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6c3b2" w14:textId="406c3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Қарғалы ауданының елдi мекендерінің жерлерін аймақтарға бөлу жобасын (схемасын), бағалау аймақтарының шекараларын және жер учаскелері үшін төлемақының базалық ставкаларына түзету коэффициенттерiн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Ақтөбе облысы Қарғалы аудандық мәслихатының 2024 жылғы 20 наурыздағы № 143 шешімі. Ақтөбе облысының Әділет департаментінде 2024 жылғы 28 наурызда № 8541-04 болып тіркелді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8-бабының </w:t>
      </w:r>
      <w:r>
        <w:rPr>
          <w:rFonts w:ascii="Times New Roman"/>
          <w:b w:val="false"/>
          <w:i w:val="false"/>
          <w:color w:val="000000"/>
          <w:sz w:val="28"/>
        </w:rPr>
        <w:t>2-тармағына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11-бабының </w:t>
      </w:r>
      <w:r>
        <w:rPr>
          <w:rFonts w:ascii="Times New Roman"/>
          <w:b w:val="false"/>
          <w:i w:val="false"/>
          <w:color w:val="000000"/>
          <w:sz w:val="28"/>
        </w:rPr>
        <w:t>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Қарғалы аудандық мәслихаты ШЕШІМ ҚАБЫЛДАДЫ: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Қарғалы ауданының елдi мекендерінің жерлерін аймақтарға бөлу жобасы (схемасы), бағалау аймақтарының шекаралары және жер учаскелері үшін төлемақының базалық ставкаларына түзету коэффициенттерi,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Қарғалы аудандық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мәслихатының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Аманжолов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 2024 жылғы 20 наурыздағы № 143 шешіміне 1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Ащылысай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958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2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Әлімбет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3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Бадамша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4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Велихов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5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Желтау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6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Кемпірсай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7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 Естек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180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8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Степной ауылдық округі жерлерін аймақтарға бөлу жобасы (схемасы)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Қарғалы аудандық мәслихатының 2024 жылғы 20 наурыздағы № 143 шешіміне 9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Қарғалы ауданының елді мекендерінің бағалау аймақтарының шекаралары және жер учаскелері үшін төлемақының базалық ставкаларына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үшін төлемақының базалық ставкаларына 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Ақкөл ауылы, Ащылысай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Бозтөбе ауылы, Ащылысай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Ақжайық ауылы, Велихов ауылдық округі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Қайрақты ауылы, Степной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Кемпірсай ауылы, Кемпірсай ауылдық округі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Степной ауылы, Степной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Ащылысай ауылы, Ащылысай ауылдық округі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Әлімбет ауылы, Әлімбет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Велихов ауылы, Велихов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Жосалы ауылы, Кемпірсай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 Естек ауылы, Қос Естек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Петропавл ауылы, Желтау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Преображеновка ауылы, Ащылысай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Шәмші Қалдаяқов ауылы, Желтау ауылдық округі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Бадамша ауылы, Бадамша ауылдық округі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