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e64e" w14:textId="5b7e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2013 жылғы 9 желтоқсандағы № 528 "Коммуналдық меншікке келіп түскен, қараусыз қалған жануарларды пайдалану Қағидасын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Алға ауданы әкімдігінің 2024 жылғы 30 қазандағы № 261 қаулысы. Ақтөбе облысының Әділет департаментінде 2024 жылғы 5 қарашада № 8644-04 болып тіркелді</w:t>
      </w:r>
    </w:p>
    <w:p>
      <w:pPr>
        <w:spacing w:after="0"/>
        <w:ind w:left="0"/>
        <w:jc w:val="left"/>
      </w:pPr>
    </w:p>
    <w:bookmarkStart w:name="z2" w:id="0"/>
    <w:p>
      <w:pPr>
        <w:spacing w:after="0"/>
        <w:ind w:left="0"/>
        <w:jc w:val="both"/>
      </w:pPr>
      <w:r>
        <w:rPr>
          <w:rFonts w:ascii="Times New Roman"/>
          <w:b w:val="false"/>
          <w:i w:val="false"/>
          <w:color w:val="000000"/>
          <w:sz w:val="28"/>
        </w:rPr>
        <w:t>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2013 жылғы 9 желтоқсандағы № 528 "Коммуналдық меншікке келіп түскен, қараусыз қалған жануарларды пайдалану Қағидасын бекіту туралы" (Нормативтік құқықтық актілерді мемлекеттік тіркеу тізілімінде № 3716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қаулының орындалуын бақылау Алға ауданы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w:t>
            </w:r>
          </w:p>
          <w:p>
            <w:pPr>
              <w:spacing w:after="20"/>
              <w:ind w:left="20"/>
              <w:jc w:val="both"/>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2024 жылғы 30 қазандағы </w:t>
            </w:r>
            <w:r>
              <w:br/>
            </w:r>
            <w:r>
              <w:rPr>
                <w:rFonts w:ascii="Times New Roman"/>
                <w:b w:val="false"/>
                <w:i w:val="false"/>
                <w:color w:val="000000"/>
                <w:sz w:val="20"/>
              </w:rPr>
              <w:t>№ 261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2013 жылғы 9 желтоқсандағы </w:t>
            </w:r>
            <w:r>
              <w:br/>
            </w:r>
            <w:r>
              <w:rPr>
                <w:rFonts w:ascii="Times New Roman"/>
                <w:b w:val="false"/>
                <w:i w:val="false"/>
                <w:color w:val="000000"/>
                <w:sz w:val="20"/>
              </w:rPr>
              <w:t>№ 528 қаулысына қосымша</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bookmarkStart w:name="z8"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тармақшасына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6" w:id="8"/>
    <w:p>
      <w:pPr>
        <w:spacing w:after="0"/>
        <w:ind w:left="0"/>
        <w:jc w:val="left"/>
      </w:pPr>
      <w:r>
        <w:rPr>
          <w:rFonts w:ascii="Times New Roman"/>
          <w:b/>
          <w:i w:val="false"/>
          <w:color w:val="000000"/>
        </w:rPr>
        <w:t xml:space="preserve"> 2. Иесіз жануарларды пайдалану</w:t>
      </w:r>
    </w:p>
    <w:bookmarkEnd w:id="8"/>
    <w:bookmarkStart w:name="z17"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8"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9"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20"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21"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3"/>
    <w:bookmarkStart w:name="z22"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23"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24"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белгіленген шарттармен, ал келiсiмге келмеген кезде - сот арқылы оларды өзіне қайтарып беруді талап етуге құқылы.</w:t>
      </w:r>
    </w:p>
    <w:bookmarkEnd w:id="16"/>
    <w:bookmarkStart w:name="z25"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6" w:id="18"/>
    <w:p>
      <w:pPr>
        <w:spacing w:after="0"/>
        <w:ind w:left="0"/>
        <w:jc w:val="left"/>
      </w:pPr>
      <w:r>
        <w:rPr>
          <w:rFonts w:ascii="Times New Roman"/>
          <w:b/>
          <w:i w:val="false"/>
          <w:color w:val="000000"/>
        </w:rPr>
        <w:t xml:space="preserve"> 4. Қорытынды ережелер</w:t>
      </w:r>
    </w:p>
    <w:bookmarkEnd w:id="18"/>
    <w:bookmarkStart w:name="z27"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8"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9"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