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d336" w14:textId="86bd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2024 жылғы 13 маусымдағы № 225 шешімі. Ақтөбе облысының Әділет департаментінде 2024 жылғы 17 маусымда № 8596-04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Әйтеке би аудандық мәслихатының 07.11.2025 </w:t>
      </w:r>
      <w:r>
        <w:rPr>
          <w:rFonts w:ascii="Times New Roman"/>
          <w:b w:val="false"/>
          <w:i w:val="false"/>
          <w:color w:val="000000"/>
          <w:sz w:val="28"/>
        </w:rPr>
        <w:t>№ 425</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Әйтеке би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осы шешімнің 1-қосымшасындағы </w:t>
      </w:r>
      <w:r>
        <w:rPr>
          <w:rFonts w:ascii="Times New Roman"/>
          <w:b w:val="false"/>
          <w:i w:val="false"/>
          <w:color w:val="000000"/>
          <w:sz w:val="28"/>
        </w:rPr>
        <w:t>9-тармақтың</w:t>
      </w:r>
      <w:r>
        <w:rPr>
          <w:rFonts w:ascii="Times New Roman"/>
          <w:b w:val="false"/>
          <w:i w:val="false"/>
          <w:color w:val="000000"/>
          <w:sz w:val="28"/>
        </w:rPr>
        <w:t xml:space="preserve"> 2) тармақшасы 2024 жылғы 1 сәуірден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13 маусымдағы № 225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Әйтеке би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ff0000"/>
          <w:sz w:val="28"/>
        </w:rPr>
        <w:t xml:space="preserve">
      Ескерту. Қағидалар жаңа редакцияда – Ақтөбе облысы Әйтеке би аудандық мәслихатының 29.04.2025 </w:t>
      </w:r>
      <w:r>
        <w:rPr>
          <w:rFonts w:ascii="Times New Roman"/>
          <w:b w:val="false"/>
          <w:i w:val="false"/>
          <w:color w:val="ff0000"/>
          <w:sz w:val="28"/>
        </w:rPr>
        <w:t>№ 340</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2"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Әйтеке би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Әйтеке би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"Әйтеке би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Әйтеке би ауданында тұрақты тіркелген адамдарға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Әйтеке би аудандық мәслихатының 07.11.2025 </w:t>
      </w:r>
      <w:r>
        <w:rPr>
          <w:rFonts w:ascii="Times New Roman"/>
          <w:b w:val="false"/>
          <w:i w:val="false"/>
          <w:color w:val="000000"/>
          <w:sz w:val="28"/>
        </w:rPr>
        <w:t>№ 425</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3" w:id="9"/>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9"/>
    <w:bookmarkStart w:name="z14" w:id="1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0"/>
    <w:bookmarkStart w:name="z15" w:id="11"/>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2"/>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2"/>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3"/>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3"/>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3) бас бостандығынан айыру орындарынан босатылған, босатылған сәттен бастап үш айдан кешіктірмей жүгінген тұлғаларға – 30 (отыз) АЕК мөлшерінде;</w:t>
      </w:r>
    </w:p>
    <w:p>
      <w:pPr>
        <w:spacing w:after="0"/>
        <w:ind w:left="0"/>
        <w:jc w:val="both"/>
      </w:pPr>
      <w:r>
        <w:rPr>
          <w:rFonts w:ascii="Times New Roman"/>
          <w:b w:val="false"/>
          <w:i w:val="false"/>
          <w:color w:val="000000"/>
          <w:sz w:val="28"/>
        </w:rPr>
        <w:t>
      4) пробация қызметінде есепте тұрған тұлғаларға – 30 (отыз) АЕК мөлшерінде;</w:t>
      </w:r>
    </w:p>
    <w:p>
      <w:pPr>
        <w:spacing w:after="0"/>
        <w:ind w:left="0"/>
        <w:jc w:val="both"/>
      </w:pPr>
      <w:r>
        <w:rPr>
          <w:rFonts w:ascii="Times New Roman"/>
          <w:b w:val="false"/>
          <w:i w:val="false"/>
          <w:color w:val="000000"/>
          <w:sz w:val="28"/>
        </w:rPr>
        <w:t>
      5) Қазақстан Республикасының шегінде санаторийлік - курорттық емделуге бірінші топтағы мүгедектігі бар адамдарды (заңнамаға сәйкес жұмыс берушінің кінәсінен еңбек жарақатын алған немесе кәсіптік ауруға шалдыққан мүгедектігі бар адамдарды қоспағанда, жеке бағдарламада жеке көмекшінің әлеуметтік қызметі бар) алып жүретін азаматтарға, санаторийлік - курорттық ұйымда болу құнын өтеу ретінде нақты шығындар мөлшерінде, бірақ халықты әлеуметтік қорғау саласындағы уәкілетті орган айқындайтын кепілдік берілген соманың 70 (жетпіс) пайызынан аспайтын.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Әйтеке би аудандық мәслихатының 07.11.2025 </w:t>
      </w:r>
      <w:r>
        <w:rPr>
          <w:rFonts w:ascii="Times New Roman"/>
          <w:b w:val="false"/>
          <w:i w:val="false"/>
          <w:color w:val="000000"/>
          <w:sz w:val="28"/>
        </w:rPr>
        <w:t>№ 425</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4), 5), 6) тармақшаларында көрсетілген мұқтаж азаматтардың жекелеген санаттарына әлеуметтік көмек - 30 (отыз) АЕК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Әйтеке би аудандық мәслихатының 07.11.2025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5"/>
    <w:bookmarkStart w:name="z20"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6"/>
    <w:bookmarkStart w:name="z21"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2" w:id="18"/>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19"/>
    <w:bookmarkStart w:name="z24" w:id="20"/>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0"/>
    <w:bookmarkStart w:name="z25" w:id="21"/>
    <w:p>
      <w:pPr>
        <w:spacing w:after="0"/>
        <w:ind w:left="0"/>
        <w:jc w:val="both"/>
      </w:pPr>
      <w:r>
        <w:rPr>
          <w:rFonts w:ascii="Times New Roman"/>
          <w:b w:val="false"/>
          <w:i w:val="false"/>
          <w:color w:val="000000"/>
          <w:sz w:val="28"/>
        </w:rPr>
        <w:t>
      15. Әлеуметтік көмек көрсетуге жұмсалатын шығыстарды қаржыландыру Әйтеке би ауданының бюджетінде көзделген ағымдағы қаржы жылына арналған қаражат шегінде жүзеге асырылады.</w:t>
      </w:r>
    </w:p>
    <w:bookmarkEnd w:id="21"/>
    <w:bookmarkStart w:name="z41" w:id="22"/>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2"/>
    <w:bookmarkStart w:name="z40" w:id="23"/>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13 маусымдағы № 225 шешіміне </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Әйтеке би аудандық мәслихатының күші жойылған кейбір шешімдерінің тізбесі</w:t>
      </w:r>
    </w:p>
    <w:bookmarkEnd w:id="24"/>
    <w:bookmarkStart w:name="z28" w:id="25"/>
    <w:p>
      <w:pPr>
        <w:spacing w:after="0"/>
        <w:ind w:left="0"/>
        <w:jc w:val="both"/>
      </w:pPr>
      <w:r>
        <w:rPr>
          <w:rFonts w:ascii="Times New Roman"/>
          <w:b w:val="false"/>
          <w:i w:val="false"/>
          <w:color w:val="000000"/>
          <w:sz w:val="28"/>
        </w:rPr>
        <w:t xml:space="preserve">
      1. Ақтөбе облысы Әйтеке би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5597 болып тіркелген).</w:t>
      </w:r>
    </w:p>
    <w:bookmarkEnd w:id="25"/>
    <w:bookmarkStart w:name="z29" w:id="26"/>
    <w:p>
      <w:pPr>
        <w:spacing w:after="0"/>
        <w:ind w:left="0"/>
        <w:jc w:val="both"/>
      </w:pPr>
      <w:r>
        <w:rPr>
          <w:rFonts w:ascii="Times New Roman"/>
          <w:b w:val="false"/>
          <w:i w:val="false"/>
          <w:color w:val="000000"/>
          <w:sz w:val="28"/>
        </w:rPr>
        <w:t xml:space="preserve">
      2. Ақтөбе облысы Әйтеке би аудандық мәслихатының 2018 жылғы 17 сәуірдегі № 205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3-2-154 болып тіркелген).</w:t>
      </w:r>
    </w:p>
    <w:bookmarkEnd w:id="26"/>
    <w:bookmarkStart w:name="z30" w:id="27"/>
    <w:p>
      <w:pPr>
        <w:spacing w:after="0"/>
        <w:ind w:left="0"/>
        <w:jc w:val="both"/>
      </w:pPr>
      <w:r>
        <w:rPr>
          <w:rFonts w:ascii="Times New Roman"/>
          <w:b w:val="false"/>
          <w:i w:val="false"/>
          <w:color w:val="000000"/>
          <w:sz w:val="28"/>
        </w:rPr>
        <w:t xml:space="preserve">
      3. Ақтөбе облысы Әйтеке би аудандық мәслихатының 2019 жылғы 16 мамырдағы № 289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6164 болып тіркелген).</w:t>
      </w:r>
    </w:p>
    <w:bookmarkEnd w:id="27"/>
    <w:bookmarkStart w:name="z31" w:id="28"/>
    <w:p>
      <w:pPr>
        <w:spacing w:after="0"/>
        <w:ind w:left="0"/>
        <w:jc w:val="both"/>
      </w:pPr>
      <w:r>
        <w:rPr>
          <w:rFonts w:ascii="Times New Roman"/>
          <w:b w:val="false"/>
          <w:i w:val="false"/>
          <w:color w:val="000000"/>
          <w:sz w:val="28"/>
        </w:rPr>
        <w:t xml:space="preserve">
      4. Ақтөбе облысы Әйтеке би аудандық мәслихатының 2019 жылғы 15 тамыздағы № 314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6373 болып тіркелген).</w:t>
      </w:r>
    </w:p>
    <w:bookmarkEnd w:id="28"/>
    <w:bookmarkStart w:name="z32" w:id="29"/>
    <w:p>
      <w:pPr>
        <w:spacing w:after="0"/>
        <w:ind w:left="0"/>
        <w:jc w:val="both"/>
      </w:pPr>
      <w:r>
        <w:rPr>
          <w:rFonts w:ascii="Times New Roman"/>
          <w:b w:val="false"/>
          <w:i w:val="false"/>
          <w:color w:val="000000"/>
          <w:sz w:val="28"/>
        </w:rPr>
        <w:t xml:space="preserve">
      5. Ақтөбе облысы Әйтеке би аудандық мәслихатының 2020 жылғы 17 ақпандағы № 372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6822 болып тіркелген).</w:t>
      </w:r>
    </w:p>
    <w:bookmarkEnd w:id="29"/>
    <w:bookmarkStart w:name="z33" w:id="30"/>
    <w:p>
      <w:pPr>
        <w:spacing w:after="0"/>
        <w:ind w:left="0"/>
        <w:jc w:val="both"/>
      </w:pPr>
      <w:r>
        <w:rPr>
          <w:rFonts w:ascii="Times New Roman"/>
          <w:b w:val="false"/>
          <w:i w:val="false"/>
          <w:color w:val="000000"/>
          <w:sz w:val="28"/>
        </w:rPr>
        <w:t xml:space="preserve">
      6. Ақтөбе облысы Әйтеке би аудандық мәслихатының 2020 жылғы 09 сәуірдегі № 404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7042 болып тіркелген).</w:t>
      </w:r>
    </w:p>
    <w:bookmarkEnd w:id="30"/>
    <w:bookmarkStart w:name="z34" w:id="31"/>
    <w:p>
      <w:pPr>
        <w:spacing w:after="0"/>
        <w:ind w:left="0"/>
        <w:jc w:val="both"/>
      </w:pPr>
      <w:r>
        <w:rPr>
          <w:rFonts w:ascii="Times New Roman"/>
          <w:b w:val="false"/>
          <w:i w:val="false"/>
          <w:color w:val="000000"/>
          <w:sz w:val="28"/>
        </w:rPr>
        <w:t xml:space="preserve">
      7. Ақтөбе облысы Әйтеке би аудандық мәслихатының 2020 жылғы 14 қыркүйектегі № 469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7457 болып тіркелген).</w:t>
      </w:r>
    </w:p>
    <w:bookmarkEnd w:id="31"/>
    <w:bookmarkStart w:name="z35" w:id="32"/>
    <w:p>
      <w:pPr>
        <w:spacing w:after="0"/>
        <w:ind w:left="0"/>
        <w:jc w:val="both"/>
      </w:pPr>
      <w:r>
        <w:rPr>
          <w:rFonts w:ascii="Times New Roman"/>
          <w:b w:val="false"/>
          <w:i w:val="false"/>
          <w:color w:val="000000"/>
          <w:sz w:val="28"/>
        </w:rPr>
        <w:t xml:space="preserve">
      8. Ақтөбе облысы Әйтеке би аудандық мәслихатының 2020 жылғы 24 желтоқсандағы № 503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7927 болып тіркелген).</w:t>
      </w:r>
    </w:p>
    <w:bookmarkEnd w:id="32"/>
    <w:bookmarkStart w:name="z36" w:id="33"/>
    <w:p>
      <w:pPr>
        <w:spacing w:after="0"/>
        <w:ind w:left="0"/>
        <w:jc w:val="both"/>
      </w:pPr>
      <w:r>
        <w:rPr>
          <w:rFonts w:ascii="Times New Roman"/>
          <w:b w:val="false"/>
          <w:i w:val="false"/>
          <w:color w:val="000000"/>
          <w:sz w:val="28"/>
        </w:rPr>
        <w:t xml:space="preserve">
      9. Ақтөбе облысы Әйтеке би аудандық мәслихатының 2021 жылғы 10 наурыздағы № 12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8114 болып тіркелген).</w:t>
      </w:r>
    </w:p>
    <w:bookmarkEnd w:id="33"/>
    <w:bookmarkStart w:name="z37" w:id="34"/>
    <w:p>
      <w:pPr>
        <w:spacing w:after="0"/>
        <w:ind w:left="0"/>
        <w:jc w:val="both"/>
      </w:pPr>
      <w:r>
        <w:rPr>
          <w:rFonts w:ascii="Times New Roman"/>
          <w:b w:val="false"/>
          <w:i w:val="false"/>
          <w:color w:val="000000"/>
          <w:sz w:val="28"/>
        </w:rPr>
        <w:t xml:space="preserve">
      10. Ақтөбе облысы Әйтеке би аудандық мәслихатының 2022 жылғы 9 маусымдағы № 199 "Әйтеке би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28489 болып тіркелген).</w:t>
      </w:r>
    </w:p>
    <w:bookmarkEnd w:id="34"/>
    <w:bookmarkStart w:name="z38" w:id="35"/>
    <w:p>
      <w:pPr>
        <w:spacing w:after="0"/>
        <w:ind w:left="0"/>
        <w:jc w:val="both"/>
      </w:pPr>
      <w:r>
        <w:rPr>
          <w:rFonts w:ascii="Times New Roman"/>
          <w:b w:val="false"/>
          <w:i w:val="false"/>
          <w:color w:val="000000"/>
          <w:sz w:val="28"/>
        </w:rPr>
        <w:t xml:space="preserve">
      11. Ақтөбе облысы Әйтеке би аудандық мәслихатының 2022 жылғы 16 қарашадағы № 263 "Әйтеке би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30669 болып тіркелген).</w:t>
      </w:r>
    </w:p>
    <w:bookmarkEnd w:id="35"/>
    <w:bookmarkStart w:name="z39" w:id="36"/>
    <w:p>
      <w:pPr>
        <w:spacing w:after="0"/>
        <w:ind w:left="0"/>
        <w:jc w:val="both"/>
      </w:pPr>
      <w:r>
        <w:rPr>
          <w:rFonts w:ascii="Times New Roman"/>
          <w:b w:val="false"/>
          <w:i w:val="false"/>
          <w:color w:val="000000"/>
          <w:sz w:val="28"/>
        </w:rPr>
        <w:t xml:space="preserve">
      12. Ақтөбе облысы Әйтеке би аудандық мәслихатының 2023 жылғы 20 шілдедегі № 63 "Әйтеке би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8389 болып тіркелген).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