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a4e96" w14:textId="a9a4e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қаласында бөлшек салықтың арнаулы салық режимін қолдану кезінде салық мөлшерлемесінің мөлшерін төмендету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Ақтөбе қалалық мәслихатының 2024 жылғы 8 ақпандағы № 145 шешімі. Ақтөбе облысының Әділет департаментінде 2024 жылғы 13 ақпанда № 8501 болып тіркелді. Күші жойылды - Ақтөбе облысы Ақтөбе қалалық мәслихатының 2025 жылғы 18 желтоқсандағы № 369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Ақтөбе облысы Ақтөбе қалалық мәслихатының 18.12.2025 № 369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туралы" Қазақстан Республикасы Кодексінің (Салық кодексі) 696-3-бабының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"Бөлшек салықтың арнаулы салық режимін қолдану мақсаттары үшін қызмет түрлерін айқындау және "Бөлшек салықтың арнаулы салық режимін қолдану мақсаттары үшін қызмет түрлерін айқындау туралы" Қазақстан Республикасы Үкіметінің 2021 жылғы 2 ақпандағы № 30 қаулысына өзгерістер енгізу туралы" Қазақстан Республикасы Үкіметінің 2022 жылғы 17 қарашадағы № 912 қаулысының күші жойылды деп тану туралы" Қазақстан Республикасы Үкіметінің 2023 жылғы 22 мамырдағы № 393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Ақтөбе қалалық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Ақтөбе қаласында бөлшек салықтың арнаулы салық режимін қолдану кезінде төлем көзінен ұсталатын салықтарды қоспағанда, корпоративтік немесе жеке табыс салығы мөлшерлемесінің мөлшерін салықтық кезеңде алынған (алынуға жататын) кірістер бойынша 4 (төрт) пайыздан 2 (екі) пайызға төмендетілсін.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жылғы 1 қаңтардан бастап қолданысқа енгізіледі және ресми жариялануға жатады.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Ақтөбе қалалық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Даржанова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