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611635b" w14:textId="611635b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"Ақтөбе облысының ауыз сумен жабдықтаудың баламасыз көздері болып табылатын сумен жабдықтаудың ерекше маңызды оқшау жүйелерінің тізбесін бекіту туралы" Ақтөбе облысы әкімдігінің 2022 жылғы 13 қаңтардағы № 3 қаулысына өзгеріс енгізу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Ақтөбе облысы әкімдігінің 2024 жылғы 26 наурыздағы № 74 қаулысы. Ақтөбе облысының Әділет департаментінде 2024 жылғы 29 наурызда № 8547-04 болып тіркелді. Күші жойылды - Ақтөбе облысы әкімдігінің 2026 жылғы 13 сәуірдегі № 66 қаулысымен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Күші жойылды - Ақтөбе облысы әкімдігінің 13.04.2026 № 66 </w:t>
      </w:r>
      <w:r>
        <w:rPr>
          <w:rFonts w:ascii="Times New Roman"/>
          <w:b w:val="false"/>
          <w:i w:val="false"/>
          <w:color w:val="ff0000"/>
          <w:sz w:val="28"/>
        </w:rPr>
        <w:t>қаулысымен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күннен бастап қолданысқа енгізіледі).</w:t>
      </w:r>
    </w:p>
    <w:bookmarkStart w:name="z2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Ақтөбе облысының әкімдігі ҚАУЛЫ ЕТЕДІ:</w:t>
      </w:r>
    </w:p>
    <w:bookmarkEnd w:id="0"/>
    <w:bookmarkStart w:name="z3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"Ақтөбе облысының ауыз сумен жабдықтаудың баламасыз көздері болып табылатын сумен жабдықтаудың ерекше маңызды оқшау жүйелерінің тізбесін бекіту туралы" Ақтөбе облысы әкімдігінің 2022 жылғы 13 қаңтардағы № 3 </w:t>
      </w:r>
      <w:r>
        <w:rPr>
          <w:rFonts w:ascii="Times New Roman"/>
          <w:b w:val="false"/>
          <w:i w:val="false"/>
          <w:color w:val="000000"/>
          <w:sz w:val="28"/>
        </w:rPr>
        <w:t>қаулысына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26589 тіркелген) мынадай өзгеріс енгізілсін:</w:t>
      </w:r>
    </w:p>
    <w:bookmarkEnd w:id="1"/>
    <w:bookmarkStart w:name="z4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қаулымен бекітілген </w:t>
      </w:r>
      <w:r>
        <w:rPr>
          <w:rFonts w:ascii="Times New Roman"/>
          <w:b w:val="false"/>
          <w:i w:val="false"/>
          <w:color w:val="000000"/>
          <w:sz w:val="28"/>
        </w:rPr>
        <w:t>Ақтөбе облысының ауыз сумен жабдықтаудың баламасыз көздері болып табылатын сумен жабдықтаудың ерекше маңызды оқшау жүйелерінің тізбесі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осы қаулыға </w:t>
      </w:r>
      <w:r>
        <w:rPr>
          <w:rFonts w:ascii="Times New Roman"/>
          <w:b w:val="false"/>
          <w:i w:val="false"/>
          <w:color w:val="000000"/>
          <w:sz w:val="28"/>
        </w:rPr>
        <w:t>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жаңа редакцияда жазылсын.</w:t>
      </w:r>
    </w:p>
    <w:bookmarkEnd w:id="2"/>
    <w:bookmarkStart w:name="z5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"Ақтөбе облысының энергетика және тұрғын-үй коммуналдық шаруашылығы басқармасы" мемлекеттік мекемесі заңнамада белгіленген тәртіппен:</w:t>
      </w:r>
    </w:p>
    <w:bookmarkEnd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қаулыны Ақтөбе облысының Әділет департаментінде мемлекеттік тіркеуді;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қаулыны ресми жарияланғаннан кейін Ақтөбе облысы әкімдігінің интернет-ресурсында орналастыруды қамтамасыз етсін.</w:t>
      </w:r>
    </w:p>
    <w:bookmarkStart w:name="z6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қаулының орындалуын бақылау Ақтөбе облысы әкімінің жетекшілік ететін орынбасарына жүктелсін.</w:t>
      </w:r>
    </w:p>
    <w:bookmarkEnd w:id="4"/>
    <w:bookmarkStart w:name="z7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қаулы оның алғашқы ресми жарияланған күнінен бастап қолданысқа енгізіледі.</w:t>
      </w:r>
    </w:p>
    <w:bookmarkEnd w:id="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Ақтөбе облысының әкімі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Шахаров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Ақтөбе облысы әкімдігінің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2024 жылғы 26 наурыздағы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74 қаулысына 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Ақтөбе облысы әкімдігінің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2022 жылғы 13 қаңтардағы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 қаулысымен бекітілген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Ақтөбе облысының ауыз сумен жабдықтаудың баламасыз көздері болып табылатын сумен жабдықтаудың ерекше маңызды оқшау жүйелерінің тізбесі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 бойынша нысандардың атауы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Алға ауданы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"Бестамақ"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"Тамды"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"Үшқұдық"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"Алға"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"Сарыхобда"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"Ақай"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"Бесқоспа"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"Болгарка"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"Есет батыр Көкіұлы"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"Жерұйық"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"Қарабұлақ"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"Қарақұдық"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"Қарахобда"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"Маржанбұлақ"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"Нұрбұлақ"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"Самбай" оқшау су құбыры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Әйтеке би ауданы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"Комсомол"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"Құмқұдық"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"Үшқатты"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"Жамбыл"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"Әйке"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"Тереңсай"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"Толыбай"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"Ақтасты"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"Сарат"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"Сұлукөл"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"Талдысай"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"Тымабұлақ"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"Жабасақ" оқшау су құбыры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Байғанин ауданы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"Қарауылкелді"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"Ноғайты"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"Жарлы"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"Бұлактыкөл"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"Қос арал"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"Қораши"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"Алтай батыр"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"Көк бұлақ" оқшау су құбыры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Қарғалы ауданы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"Бадамша"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"Әлімбет"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"Степное"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"Ақжайық"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"Ащылысай"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"Ақкөл"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"Жосалы"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"Қайрақты"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"Ш. Қалдаяқов"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"Петропавловка"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"Қос Естек" оқшау су құбыры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Қобда ауданы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"Қобда"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"Әлия"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"Ақрап"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"Бегалы"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"Бесқұдық"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"Қызылжар"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"Жиренқопа"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"Өтек"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"Сарыбұлақ"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"Талдысай"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"Терісаққан" оқшау су құбыры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Мәртөк ауданы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"Мәртөк"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"Жайсаң"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"Сарыжар"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"Саржансай" оқшау су құбыры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Мұғалжар ауданы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"Қандыағаш"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"Ембі"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"Ақкемер"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"Жұрын"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"Қайынды"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"Ащысай"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"Жағабұлақ"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"Бірлік"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"Мұғалжар"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"Алтынды"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"Қаракөл"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"Ақсу"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"Елек"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"Бұлақты"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"Сағашилі"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"Жем"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"Басшилі"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"Талдысай" оқшау су құбыры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Темір ауданы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"Темір"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"Шұбарқұдық"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"Алтықарасу"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"Қопа"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"Ақсай"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"Құмқұдық" оқшау су құбыры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Ойыл ауданы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"Ойыл"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"Екпетал"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"Көптоғай"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"Ақшатау"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"Қаракемер"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"Ақжар"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"Ақкемер"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"Аманкелді"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"Қарой"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"Қаратал"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"Кемер"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"Көсембай"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"Құмжарған"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"Сарбие" оқшау су құбыры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Шалқар ауданы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"Бозой"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"Қауылжар"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"Бегімбет"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"Жылан"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"Шілікті"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"Тоғыз"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"Қарашоқат"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"Шоқысу – Шалқар"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"Көпмола"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"Қопатай"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"Кеңдала"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"Ұлпан"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"Қайдауыл"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"Мөңке би"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"Қауылжар станциясы"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"Ақеспе"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"Қотыртас"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"Қаратоғай"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"Тұмалыкөл"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"Байқадам"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"Шалқар"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"Аққайтым"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"Жылтыр"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"Біршоғыр" оқшау су құбыры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Ырғыз ауданы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"Айырқызыл"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"Нұра"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"Мамыр"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"Белшер" оқшау су құбыры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