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31a2" w14:textId="4bc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2024 жылға арналған тұқым шаруашылығын дамытуға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21 ақпандағы № 44 қаулысы. Ақтөбе облысының Әділет департаментінде 2024 жылғы 26 ақпанда № 8520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2024 жылға арналған тұқым шаруашылығын дамытуға субсидиялар көлемдері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және жер қатынастары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2024 жылға арналған тұқым шаруашылығын дамытуға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қажеттілігі, мың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