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8e7b" w14:textId="1c28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2024 жылғы 6 желтоқсандағы № a-12/493 бірлескен қаулысы және Ақмола облысы Бурабай аудандық мәслихатының 2024 жылғы 6 желтоқсандағы № 8С-25/1 шешімі. Ақмола облысының Әділет департаментінде 2024 жылғы 17 желтоқсанда № 8866-03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43-1-бабының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 және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Бурабай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a-12/493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ауданы,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немесе фермер қожалығын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