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66a2b4" w14:textId="366a2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Мөлшерлеме мөлшерін төмендету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аудандық мәслихатының 2024 жылғы 27 наурыздағы № 11/1 шешімі. Ақмола облысының Әділет департаментінде 2024 жылғы 29 наурызда № 8738-03 болып тіркелді. Күші жойылды – Ақмола облысы Сандықтау аудандық мәслихатының 2026 жылғы 9 маусымдағы № 33/2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Ақмола облысы Сандықтау аудандық мәслихатының 09.06.2026 </w:t>
      </w:r>
      <w:r>
        <w:rPr>
          <w:rFonts w:ascii="Times New Roman"/>
          <w:b w:val="false"/>
          <w:i w:val="false"/>
          <w:color w:val="ff0000"/>
          <w:sz w:val="28"/>
        </w:rPr>
        <w:t>№ 33/2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Ескерту. 01.01.2024 бастап қолданысқа енгізіледі - осы шешімнің 2-тармағымен.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Қазақстан Республикасы Кодексінің 696-3-бабының </w:t>
      </w:r>
      <w:r>
        <w:rPr>
          <w:rFonts w:ascii="Times New Roman"/>
          <w:b w:val="false"/>
          <w:i w:val="false"/>
          <w:color w:val="000000"/>
          <w:sz w:val="28"/>
        </w:rPr>
        <w:t>5-тармағына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Сандықтау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Сандықтау ауданында "Салық және бюджетке төленетін басқа да міндетті төлемдер туралы (Салық кодексі)" Қазақстан Республикасы Кодексінің 696-3-бабы </w:t>
      </w:r>
      <w:r>
        <w:rPr>
          <w:rFonts w:ascii="Times New Roman"/>
          <w:b w:val="false"/>
          <w:i w:val="false"/>
          <w:color w:val="000000"/>
          <w:sz w:val="28"/>
        </w:rPr>
        <w:t>4-тармағының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абзацында белгіленген мөлшерлеме мөлшері 4%-дан 2%-ға төмендетілсін.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жылғы 1 қаңтардан бастап қолданысқа енгізіледі және ресми жариялануға жатады.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Сандықтау аудандық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Г.Мустафина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