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1958" w14:textId="e201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Біржан сал ауданында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2024 жылғы 24 желтоқсандағы № С-17/5 шешімі. Ақмола облысының Әділет департаментінде 2024 жылғы 30 желтоқсанда № 8877-03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Біржан сал ауданында шетелдіктер үшін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