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861c" w14:textId="6c48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Ақмола облысы Ерейментау аудандық мәслихатының 2024 жылғы 27 қыркүйектегі № 8С-26/2-24 шешімі. Ақмола облысының Әділет департаментінде 2024 жылғы 2 қазанда № 8835-03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Ерейментау аудандық мәслихатының 30.03.2026 </w:t>
      </w:r>
      <w:r>
        <w:rPr>
          <w:rFonts w:ascii="Times New Roman"/>
          <w:b w:val="false"/>
          <w:i w:val="false"/>
          <w:color w:val="ff0000"/>
          <w:sz w:val="28"/>
        </w:rPr>
        <w:t>№ 8С-52/6-26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30.03.2026 </w:t>
      </w:r>
      <w:r>
        <w:rPr>
          <w:rFonts w:ascii="Times New Roman"/>
          <w:b w:val="false"/>
          <w:i w:val="false"/>
          <w:color w:val="000000"/>
          <w:sz w:val="28"/>
        </w:rPr>
        <w:t>№ 8С-52/6-26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1) "Ерейментау ауданында тұрғын үй көмегін көрсету мөлшерін және тәртібін айқындау туралы" Ерейментау аудандық мәслихатының 2020 жылғы 28 қазандағы № 6С-53/2-20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8124 болып тіркелген);</w:t>
      </w:r>
    </w:p>
    <w:p>
      <w:pPr>
        <w:spacing w:after="0"/>
        <w:ind w:left="0"/>
        <w:jc w:val="both"/>
      </w:pPr>
      <w:r>
        <w:rPr>
          <w:rFonts w:ascii="Times New Roman"/>
          <w:b w:val="false"/>
          <w:i w:val="false"/>
          <w:color w:val="000000"/>
          <w:sz w:val="28"/>
        </w:rPr>
        <w:t xml:space="preserve">
      2) "Ерейментау аудандық мәслихатының 2020 жылғы 28 қазандағы № 6С-53/2-20 "Ерейментау ауданында тұрғын үй көмегін көрсету мөлшерін және тәртібін айқындау туралы" шешіміне өзгерістер енгізу туралы" Ерейментау аудандық мәслихатының 2023 жылғы 25 тамыздағы № 8С-7/6-23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8613-03 болып тіркелген).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қыркүйектегі</w:t>
            </w:r>
            <w:r>
              <w:br/>
            </w:r>
            <w:r>
              <w:rPr>
                <w:rFonts w:ascii="Times New Roman"/>
                <w:b w:val="false"/>
                <w:i w:val="false"/>
                <w:color w:val="000000"/>
                <w:sz w:val="20"/>
              </w:rPr>
              <w:t>№ 8С-26/2-24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Ерейментау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Ақмола облысы Ерейментау аудандық мәслихатының 30.03.2026 </w:t>
      </w:r>
      <w:r>
        <w:rPr>
          <w:rFonts w:ascii="Times New Roman"/>
          <w:b w:val="false"/>
          <w:i w:val="false"/>
          <w:color w:val="ff0000"/>
          <w:sz w:val="28"/>
        </w:rPr>
        <w:t>№ 8С-52/6-26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Ерейментау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2. Тұрғын үй көмегін тағайындау "Ерейментау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8" w:id="6"/>
    <w:p>
      <w:pPr>
        <w:spacing w:after="0"/>
        <w:ind w:left="0"/>
        <w:jc w:val="left"/>
      </w:pPr>
      <w:r>
        <w:rPr>
          <w:rFonts w:ascii="Times New Roman"/>
          <w:b/>
          <w:i w:val="false"/>
          <w:color w:val="000000"/>
        </w:rPr>
        <w:t xml:space="preserve"> 2-тарау. Тұрғын үй көмегін көрсету мөлшері</w:t>
      </w:r>
    </w:p>
    <w:bookmarkEnd w:id="6"/>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процент мөлшерінде айқындалды.</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Ерейментау аудандық мәслихатының 30.03.2026 </w:t>
      </w:r>
      <w:r>
        <w:rPr>
          <w:rFonts w:ascii="Times New Roman"/>
          <w:b w:val="false"/>
          <w:i w:val="false"/>
          <w:color w:val="000000"/>
          <w:sz w:val="28"/>
        </w:rPr>
        <w:t>№ 8С-52/6-26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9" w:id="7"/>
    <w:p>
      <w:pPr>
        <w:spacing w:after="0"/>
        <w:ind w:left="0"/>
        <w:jc w:val="left"/>
      </w:pPr>
      <w:r>
        <w:rPr>
          <w:rFonts w:ascii="Times New Roman"/>
          <w:b/>
          <w:i w:val="false"/>
          <w:color w:val="000000"/>
        </w:rPr>
        <w:t xml:space="preserve"> 3-тарау. Тұрғын үй көмегін көрсету тәртібі</w:t>
      </w:r>
    </w:p>
    <w:bookmarkEnd w:id="7"/>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Start w:name="z10" w:id="8"/>
    <w:p>
      <w:pPr>
        <w:spacing w:after="0"/>
        <w:ind w:left="0"/>
        <w:jc w:val="left"/>
      </w:pPr>
      <w:r>
        <w:rPr>
          <w:rFonts w:ascii="Times New Roman"/>
          <w:b/>
          <w:i w:val="false"/>
          <w:color w:val="000000"/>
        </w:rPr>
        <w:t xml:space="preserve"> 4-тарау. Тұрғын үй көмегін төлеу</w:t>
      </w:r>
    </w:p>
    <w:bookmarkEnd w:id="8"/>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