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030e9" w14:textId="a4030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Атбасар ауданында шаруа немесе фермер қожалығын, ауыл шаруашылығы өндірісін жүргізу үшін уақытша өтеулі жер пайдалану (жалға алу) құқығын беру жөніндегі конкурсқа шығарылатын жер учаскелерінің ең жоғары мөлшерін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ауданы әкімдігінің 2024 жылғы 20 ақпандағы № а-2/56 және Ақмола облысы Атбасар аудандық мәслихатының 2024 жылғы 20 ақпандағы № 8С 12/2 бірлескен қаулысы мен шешімі. Ақмола облысының Әділет департаментінде 2024 жылғы 28 ақпанда № 8699-03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43-1-бабының </w:t>
      </w:r>
      <w:r>
        <w:rPr>
          <w:rFonts w:ascii="Times New Roman"/>
          <w:b w:val="false"/>
          <w:i w:val="false"/>
          <w:color w:val="000000"/>
          <w:sz w:val="28"/>
        </w:rPr>
        <w:t>2-1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Атбасар ауданының әкімдігі ҚАУЛЫ ЕТЕДІ және Атбасар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бірлескен қаулының және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Атбасар ауданында шаруа немесе фермер қожалығын, ауыл шаруашылығы өндірісін жүргізу үшін уақытша өтеулі жер пайдалану (жалға алу) құқығын беру жөніндегі конкурсқа шығарылатын жер учаскелерінің ең жоғары мөлшері айқындалсын.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қаулы және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Атбасар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Атбасар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Атбасар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а-2/56 қаулысына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12/2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Атбасар ауданында шаруа немесе фермер қожалығын, ауыл шаруашылығы өндірісін жүргізу үшін уақытша өтеулі жер пайдалану (жалға алу) құқығын беру жөніндегі конкурсқа шығарылатын жер учаскелерінің ең жоғары мөлшері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алқаптарының ауданы, гектар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егістік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шабындықтар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немесе фермер қожалығын жүргізу үшін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өндірісін жүргізу үшін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