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faa0" w14:textId="4ed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қаласында қоғамдық көлікте (таксиден басқа) Ақкөл қаласы азаматтарының жекелеген санаттарына жолақысын төлеу жөніндегі жеңілдік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2024 жылғы 12 маусымдағы № А-6/134 бірлескен қаулысы және Ақмола облысы Ақкөл аудандық мәслихатының 2024 жылғы 12 маусымдағы № С 23-9 шешімі. Ақмола облысының Әділет департаментінде 2024 жылғы 13 маусымда № 8768-03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 және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қаласында қоғамдық көлікте (таксиден басқа) Ақкөл қаласы азаматтарының келесі санаттарына тегін жолақы түрінде жеңілдік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кәмелетке толмаған бірге тұратын төрт және одан да көп балалары бар көп балалы отбасыларға (заңды өкілдерінің біріне);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отбасылардан шыққан мектеп жасындағы балаларға.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болып Ақкөл ауданының бюджеті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Ақкөл ауданы әкімдігінің қаулысы және Ақкөл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