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5ca401" w14:textId="f5ca40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"Үгіттік баспа материалдарын орналастыру үшін орындар белгілеу туралы" Ақмола облысы Ақкөл ауданы әкімдігінің 2021 жылғы 7 шілдедегі № А-7/194 қаулысына өзгеріс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Ақкөл ауданы әкімдігінің 2024 жылғы 3 маусымдағы № А-5/129 қаулысы. Ақмола облысының Әділет департаментінде 2024 жылғы 6 маусымда № 8767-03 болып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Ақкөл ауданының әкімдігі ҚАУЛЫ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Ақмола облысы Ақкөл ауданы әкімдігінің "Үгіттік баспа материалдарын орналастыру үшін орындар белгілеу туралы" 2021 жылғы 7 шілдедегі № А-7/194 (Нормативтік құқықтық актілерді мемлекеттік тіркеу тізілімінде № 23334 болып тіркелген)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 енгізілсін: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 Ақмола облысы Ақкөл ауданы әкімі аппаратының басшысына жүктелсін.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 оның алғашқы ресми жарияланған күнінен кейін күнтізбелік он күн өткен соң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Ақкөл ауданының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Б.Абдрахманов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"КЕЛІСІЛДІ"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Ақкөл аудандық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аумақтық сайлау комиссиясы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Аққөл ауданы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3 маусымдағы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А-5/129 қаулысына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Ақкөл ауданы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7 шілдедегі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А-7/194 қаулысына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bookmarkStart w:name="z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Үгіттік баспа материалдарын орналастыру үшін орындар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мекеннің атауы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Үгіттік баспа материалдарын орналастыру үшін орындар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Ақкөл қаласы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Талғат Бигелдинов көшесі, 8, "Ақмола облысы білім басқармасының Ақкөл ауданы бойынша білім бөлімі Ақкөл қаласының Жайық Бектуров атындағы № 3 Ақкөл жалпы орта білім беретін мектебі" коммуналдық мемлекеттік мекемесі ғимаратының алдында.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Әл-Фараби көшесі, 10, "Ақмола облысы білім басқармасының Ақкөл ауданы бойынша білім бөлімі Ақкөл қаласының Кеңес Одағының Батыры Петр Михайлович Исаков атындағы №1 Ақкөл жалпы білім беретін мектебі" коммуналдық мемлекеттік мекемесі ғимаратының алдында.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Мәншүк Мәметова көшесі, 15, "Ақмола облысы білім басқармасының Ақкөл ауданы бойынша білім бөлімі Ақкөл қаласының № 2 жалпы орта білім беретін мектебі" коммуналдық мемлекеттік мекемесі ғимаратының алдында.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Сағадат Нұрмағамбетов көшесі, 71, Ақкөл аудандық мәдениет және тілдерді дамыту бөлімі жанындағы "Аудандық мәдениет үйі" мемлекеттік коммуналдық қазыналық кәсіпорны ғимаратының алдында.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Сағадат Нұрмағамбетов көшесі, 174, Ақмола облысы дене шынықтыру және спорт басқармасының "Ақкөл балалар мен жасөспірімдер спорт мектебі" коммуналдық мемлекеттік мекемесі ғимаратының алдында.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Сағадат Нұрмағамбетов көшесі, 144, Ақкөл аудандық мәдениет және тілдерді дамыту бөлімі жанындағы "Аудандық мәдениет үйі" мемлекеттік коммуналдық қазыналық кәсіпорнының "Ақкөл қаласындағы мәдени-демалыс орталығы" ғимаратының алдында.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 көшесі, 6, "Ақмола облысы білім басқармасының Ақкөл ауданы бойынша білім бөлімі Ақкөл қаласының №4 жалпы орта білім беретін мектебі" коммуналдық мемлекеттік мекемесі ғимаратының алдында.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Ақкөл орман шаруашылығы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 көшесі, 22, "Ақмола облысы білім басқармасының Ақкөл ауданы бойынша білім бөлімі Ақкөл лесхоз ауылының "Мичурин атындағы негізгі орта мектебі" коммуналдық мемлекеттік мекемесі ғимаратының алдында.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Радовка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Орталық көшесі, 19, бұрынғы бастауыш мектеп ғимаратының алдында.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Азат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Алаш көшесі, 4, "Ақмола облысы білім басқармасының Ақкөл ауданы бойынша білім бөлімі Азат ауылының жалпы орта білім беретін мектебі" коммуналдық мемлекеттік мекемесі ғимаратының алдында.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Қына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Болашақ көшесі, 1, "Ақмола облысы білім басқармасының Ақкөл ауданы бойынша білім бөлімі Қына ауылының жалпы орта білім беретің мектебі" коммуналдық мемлекеттік мекемесі ғимаратының алдында.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Қарасай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Мағжан Жұмабаев атындағы көше, 6/1, "Ақмола облысы білім басқармасының Ақкөл ауданы бойынша білім бөлімі Қарасай ауылының негізгі орта мектебі" коммуналдық мемлекеттік мекемесі ғимаратының алдында.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Сазды бұлақ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Ыбрай Алтынсарин атындағы көше, 1/1, "Ақмола облысы білім басқармасының Ақкөл ауданы бойынша білім бөлімі Саздыбұлақ ауылының жалпы орта білім беретін мектебі" коммуналдық мемлекеттік мекемесі ғимаратының алдында.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Домбыралы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Азат көшесі, 21, "Ақмола облысы білім басқармасының Ақкөл ауданы бойынша білім бөлімі Домбыралы ауылының Горький атындағы жалпы орта білім беретін мектебі" коммуналдық мемлекеттік мекемесі ғимаратының алдында.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Кеңес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Жеңіс көшесі, 27, "Ақмола облысы білім басқармасының Ақкөл ауданы бойынша білім бөлімі Кеңес ауылының жалпы орта білім беретін мектебі" коммуналдық мемлекеттік мекемесі ғимаратының алдында.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Малый Барап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Шәкәрім Құдайбердиев көшесі, 9, "Ақмола облысы білім басқармасының Ақкөл ауданы бойынша білім бөлімі Барап ауылының негізгі орта мектебі" коммуналдық мемлекеттік мекемесі ғимаратының алдында.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Наумовка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Ыбырай Алтынсарин атындағы көше, 19, Ақкөл аудандық мәдениет және тілдерді дамыту бөлімі жанындағы "Аудандық мәдениет үйі" мемлекеттік коммуналдық қазыналық кәсіпорнының Наумов ауылдық мәдениет үйі ғимаратының алдында.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Кемеркөл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 көшесі, 1, "Ақмола облысы білім басқармасының Ақкөл ауданы бойынша білім бөлімі Кемеркөл ауылының бастауыш мектебі" коммуналдық мемлекеттік мекемесі ғимаратының алдында.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Өрнек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Дәулетбай Ахметжанов атындағы көше, 34, "Ақмола облысы білім басқармасының Ақкөл ауданы бойынша білім бөлімі Өрнек ауылының жалпы орта білім беретін мектебі" коммуналдық мемлекеттік мекемесі ғимаратының алдында.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Новорыбинка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Павел Савельевич Стрельцов атындағы көше, 12, Ақкөл аудандық мәдениет және тілдерді дамыту бөлімі жанындағы "Аудандық мәдениет үйі" мемлекеттік коммуналдық қазыналық кәсіпорнының Новорыбин ауылдық мәдениет үйі ғимаратының алдында.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Болашақ көшесі, 1, "Ақмола облысы білім басқармасының Ақкөл ауданы бойынша білім бөлімі Құрылыс ауылының негізгі орта мектебі" коммуналдық мемлекеттік мекемесі ғимаратының алдында.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Қараөзек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Ардагерлер көшесі, 14, "Ақмола облысы білім басқармасының Ақкөл ауданы бойынша білім бөлімі Қараөзек ауылының Айтпай Құсайынов атындағы негізгі орта мектебі" коммуналдық мемлекеттік мекемесі ғимаратының алдында.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Жалғызқарағай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Орталық көшесі, 19, "Ақмола облысы білім басқармасының Ақкөл ауданы бойынша білім бөлімінің Жалғызқарағай ауылының Кирдищев атындағы жалпы орта білім беретін мектебі" коммуналдық мемлекеттік мекемесі ғимаратының алдында.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Тастыадыр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Әлия Молдағұлова көшесі, 13, бұрынғы дүкен ғимаратының алдында.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Еңбек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Бейбітшілік көшесі, 37, Ақкөл аудандық мәдениет және тілдерді дамыту бөлімі жанындағы "Аудандық мәдениет үйі" мемлекеттік коммуналдық қазыналық кәсіпорнының Еңбек мәдени-спорттық кешені ғимаратының алдында.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Рамадан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Бейбітшілік көшесі, 18, "Ақмола облысы білім басқармасының Ақкөл ауданы бойынша білім бөлімі Рамадан ауылының негізгі орта мектебі" коммуналдық мемлекеттік мекемесі ғимаратының алдында.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Табиғат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Жұмабек Тәшенов көшесі, 7, 2 пәтер, тұрғын үй-жайдың алдында.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Урюпинка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Кенесары атындағы көше, 66, Ақкөл аудандық мәдениет және тілдерді дамыту бөлімі жанындағы "Аудандық мәдениет үйі" мемлекеттік коммуналдық қазыналық кәсіпорнының Урюпин ауылдық мәдениет үйі ғимаратының алдында.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Мереке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Мұхтар Әуезов атындағы көше, 19, бұрынғы бастауыш мектеп ғимаратының алдында.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Малоалександровка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 атындағы көше, 23, "Ақмола облысы білім басқармасының Ақкөл ауданы бойынша білім бөлімі Мало-Александровка ауылының бастауыш мектебі" коммуналдық мемлекеттік мекемесі ғимаратының алдында.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Амангелді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Ыбырай Алтынсарин атындағы көше, 2, "Ақмола облысы білім басқармасының Ақкөл ауданы бойынша білім бөлімі Амангелді ауылының негізгі орта мектебі" коммуналдық мемлекеттік мекемесі ғимаратының алдында.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Талқара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Болашақ көшесі, 1, "Ақмола облысы білім басқармасының Ақкөл ауданы бойынша білім бөлімі Талқара ауылының негізгі орта мектебі" коммуналдық мемлекеттік мекемесі ғимаратының алдында.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