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e188" w14:textId="677e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2024 жылғы 27 наурыздағы № С-11/9 шешімі. Ақмола облысының Әділет департаментінде 2024 жылғы 29 наурызда № 8733-03 болып тіркелді. Күші жойылды - Ақмола облысы Көкшетау қалалық мәслихатының 2026 жылғы 30 қаңтардағы № С-30/6 шешімімен. Күші жойылды - Ақмола облысы Көкшетау қалалық мәслихатының 2026 жылғы 30 қаңтардағы № С-30/6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30.01.2026 </w:t>
      </w:r>
      <w:r>
        <w:rPr>
          <w:rFonts w:ascii="Times New Roman"/>
          <w:b w:val="false"/>
          <w:i w:val="false"/>
          <w:color w:val="ff0000"/>
          <w:sz w:val="28"/>
        </w:rPr>
        <w:t>№ С-30/6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