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893b" w14:textId="9398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нормаларын бекіту туралы</w:t>
      </w:r>
    </w:p>
    <w:p>
      <w:pPr>
        <w:spacing w:after="0"/>
        <w:ind w:left="0"/>
        <w:jc w:val="both"/>
      </w:pPr>
      <w:r>
        <w:rPr>
          <w:rFonts w:ascii="Times New Roman"/>
          <w:b w:val="false"/>
          <w:i w:val="false"/>
          <w:color w:val="000000"/>
          <w:sz w:val="28"/>
        </w:rPr>
        <w:t>Ақмола облысы әкімдігінің 2024 жылғы 18 сәуірдегі № А-4/173 қаулысы. Ақмола облысының Әділет департаментінде 2024 жылғы 19 сәуірде № 8747-03 болып тіркелді.</w:t>
      </w:r>
    </w:p>
    <w:p>
      <w:pPr>
        <w:spacing w:after="0"/>
        <w:ind w:left="0"/>
        <w:jc w:val="both"/>
      </w:pPr>
      <w:bookmarkStart w:name="z1" w:id="0"/>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2024 жылғы 18 сәуірдегі</w:t>
            </w:r>
            <w:r>
              <w:br/>
            </w:r>
            <w:r>
              <w:rPr>
                <w:rFonts w:ascii="Times New Roman"/>
                <w:b w:val="false"/>
                <w:i w:val="false"/>
                <w:color w:val="000000"/>
                <w:sz w:val="20"/>
              </w:rPr>
              <w:t>№ А-4/173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w:t>
      </w:r>
    </w:p>
    <w:bookmarkEnd w:id="4"/>
    <w:p>
      <w:pPr>
        <w:spacing w:after="0"/>
        <w:ind w:left="0"/>
        <w:jc w:val="both"/>
      </w:pPr>
      <w:r>
        <w:rPr>
          <w:rFonts w:ascii="Times New Roman"/>
          <w:b w:val="false"/>
          <w:i w:val="false"/>
          <w:color w:val="ff0000"/>
          <w:sz w:val="28"/>
        </w:rPr>
        <w:t xml:space="preserve">
      Ескерту. Қосымшаға өзгерістер мен толықтырулар енгізілді - Ақмола облысы әкімдігінің 26.11.2024 </w:t>
      </w:r>
      <w:r>
        <w:rPr>
          <w:rFonts w:ascii="Times New Roman"/>
          <w:b w:val="false"/>
          <w:i w:val="false"/>
          <w:color w:val="ff0000"/>
          <w:sz w:val="28"/>
        </w:rPr>
        <w:t>№ А-11/586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әсер етуші заттардың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 маркасы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селитрасы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селитрасы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модификацияланған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азоты бар аммиак-нитратт 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N-21, S-24, B-0,018, </w:t>
            </w:r>
          </w:p>
          <w:p>
            <w:pPr>
              <w:spacing w:after="20"/>
              <w:ind w:left="20"/>
              <w:jc w:val="both"/>
            </w:pPr>
            <w:r>
              <w:rPr>
                <w:rFonts w:ascii="Times New Roman"/>
                <w:b w:val="false"/>
                <w:i w:val="false"/>
                <w:color w:val="000000"/>
                <w:sz w:val="20"/>
              </w:rPr>
              <w:t>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маркасы түйіршіктелген </w:t>
            </w:r>
          </w:p>
          <w:p>
            <w:pPr>
              <w:spacing w:after="20"/>
              <w:ind w:left="20"/>
              <w:jc w:val="both"/>
            </w:pPr>
            <w:r>
              <w:rPr>
                <w:rFonts w:ascii="Times New Roman"/>
                <w:b w:val="false"/>
                <w:i w:val="false"/>
                <w:color w:val="000000"/>
                <w:sz w:val="20"/>
              </w:rPr>
              <w:t xml:space="preserve">
аммоний </w:t>
            </w:r>
          </w:p>
          <w:p>
            <w:pPr>
              <w:spacing w:after="20"/>
              <w:ind w:left="20"/>
              <w:jc w:val="both"/>
            </w:pPr>
            <w:r>
              <w:rPr>
                <w:rFonts w:ascii="Times New Roman"/>
                <w:b w:val="false"/>
                <w:i w:val="false"/>
                <w:color w:val="000000"/>
                <w:sz w:val="20"/>
              </w:rPr>
              <w:t>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маркасы түйіршіктелген аммоний сульфаты (күкірт қышқылды аммоний)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маркасы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 (aa)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w:t>
            </w:r>
          </w:p>
          <w:p>
            <w:pPr>
              <w:spacing w:after="20"/>
              <w:ind w:left="20"/>
              <w:jc w:val="both"/>
            </w:pPr>
            <w:r>
              <w:rPr>
                <w:rFonts w:ascii="Times New Roman"/>
                <w:b w:val="false"/>
                <w:i w:val="false"/>
                <w:color w:val="000000"/>
                <w:sz w:val="20"/>
              </w:rPr>
              <w:t>
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w:t>
            </w:r>
          </w:p>
          <w:p>
            <w:pPr>
              <w:spacing w:after="20"/>
              <w:ind w:left="20"/>
              <w:jc w:val="both"/>
            </w:pPr>
            <w:r>
              <w:rPr>
                <w:rFonts w:ascii="Times New Roman"/>
                <w:b w:val="false"/>
                <w:i w:val="false"/>
                <w:color w:val="000000"/>
                <w:sz w:val="20"/>
              </w:rPr>
              <w:t>
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- 32 маркасы сұйық азотты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- 32 маркасы сұйық азотты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- 30 маркалы сұйық азотты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- 32 маркалы сұйық азотты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 - 32 </w:t>
            </w:r>
          </w:p>
          <w:p>
            <w:pPr>
              <w:spacing w:after="20"/>
              <w:ind w:left="20"/>
              <w:jc w:val="both"/>
            </w:pPr>
            <w:r>
              <w:rPr>
                <w:rFonts w:ascii="Times New Roman"/>
                <w:b w:val="false"/>
                <w:i w:val="false"/>
                <w:color w:val="000000"/>
                <w:sz w:val="20"/>
              </w:rPr>
              <w:t xml:space="preserve">
маркалы сұйық </w:t>
            </w:r>
          </w:p>
          <w:p>
            <w:pPr>
              <w:spacing w:after="20"/>
              <w:ind w:left="20"/>
              <w:jc w:val="both"/>
            </w:pPr>
            <w:r>
              <w:rPr>
                <w:rFonts w:ascii="Times New Roman"/>
                <w:b w:val="false"/>
                <w:i w:val="false"/>
                <w:color w:val="000000"/>
                <w:sz w:val="20"/>
              </w:rPr>
              <w:t xml:space="preserve">
азотты </w:t>
            </w:r>
          </w:p>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суперфосфат минералды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(аммониттелген суперфосфат (ASSP))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UP, несепнәр фосфаты (17.5-44-0)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Р2О5-44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 (UP) маркалы Growfert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 (aa)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аммофоc 12:52 (модификацияланған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 -2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маркалы:</w:t>
            </w:r>
          </w:p>
          <w:p>
            <w:pPr>
              <w:spacing w:after="20"/>
              <w:ind w:left="20"/>
              <w:jc w:val="both"/>
            </w:pPr>
            <w:r>
              <w:rPr>
                <w:rFonts w:ascii="Times New Roman"/>
                <w:b w:val="false"/>
                <w:i w:val="false"/>
                <w:color w:val="000000"/>
                <w:sz w:val="20"/>
              </w:rPr>
              <w:t>
0-0-61 (KCl)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калий хлориді 60%+ BMZ (aa)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w:t>
            </w:r>
          </w:p>
          <w:p>
            <w:pPr>
              <w:spacing w:after="20"/>
              <w:ind w:left="20"/>
              <w:jc w:val="both"/>
            </w:pPr>
            <w:r>
              <w:rPr>
                <w:rFonts w:ascii="Times New Roman"/>
                <w:b w:val="false"/>
                <w:i w:val="false"/>
                <w:color w:val="000000"/>
                <w:sz w:val="20"/>
              </w:rPr>
              <w:t>
Mn-0,001, Zn-0,025, бос аминқышқылдарының массалық үлесі - 0,125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калий хлориді 45% + BMZ (aa)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 - 0,125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w:t>
            </w:r>
          </w:p>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тазартылған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тазартылған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SО3-18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p>
            <w:pPr>
              <w:spacing w:after="20"/>
              <w:ind w:left="20"/>
              <w:jc w:val="both"/>
            </w:pPr>
            <w:r>
              <w:rPr>
                <w:rFonts w:ascii="Times New Roman"/>
                <w:b w:val="false"/>
                <w:i w:val="false"/>
                <w:color w:val="000000"/>
                <w:sz w:val="20"/>
              </w:rPr>
              <w:t>
(Krista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Еритін калий </w:t>
            </w:r>
          </w:p>
          <w:p>
            <w:pPr>
              <w:spacing w:after="20"/>
              <w:ind w:left="20"/>
              <w:jc w:val="both"/>
            </w:pPr>
            <w:r>
              <w:rPr>
                <w:rFonts w:ascii="Times New Roman"/>
                <w:b w:val="false"/>
                <w:i w:val="false"/>
                <w:color w:val="000000"/>
                <w:sz w:val="20"/>
              </w:rPr>
              <w:t>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 қышқылды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сульфаты&gt;99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маркалы:</w:t>
            </w:r>
          </w:p>
          <w:p>
            <w:pPr>
              <w:spacing w:after="20"/>
              <w:ind w:left="20"/>
              <w:jc w:val="both"/>
            </w:pPr>
            <w:r>
              <w:rPr>
                <w:rFonts w:ascii="Times New Roman"/>
                <w:b w:val="false"/>
                <w:i w:val="false"/>
                <w:color w:val="000000"/>
                <w:sz w:val="20"/>
              </w:rPr>
              <w:t>
0-0-51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KMg (Fertim KMg 55:5) маркалы ФЕРТИМ </w:t>
            </w:r>
          </w:p>
          <w:p>
            <w:pPr>
              <w:spacing w:after="20"/>
              <w:ind w:left="20"/>
              <w:jc w:val="both"/>
            </w:pPr>
            <w:r>
              <w:rPr>
                <w:rFonts w:ascii="Times New Roman"/>
                <w:b w:val="false"/>
                <w:i w:val="false"/>
                <w:color w:val="000000"/>
                <w:sz w:val="20"/>
              </w:rPr>
              <w:t>
(КМУ ФЕРТИМ) кешенді минералды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тыңайтқышы (СКТ)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маркалы, сұйық кешенді тыңайтқыштар (СКТ)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w:t>
            </w:r>
          </w:p>
          <w:p>
            <w:pPr>
              <w:spacing w:after="20"/>
              <w:ind w:left="20"/>
              <w:jc w:val="both"/>
            </w:pPr>
            <w:r>
              <w:rPr>
                <w:rFonts w:ascii="Times New Roman"/>
                <w:b w:val="false"/>
                <w:i w:val="false"/>
                <w:color w:val="000000"/>
                <w:sz w:val="20"/>
              </w:rPr>
              <w:t>
кешенді тыңайтқыштар (СКТ)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(СКТ)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P2O5-37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(МОР) 16:16:16 </w:t>
            </w:r>
          </w:p>
          <w:p>
            <w:pPr>
              <w:spacing w:after="20"/>
              <w:ind w:left="20"/>
              <w:jc w:val="both"/>
            </w:pPr>
            <w:r>
              <w:rPr>
                <w:rFonts w:ascii="Times New Roman"/>
                <w:b w:val="false"/>
                <w:i w:val="false"/>
                <w:color w:val="000000"/>
                <w:sz w:val="20"/>
              </w:rPr>
              <w:t xml:space="preserve">
маркалы </w:t>
            </w:r>
          </w:p>
          <w:p>
            <w:pPr>
              <w:spacing w:after="20"/>
              <w:ind w:left="20"/>
              <w:jc w:val="both"/>
            </w:pPr>
            <w:r>
              <w:rPr>
                <w:rFonts w:ascii="Times New Roman"/>
                <w:b w:val="false"/>
                <w:i w:val="false"/>
                <w:color w:val="000000"/>
                <w:sz w:val="20"/>
              </w:rPr>
              <w:t xml:space="preserve">
азофоска </w:t>
            </w:r>
          </w:p>
          <w:p>
            <w:pPr>
              <w:spacing w:after="20"/>
              <w:ind w:left="20"/>
              <w:jc w:val="both"/>
            </w:pPr>
            <w:r>
              <w:rPr>
                <w:rFonts w:ascii="Times New Roman"/>
                <w:b w:val="false"/>
                <w:i w:val="false"/>
                <w:color w:val="000000"/>
                <w:sz w:val="20"/>
              </w:rPr>
              <w:t>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13-13-24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16-16-8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16-16-8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P-17, K-17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w:t>
            </w:r>
          </w:p>
          <w:p>
            <w:pPr>
              <w:spacing w:after="20"/>
              <w:ind w:left="20"/>
              <w:jc w:val="both"/>
            </w:pPr>
            <w:r>
              <w:rPr>
                <w:rFonts w:ascii="Times New Roman"/>
                <w:b w:val="false"/>
                <w:i w:val="false"/>
                <w:color w:val="000000"/>
                <w:sz w:val="20"/>
              </w:rPr>
              <w:t>
аралас минералды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w:t>
            </w:r>
          </w:p>
          <w:p>
            <w:pPr>
              <w:spacing w:after="20"/>
              <w:ind w:left="20"/>
              <w:jc w:val="both"/>
            </w:pPr>
            <w:r>
              <w:rPr>
                <w:rFonts w:ascii="Times New Roman"/>
                <w:b w:val="false"/>
                <w:i w:val="false"/>
                <w:color w:val="000000"/>
                <w:sz w:val="20"/>
              </w:rPr>
              <w:t>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w:t>
            </w:r>
          </w:p>
          <w:p>
            <w:pPr>
              <w:spacing w:after="20"/>
              <w:ind w:left="20"/>
              <w:jc w:val="both"/>
            </w:pPr>
            <w:r>
              <w:rPr>
                <w:rFonts w:ascii="Times New Roman"/>
                <w:b w:val="false"/>
                <w:i w:val="false"/>
                <w:color w:val="000000"/>
                <w:sz w:val="20"/>
              </w:rPr>
              <w:t xml:space="preserve">
-26-26 маркалы </w:t>
            </w:r>
          </w:p>
          <w:p>
            <w:pPr>
              <w:spacing w:after="20"/>
              <w:ind w:left="20"/>
              <w:jc w:val="both"/>
            </w:pPr>
            <w:r>
              <w:rPr>
                <w:rFonts w:ascii="Times New Roman"/>
                <w:b w:val="false"/>
                <w:i w:val="false"/>
                <w:color w:val="000000"/>
                <w:sz w:val="20"/>
              </w:rPr>
              <w:t>
азотты-фосфорл</w:t>
            </w:r>
          </w:p>
          <w:p>
            <w:pPr>
              <w:spacing w:after="20"/>
              <w:ind w:left="20"/>
              <w:jc w:val="both"/>
            </w:pPr>
            <w:r>
              <w:rPr>
                <w:rFonts w:ascii="Times New Roman"/>
                <w:b w:val="false"/>
                <w:i w:val="false"/>
                <w:color w:val="000000"/>
                <w:sz w:val="20"/>
              </w:rPr>
              <w:t xml:space="preserve">
ы-калийлі </w:t>
            </w:r>
          </w:p>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NPK-1 (диаммофоска)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азот-фосфорлы-калийлі тыңайтқышы, NPK-1 (диаммофоска)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(диаммофоска) тыңайтқышы, 10:26:26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27-6-6+S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20:10:10+S+B маркалы, нитроаммофоска (азофоска)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N-27, P2O5-6, K2O-6, </w:t>
            </w:r>
          </w:p>
          <w:p>
            <w:pPr>
              <w:spacing w:after="20"/>
              <w:ind w:left="20"/>
              <w:jc w:val="both"/>
            </w:pPr>
            <w:r>
              <w:rPr>
                <w:rFonts w:ascii="Times New Roman"/>
                <w:b w:val="false"/>
                <w:i w:val="false"/>
                <w:color w:val="000000"/>
                <w:sz w:val="20"/>
              </w:rPr>
              <w:t>
S-2,6,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w:t>
            </w:r>
          </w:p>
          <w:p>
            <w:pPr>
              <w:spacing w:after="20"/>
              <w:ind w:left="20"/>
              <w:jc w:val="both"/>
            </w:pPr>
            <w:r>
              <w:rPr>
                <w:rFonts w:ascii="Times New Roman"/>
                <w:b w:val="false"/>
                <w:i w:val="false"/>
                <w:color w:val="000000"/>
                <w:sz w:val="20"/>
              </w:rPr>
              <w:t>
16:16:16 + BMZ (aa)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16:16:16+Zn маркалы, нитроаммофоска NPK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16:16:16+В маркалы, нитроаммофоска NPK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16:16:16+ВCMZ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16:16:16+ВMZ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21-10-10-2 маркалы нитроаммофоска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22-7-12-2 маркалы нитроаммофоска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N-16, P-16, K-16, S-2, </w:t>
            </w:r>
          </w:p>
          <w:p>
            <w:pPr>
              <w:spacing w:after="20"/>
              <w:ind w:left="20"/>
              <w:jc w:val="both"/>
            </w:pPr>
            <w:r>
              <w:rPr>
                <w:rFonts w:ascii="Times New Roman"/>
                <w:b w:val="false"/>
                <w:i w:val="false"/>
                <w:color w:val="000000"/>
                <w:sz w:val="20"/>
              </w:rPr>
              <w:t>
Ca-1, Mg-0,6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N-16, P-16, K-16, S-2, </w:t>
            </w:r>
          </w:p>
          <w:p>
            <w:pPr>
              <w:spacing w:after="20"/>
              <w:ind w:left="20"/>
              <w:jc w:val="both"/>
            </w:pPr>
            <w:r>
              <w:rPr>
                <w:rFonts w:ascii="Times New Roman"/>
                <w:b w:val="false"/>
                <w:i w:val="false"/>
                <w:color w:val="000000"/>
                <w:sz w:val="20"/>
              </w:rPr>
              <w:t>
Ca-1, Mg-0,6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N-8, P-24, K-24, S-2, </w:t>
            </w:r>
          </w:p>
          <w:p>
            <w:pPr>
              <w:spacing w:after="20"/>
              <w:ind w:left="20"/>
              <w:jc w:val="both"/>
            </w:pPr>
            <w:r>
              <w:rPr>
                <w:rFonts w:ascii="Times New Roman"/>
                <w:b w:val="false"/>
                <w:i w:val="false"/>
                <w:color w:val="000000"/>
                <w:sz w:val="20"/>
              </w:rPr>
              <w:t>
Ca-1, Mg-0,6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маркасы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(N-15, P-15, K-15, S-11) маркасы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маркасы азотты-фосфорл</w:t>
            </w:r>
          </w:p>
          <w:p>
            <w:pPr>
              <w:spacing w:after="20"/>
              <w:ind w:left="20"/>
              <w:jc w:val="both"/>
            </w:pPr>
            <w:r>
              <w:rPr>
                <w:rFonts w:ascii="Times New Roman"/>
                <w:b w:val="false"/>
                <w:i w:val="false"/>
                <w:color w:val="000000"/>
                <w:sz w:val="20"/>
              </w:rPr>
              <w:t xml:space="preserve">
ы-калийлі </w:t>
            </w:r>
          </w:p>
          <w:p>
            <w:pPr>
              <w:spacing w:after="20"/>
              <w:ind w:left="20"/>
              <w:jc w:val="both"/>
            </w:pPr>
            <w:r>
              <w:rPr>
                <w:rFonts w:ascii="Times New Roman"/>
                <w:b w:val="false"/>
                <w:i w:val="false"/>
                <w:color w:val="000000"/>
                <w:sz w:val="20"/>
              </w:rPr>
              <w:t xml:space="preserve">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N-8, P2O5-20, K2O-30, </w:t>
            </w:r>
          </w:p>
          <w:p>
            <w:pPr>
              <w:spacing w:after="20"/>
              <w:ind w:left="20"/>
              <w:jc w:val="both"/>
            </w:pPr>
            <w:r>
              <w:rPr>
                <w:rFonts w:ascii="Times New Roman"/>
                <w:b w:val="false"/>
                <w:i w:val="false"/>
                <w:color w:val="000000"/>
                <w:sz w:val="20"/>
              </w:rPr>
              <w:t>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 маркалы азотты-фосфорлы-калийлі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S-1,0-2,0, Mg-0,3-1,0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(S) 8-20-30 (2) маркалы құрамында күкірті бар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күкірті бар азот-фосфор-калийлі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S-кемінде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 13-17-17(6)+0,15B+0,6Zn маркалы құрамында күкірті бар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S-кемінде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w:t>
            </w:r>
          </w:p>
          <w:p>
            <w:pPr>
              <w:spacing w:after="20"/>
              <w:ind w:left="20"/>
              <w:jc w:val="both"/>
            </w:pPr>
            <w:r>
              <w:rPr>
                <w:rFonts w:ascii="Times New Roman"/>
                <w:b w:val="false"/>
                <w:i w:val="false"/>
                <w:color w:val="000000"/>
                <w:sz w:val="20"/>
              </w:rPr>
              <w:t>
бар азот-фосфор-калийлі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S-кемінде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NPК(S) 13-17-17(6) маркалы құрамында күкірті бар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NPК(S) 13-17-17(6)+0,15В+0,6Zn маркалы құрамында күкірті бар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NPК(S) 15-15-15(10) маркалы құрамында күкірті бар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NPК(S) 15-15-15(10) маркалы құрамында күкірті бар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 Mg-0,3-1,0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NPК(S)13-17-17(6) маркалы құрамында күкірті бар азот-фосфор-калийлі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 маркалы, азот-фосфор-калийлі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10:26:26+BCMZ маркалы,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P2O5-26, K2O-26, S-2, B-0,02, Mn-0,03, </w:t>
            </w:r>
          </w:p>
          <w:p>
            <w:pPr>
              <w:spacing w:after="20"/>
              <w:ind w:left="20"/>
              <w:jc w:val="both"/>
            </w:pPr>
            <w:r>
              <w:rPr>
                <w:rFonts w:ascii="Times New Roman"/>
                <w:b w:val="false"/>
                <w:i w:val="false"/>
                <w:color w:val="000000"/>
                <w:sz w:val="20"/>
              </w:rPr>
              <w:t>
Zn-0,06, Cu-0,03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10:26:26+BMZ маркалы,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10:26:26+Zn маркалы, </w:t>
            </w:r>
          </w:p>
          <w:p>
            <w:pPr>
              <w:spacing w:after="20"/>
              <w:ind w:left="20"/>
              <w:jc w:val="both"/>
            </w:pPr>
            <w:r>
              <w:rPr>
                <w:rFonts w:ascii="Times New Roman"/>
                <w:b w:val="false"/>
                <w:i w:val="false"/>
                <w:color w:val="000000"/>
                <w:sz w:val="20"/>
              </w:rPr>
              <w:t xml:space="preserve">
азот-фосфор-калийлі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P-24, K-12, Ca-2, </w:t>
            </w:r>
          </w:p>
          <w:p>
            <w:pPr>
              <w:spacing w:after="20"/>
              <w:ind w:left="20"/>
              <w:jc w:val="both"/>
            </w:pPr>
            <w:r>
              <w:rPr>
                <w:rFonts w:ascii="Times New Roman"/>
                <w:b w:val="false"/>
                <w:i w:val="false"/>
                <w:color w:val="000000"/>
                <w:sz w:val="20"/>
              </w:rPr>
              <w:t>
S-5, Zn-0,05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N-7, P-21, K-21, S-4, </w:t>
            </w:r>
          </w:p>
          <w:p>
            <w:pPr>
              <w:spacing w:after="20"/>
              <w:ind w:left="20"/>
              <w:jc w:val="both"/>
            </w:pPr>
            <w:r>
              <w:rPr>
                <w:rFonts w:ascii="Times New Roman"/>
                <w:b w:val="false"/>
                <w:i w:val="false"/>
                <w:color w:val="000000"/>
                <w:sz w:val="20"/>
              </w:rPr>
              <w:t>
Zn-0,05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(КМУ ФЕРТИМ) кешенді минералды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(КМУ ФЕРТИМ) кешенді минералды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P-14,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маркалы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 маркалы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маркалы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Сульфоаммофос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 бар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күрделі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күрделі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күрделі азотты-фосфорлы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20:20+BCMZ маркалы, құрамында күкірті бар азот-фосфор күрделі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P-20, S-14, B-0,02, Cu-0,03, Mn-0,030, </w:t>
            </w:r>
          </w:p>
          <w:p>
            <w:pPr>
              <w:spacing w:after="20"/>
              <w:ind w:left="20"/>
              <w:jc w:val="both"/>
            </w:pPr>
            <w:r>
              <w:rPr>
                <w:rFonts w:ascii="Times New Roman"/>
                <w:b w:val="false"/>
                <w:i w:val="false"/>
                <w:color w:val="000000"/>
                <w:sz w:val="20"/>
              </w:rPr>
              <w:t>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20:20+Zn маркалы, құрамында күкірті бар азот-фосфор күрделі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 маркалы, құрамында күкірті бар азот-фосфор күрделі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20:20+ВMZ маркалы, құрамында күкірті бар азот-фосфор күрделі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B-0,018,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маркалы: 12-61-0 (MAP)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P2О5-61, N-12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P2O5 -61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дигидрофосфат-98,0-99,5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маркасы, </w:t>
            </w:r>
          </w:p>
          <w:p>
            <w:pPr>
              <w:spacing w:after="20"/>
              <w:ind w:left="20"/>
              <w:jc w:val="both"/>
            </w:pPr>
            <w:r>
              <w:rPr>
                <w:rFonts w:ascii="Times New Roman"/>
                <w:b w:val="false"/>
                <w:i w:val="false"/>
                <w:color w:val="000000"/>
                <w:sz w:val="20"/>
              </w:rPr>
              <w:t>
суда еритін арнайы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(МКР)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Монокалийфосфат&gt;95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маркалы:</w:t>
            </w:r>
          </w:p>
          <w:p>
            <w:pPr>
              <w:spacing w:after="20"/>
              <w:ind w:left="20"/>
              <w:jc w:val="both"/>
            </w:pPr>
            <w:r>
              <w:rPr>
                <w:rFonts w:ascii="Times New Roman"/>
                <w:b w:val="false"/>
                <w:i w:val="false"/>
                <w:color w:val="000000"/>
                <w:sz w:val="20"/>
              </w:rPr>
              <w:t>
0-52-34 (MKP)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(NH4-N)- 3,4, Нитрат азоты (NO3-N) – 5,3, Мочевина азоты (NH2-N) – 11,3, Суда еритін фосфор пентаоксиді (P2O5) – 20, Суда еритін калий оксиді (K2O) - 20, Суда еритін микроэлементтер: Темір (Fe), хелатталған ЭДТА - 0,050, Марганец (Mn), хелатталған ЭДТА -0,020, Мырыш (Zn), хелатталған ЭДТА - 0,020, Мыс (Cu), хелатталған ЭДТА - 0,010, Бор (B) – 0,010, Молибден (Mo) - 0,001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 P2O5-18, K2O-3, </w:t>
            </w:r>
          </w:p>
          <w:p>
            <w:pPr>
              <w:spacing w:after="20"/>
              <w:ind w:left="20"/>
              <w:jc w:val="both"/>
            </w:pPr>
            <w:r>
              <w:rPr>
                <w:rFonts w:ascii="Times New Roman"/>
                <w:b w:val="false"/>
                <w:i w:val="false"/>
                <w:color w:val="000000"/>
                <w:sz w:val="20"/>
              </w:rPr>
              <w:t>
B-0,1, Cu-0,1, Fe-0,3, Mn-0,3, Mo-0,05, Zn-0,3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 15, </w:t>
            </w:r>
          </w:p>
          <w:p>
            <w:pPr>
              <w:spacing w:after="20"/>
              <w:ind w:left="20"/>
              <w:jc w:val="both"/>
            </w:pPr>
            <w:r>
              <w:rPr>
                <w:rFonts w:ascii="Times New Roman"/>
                <w:b w:val="false"/>
                <w:i w:val="false"/>
                <w:color w:val="000000"/>
                <w:sz w:val="20"/>
              </w:rPr>
              <w:t>
Р2О5–5, К2О–30, MgO-3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 20, </w:t>
            </w:r>
          </w:p>
          <w:p>
            <w:pPr>
              <w:spacing w:after="20"/>
              <w:ind w:left="20"/>
              <w:jc w:val="both"/>
            </w:pPr>
            <w:r>
              <w:rPr>
                <w:rFonts w:ascii="Times New Roman"/>
                <w:b w:val="false"/>
                <w:i w:val="false"/>
                <w:color w:val="000000"/>
                <w:sz w:val="20"/>
              </w:rPr>
              <w:t>
Р2О5–20, К2О–20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 15, </w:t>
            </w:r>
          </w:p>
          <w:p>
            <w:pPr>
              <w:spacing w:after="20"/>
              <w:ind w:left="20"/>
              <w:jc w:val="both"/>
            </w:pPr>
            <w:r>
              <w:rPr>
                <w:rFonts w:ascii="Times New Roman"/>
                <w:b w:val="false"/>
                <w:i w:val="false"/>
                <w:color w:val="000000"/>
                <w:sz w:val="20"/>
              </w:rPr>
              <w:t xml:space="preserve">
К2О–5, MgO–9, B–0,1, </w:t>
            </w:r>
          </w:p>
          <w:p>
            <w:pPr>
              <w:spacing w:after="20"/>
              <w:ind w:left="20"/>
              <w:jc w:val="both"/>
            </w:pPr>
            <w:r>
              <w:rPr>
                <w:rFonts w:ascii="Times New Roman"/>
                <w:b w:val="false"/>
                <w:i w:val="false"/>
                <w:color w:val="000000"/>
                <w:sz w:val="20"/>
              </w:rPr>
              <w:t>
Mn–5, Zn-4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CaO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 26, </w:t>
            </w:r>
          </w:p>
          <w:p>
            <w:pPr>
              <w:spacing w:after="20"/>
              <w:ind w:left="20"/>
              <w:jc w:val="both"/>
            </w:pPr>
            <w:r>
              <w:rPr>
                <w:rFonts w:ascii="Times New Roman"/>
                <w:b w:val="false"/>
                <w:i w:val="false"/>
                <w:color w:val="000000"/>
                <w:sz w:val="20"/>
              </w:rPr>
              <w:t>
SO3 - 13, Zn –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Углерод –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B-03, Cu-0,3, Mn-5, Mo-0,05, Zn-3, SO3-11,5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аминқышқылдары-20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Zn-0,5, Mn-1,5, аминқышқылдары-28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Mn-0,8, Zn-1,2, маннитол 0,1, қоңыр балдыр сығындысы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K2O-2, аминқышқылдары-12,5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 Аscophyllum nodosum негізіндегі фитогормондар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 P2O5-13, B-7,7, </w:t>
            </w:r>
          </w:p>
          <w:p>
            <w:pPr>
              <w:spacing w:after="20"/>
              <w:ind w:left="20"/>
              <w:jc w:val="both"/>
            </w:pPr>
            <w:r>
              <w:rPr>
                <w:rFonts w:ascii="Times New Roman"/>
                <w:b w:val="false"/>
                <w:i w:val="false"/>
                <w:color w:val="000000"/>
                <w:sz w:val="20"/>
              </w:rPr>
              <w:t>
Cu-0,05, Fe-0,1, Mn-0,05, Zn-0,05, Mo-0,001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w:t>
            </w:r>
          </w:p>
          <w:p>
            <w:pPr>
              <w:spacing w:after="20"/>
              <w:ind w:left="20"/>
              <w:jc w:val="both"/>
            </w:pPr>
            <w:r>
              <w:rPr>
                <w:rFonts w:ascii="Times New Roman"/>
                <w:b w:val="false"/>
                <w:i w:val="false"/>
                <w:color w:val="000000"/>
                <w:sz w:val="20"/>
              </w:rPr>
              <w:t>
Mn-0,026, Co-0,0006,</w:t>
            </w:r>
          </w:p>
          <w:p>
            <w:pPr>
              <w:spacing w:after="20"/>
              <w:ind w:left="20"/>
              <w:jc w:val="both"/>
            </w:pPr>
            <w:r>
              <w:rPr>
                <w:rFonts w:ascii="Times New Roman"/>
                <w:b w:val="false"/>
                <w:i w:val="false"/>
                <w:color w:val="000000"/>
                <w:sz w:val="20"/>
              </w:rPr>
              <w:t>
Zn-0,71, Mo-0,002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w:t>
            </w:r>
          </w:p>
          <w:p>
            <w:pPr>
              <w:spacing w:after="20"/>
              <w:ind w:left="20"/>
              <w:jc w:val="both"/>
            </w:pPr>
            <w:r>
              <w:rPr>
                <w:rFonts w:ascii="Times New Roman"/>
                <w:b w:val="false"/>
                <w:i w:val="false"/>
                <w:color w:val="000000"/>
                <w:sz w:val="20"/>
              </w:rPr>
              <w:t>
B-0,05, Cu-0,04, Fe-0,05, Mn-0,1, Zn-0,02, Mo-0,001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Cu-0,5, Fe-1, Mn-1,5, Zn-1, Mo-0,01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 SO3-53, B-0,01, </w:t>
            </w:r>
          </w:p>
          <w:p>
            <w:pPr>
              <w:spacing w:after="20"/>
              <w:ind w:left="20"/>
              <w:jc w:val="both"/>
            </w:pPr>
            <w:r>
              <w:rPr>
                <w:rFonts w:ascii="Times New Roman"/>
                <w:b w:val="false"/>
                <w:i w:val="false"/>
                <w:color w:val="000000"/>
                <w:sz w:val="20"/>
              </w:rPr>
              <w:t>
Cu-0,004, Fe-0,02, Mn-0,012, Zn-0,004, Mo-0,001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w:t>
            </w:r>
          </w:p>
          <w:p>
            <w:pPr>
              <w:spacing w:after="20"/>
              <w:ind w:left="20"/>
              <w:jc w:val="both"/>
            </w:pPr>
            <w:r>
              <w:rPr>
                <w:rFonts w:ascii="Times New Roman"/>
                <w:b w:val="false"/>
                <w:i w:val="false"/>
                <w:color w:val="000000"/>
                <w:sz w:val="20"/>
              </w:rPr>
              <w:t>
Mo-0,36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w:t>
            </w:r>
          </w:p>
          <w:p>
            <w:pPr>
              <w:spacing w:after="20"/>
              <w:ind w:left="20"/>
              <w:jc w:val="both"/>
            </w:pPr>
            <w:r>
              <w:rPr>
                <w:rFonts w:ascii="Times New Roman"/>
                <w:b w:val="false"/>
                <w:i w:val="false"/>
                <w:color w:val="000000"/>
                <w:sz w:val="20"/>
              </w:rPr>
              <w:t>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Оңай қол жетімді бор (B) - 150 г/л (11), </w:t>
            </w:r>
          </w:p>
          <w:p>
            <w:pPr>
              <w:spacing w:after="20"/>
              <w:ind w:left="20"/>
              <w:jc w:val="both"/>
            </w:pPr>
            <w:r>
              <w:rPr>
                <w:rFonts w:ascii="Times New Roman"/>
                <w:b w:val="false"/>
                <w:i w:val="false"/>
                <w:color w:val="000000"/>
                <w:sz w:val="20"/>
              </w:rPr>
              <w:t>
амин азоты (N) - 51 г/л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w:t>
            </w:r>
          </w:p>
          <w:p>
            <w:pPr>
              <w:spacing w:after="20"/>
              <w:ind w:left="20"/>
              <w:jc w:val="both"/>
            </w:pPr>
            <w:r>
              <w:rPr>
                <w:rFonts w:ascii="Times New Roman"/>
                <w:b w:val="false"/>
                <w:i w:val="false"/>
                <w:color w:val="000000"/>
                <w:sz w:val="20"/>
              </w:rPr>
              <w:t>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N-0,19; P2O5-0,025; </w:t>
            </w:r>
          </w:p>
          <w:p>
            <w:pPr>
              <w:spacing w:after="20"/>
              <w:ind w:left="20"/>
              <w:jc w:val="both"/>
            </w:pPr>
            <w:r>
              <w:rPr>
                <w:rFonts w:ascii="Times New Roman"/>
                <w:b w:val="false"/>
                <w:i w:val="false"/>
                <w:color w:val="000000"/>
                <w:sz w:val="20"/>
              </w:rPr>
              <w:t>
K2O-1,52; S-26; CaO-8,2; MgO-0,9; Fe2O3-0,013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ПАНЧ агрохимикаты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аминқышқылдары, </w:t>
            </w:r>
          </w:p>
          <w:p>
            <w:pPr>
              <w:spacing w:after="20"/>
              <w:ind w:left="20"/>
              <w:jc w:val="both"/>
            </w:pPr>
            <w:r>
              <w:rPr>
                <w:rFonts w:ascii="Times New Roman"/>
                <w:b w:val="false"/>
                <w:i w:val="false"/>
                <w:color w:val="000000"/>
                <w:sz w:val="20"/>
              </w:rPr>
              <w:t>
N, P2O5, K2O,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w:t>
            </w:r>
          </w:p>
          <w:p>
            <w:pPr>
              <w:spacing w:after="20"/>
              <w:ind w:left="20"/>
              <w:jc w:val="both"/>
            </w:pPr>
            <w:r>
              <w:rPr>
                <w:rFonts w:ascii="Times New Roman"/>
                <w:b w:val="false"/>
                <w:i w:val="false"/>
                <w:color w:val="000000"/>
                <w:sz w:val="20"/>
              </w:rPr>
              <w:t>
 (А маркасы)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w:t>
            </w:r>
          </w:p>
          <w:p>
            <w:pPr>
              <w:spacing w:after="20"/>
              <w:ind w:left="20"/>
              <w:jc w:val="both"/>
            </w:pPr>
            <w:r>
              <w:rPr>
                <w:rFonts w:ascii="Times New Roman"/>
                <w:b w:val="false"/>
                <w:i w:val="false"/>
                <w:color w:val="000000"/>
                <w:sz w:val="20"/>
              </w:rPr>
              <w:t>
 (Б маркасы)</w:t>
            </w:r>
          </w:p>
          <w:p>
            <w:pPr>
              <w:spacing w:after="20"/>
              <w:ind w:left="20"/>
              <w:jc w:val="both"/>
            </w:pPr>
            <w:r>
              <w:rPr>
                <w:rFonts w:ascii="Times New Roman"/>
                <w:b w:val="false"/>
                <w:i w:val="false"/>
                <w:color w:val="000000"/>
                <w:sz w:val="20"/>
              </w:rPr>
              <w:t>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w:t>
            </w:r>
          </w:p>
          <w:p>
            <w:pPr>
              <w:spacing w:after="20"/>
              <w:ind w:left="20"/>
              <w:jc w:val="both"/>
            </w:pPr>
            <w:r>
              <w:rPr>
                <w:rFonts w:ascii="Times New Roman"/>
                <w:b w:val="false"/>
                <w:i w:val="false"/>
                <w:color w:val="000000"/>
                <w:sz w:val="20"/>
              </w:rPr>
              <w:t xml:space="preserve">
Fe-4,5 г/л (0,35), Mn-8,8 г/л (0,68), Mo-0,08 г/л (0,01), Zn-7,8 г/л (0,6), Ti-0,2 г/л (0,02), В-7,8 г/л (0,6), </w:t>
            </w:r>
          </w:p>
          <w:p>
            <w:pPr>
              <w:spacing w:after="20"/>
              <w:ind w:left="20"/>
              <w:jc w:val="both"/>
            </w:pPr>
            <w:r>
              <w:rPr>
                <w:rFonts w:ascii="Times New Roman"/>
                <w:b w:val="false"/>
                <w:i w:val="false"/>
                <w:color w:val="000000"/>
                <w:sz w:val="20"/>
              </w:rPr>
              <w:t>
Na2O-37,5 г/л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микроэлементтерімен араласкан күрделі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(N)-2-5; фосфор (P2O5)-0,66-1,66; калий (K2O)-2-5: жалпы күкірт (S)-0,65-1,65; микроэлементтер: бор (В)-0,10; темір (Fe2O3) -0,15; кобальт (Со)-0,02; марганец (Mn)-0,15; мыс (Cu)-0,10; молибден (Mo)-0,01; мырыш (Zn)-0,10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N-1,43, K2O-6,2, Na-5,2, P2O5-238 мг/кг, SO3-681 мг/кг, CaO-939 мг/кг, </w:t>
            </w:r>
          </w:p>
          <w:p>
            <w:pPr>
              <w:spacing w:after="20"/>
              <w:ind w:left="20"/>
              <w:jc w:val="both"/>
            </w:pPr>
            <w:r>
              <w:rPr>
                <w:rFonts w:ascii="Times New Roman"/>
                <w:b w:val="false"/>
                <w:i w:val="false"/>
                <w:color w:val="000000"/>
                <w:sz w:val="20"/>
              </w:rPr>
              <w:t xml:space="preserve">
Fe-253 мг/кг, Mg-78 мг/кг, B-71 мг/кг, Со-0,7 мг/кг, Mn-25 мг/кг, Zn-71 мг/кг, Мо-28 мг/кг, Cu-96 мг/га, Al-76 мг/га, Ва-5,5 мг/кг, </w:t>
            </w:r>
          </w:p>
          <w:p>
            <w:pPr>
              <w:spacing w:after="20"/>
              <w:ind w:left="20"/>
              <w:jc w:val="both"/>
            </w:pPr>
            <w:r>
              <w:rPr>
                <w:rFonts w:ascii="Times New Roman"/>
                <w:b w:val="false"/>
                <w:i w:val="false"/>
                <w:color w:val="000000"/>
                <w:sz w:val="20"/>
              </w:rPr>
              <w:t>
Ni-1,3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N-15,5, NH4-1,1, </w:t>
            </w:r>
          </w:p>
          <w:p>
            <w:pPr>
              <w:spacing w:after="20"/>
              <w:ind w:left="20"/>
              <w:jc w:val="both"/>
            </w:pPr>
            <w:r>
              <w:rPr>
                <w:rFonts w:ascii="Times New Roman"/>
                <w:b w:val="false"/>
                <w:i w:val="false"/>
                <w:color w:val="000000"/>
                <w:sz w:val="20"/>
              </w:rPr>
              <w:t>
NO3-14,4, CaO-26,5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Abocol CN </w:t>
            </w:r>
          </w:p>
          <w:p>
            <w:pPr>
              <w:spacing w:after="20"/>
              <w:ind w:left="20"/>
              <w:jc w:val="both"/>
            </w:pPr>
            <w:r>
              <w:rPr>
                <w:rFonts w:ascii="Times New Roman"/>
                <w:b w:val="false"/>
                <w:i w:val="false"/>
                <w:color w:val="000000"/>
                <w:sz w:val="20"/>
              </w:rPr>
              <w:t xml:space="preserve">
кальций селитрасы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тыңайтқышы:</w:t>
            </w:r>
          </w:p>
          <w:p>
            <w:pPr>
              <w:spacing w:after="20"/>
              <w:ind w:left="20"/>
              <w:jc w:val="both"/>
            </w:pPr>
            <w:r>
              <w:rPr>
                <w:rFonts w:ascii="Times New Roman"/>
                <w:b w:val="false"/>
                <w:i w:val="false"/>
                <w:color w:val="000000"/>
                <w:sz w:val="20"/>
              </w:rPr>
              <w:t>
15-0-0 + 27 CaO (CN)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кальций нитраты (кальций селитрасы)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CaО-27,0, N-14,9, </w:t>
            </w:r>
          </w:p>
          <w:p>
            <w:pPr>
              <w:spacing w:after="20"/>
              <w:ind w:left="20"/>
              <w:jc w:val="both"/>
            </w:pPr>
            <w:r>
              <w:rPr>
                <w:rFonts w:ascii="Times New Roman"/>
                <w:b w:val="false"/>
                <w:i w:val="false"/>
                <w:color w:val="000000"/>
                <w:sz w:val="20"/>
              </w:rPr>
              <w:t>
NO3-14,2, NH3-0,7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кальций нитраты (кальций селитрасы)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CaО-26,3, N-14,5, </w:t>
            </w:r>
          </w:p>
          <w:p>
            <w:pPr>
              <w:spacing w:after="20"/>
              <w:ind w:left="20"/>
              <w:jc w:val="both"/>
            </w:pPr>
            <w:r>
              <w:rPr>
                <w:rFonts w:ascii="Times New Roman"/>
                <w:b w:val="false"/>
                <w:i w:val="false"/>
                <w:color w:val="000000"/>
                <w:sz w:val="20"/>
              </w:rPr>
              <w:t>
NO3-13,8, NH3-0,7, В-0,3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маркалы кальций нитраты (кальций селитрасы)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YaraLivaТМ CALCINIT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N-15,5, NH4-1,1, </w:t>
            </w:r>
          </w:p>
          <w:p>
            <w:pPr>
              <w:spacing w:after="20"/>
              <w:ind w:left="20"/>
              <w:jc w:val="both"/>
            </w:pPr>
            <w:r>
              <w:rPr>
                <w:rFonts w:ascii="Times New Roman"/>
                <w:b w:val="false"/>
                <w:i w:val="false"/>
                <w:color w:val="000000"/>
                <w:sz w:val="20"/>
              </w:rPr>
              <w:t>
NO3-14,4,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кальций нитраты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Концентрацияланған кальций нитраты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Концентрацияланған кальций нитраты </w:t>
            </w:r>
          </w:p>
          <w:p>
            <w:pPr>
              <w:spacing w:after="20"/>
              <w:ind w:left="20"/>
              <w:jc w:val="both"/>
            </w:pPr>
            <w:r>
              <w:rPr>
                <w:rFonts w:ascii="Times New Roman"/>
                <w:b w:val="false"/>
                <w:i w:val="false"/>
                <w:color w:val="000000"/>
                <w:sz w:val="20"/>
              </w:rPr>
              <w:t>
(Haifa-Cal Prime)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N-17, N-NО3-16,7, </w:t>
            </w:r>
          </w:p>
          <w:p>
            <w:pPr>
              <w:spacing w:after="20"/>
              <w:ind w:left="20"/>
              <w:jc w:val="both"/>
            </w:pPr>
            <w:r>
              <w:rPr>
                <w:rFonts w:ascii="Times New Roman"/>
                <w:b w:val="false"/>
                <w:i w:val="false"/>
                <w:color w:val="000000"/>
                <w:sz w:val="20"/>
              </w:rPr>
              <w:t>
CaO-33; Ca-23,5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10-52-10+ME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12-42-8+3MgO+ME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12-45-12+ME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12-9-34+3MgO+ME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16-8-24+ME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18-14-18+2MgO+ME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18-18-18+ME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20-10-10+4MgO+ME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20-10-20+ME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нитраты бар Poly-Feed 10.0.1 суда еритін NPK тыңайтқышы. </w:t>
            </w:r>
          </w:p>
          <w:p>
            <w:pPr>
              <w:spacing w:after="20"/>
              <w:ind w:left="20"/>
              <w:jc w:val="both"/>
            </w:pPr>
            <w:r>
              <w:rPr>
                <w:rFonts w:ascii="Times New Roman"/>
                <w:b w:val="false"/>
                <w:i w:val="false"/>
                <w:color w:val="000000"/>
                <w:sz w:val="20"/>
              </w:rPr>
              <w:t xml:space="preserve">
Poly-Feed GG 20-9-20 формуласы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P2O5-9, K2O-20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w:t>
            </w:r>
          </w:p>
          <w:p>
            <w:pPr>
              <w:spacing w:after="20"/>
              <w:ind w:left="20"/>
              <w:jc w:val="both"/>
            </w:pPr>
            <w:r>
              <w:rPr>
                <w:rFonts w:ascii="Times New Roman"/>
                <w:b w:val="false"/>
                <w:i w:val="false"/>
                <w:color w:val="000000"/>
                <w:sz w:val="20"/>
              </w:rPr>
              <w:t>
12:8:31+2MgO+МЭ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P-8, </w:t>
            </w:r>
          </w:p>
          <w:p>
            <w:pPr>
              <w:spacing w:after="20"/>
              <w:ind w:left="20"/>
              <w:jc w:val="both"/>
            </w:pPr>
            <w:r>
              <w:rPr>
                <w:rFonts w:ascii="Times New Roman"/>
                <w:b w:val="false"/>
                <w:i w:val="false"/>
                <w:color w:val="000000"/>
                <w:sz w:val="20"/>
              </w:rPr>
              <w:t>
K-31+2MgO+МЭ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 + 3MgO +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P-6, K-20, MgO-1,5, S-1,4, Fe (ДТПА)-0,054, Zn (ЭДТА)-0,014, Cu (ЭДТА)-0,01, </w:t>
            </w:r>
          </w:p>
          <w:p>
            <w:pPr>
              <w:spacing w:after="20"/>
              <w:ind w:left="20"/>
              <w:jc w:val="both"/>
            </w:pPr>
            <w:r>
              <w:rPr>
                <w:rFonts w:ascii="Times New Roman"/>
                <w:b w:val="false"/>
                <w:i w:val="false"/>
                <w:color w:val="000000"/>
                <w:sz w:val="20"/>
              </w:rPr>
              <w:t xml:space="preserve">
Mn (ЭДТА)-0,042, </w:t>
            </w:r>
          </w:p>
          <w:p>
            <w:pPr>
              <w:spacing w:after="20"/>
              <w:ind w:left="20"/>
              <w:jc w:val="both"/>
            </w:pPr>
            <w:r>
              <w:rPr>
                <w:rFonts w:ascii="Times New Roman"/>
                <w:b w:val="false"/>
                <w:i w:val="false"/>
                <w:color w:val="000000"/>
                <w:sz w:val="20"/>
              </w:rPr>
              <w:t>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Poly-Feed 5.1.1. суда еритін NPK тыңайтқыштары. </w:t>
            </w:r>
          </w:p>
          <w:p>
            <w:pPr>
              <w:spacing w:after="20"/>
              <w:ind w:left="20"/>
              <w:jc w:val="both"/>
            </w:pPr>
            <w:r>
              <w:rPr>
                <w:rFonts w:ascii="Times New Roman"/>
                <w:b w:val="false"/>
                <w:i w:val="false"/>
                <w:color w:val="000000"/>
                <w:sz w:val="20"/>
              </w:rPr>
              <w:t>
Формула: Poly-Feed Drip 11-44-11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P2O5-44, K2O-11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тыңайтқыштары. Формула: Poly-Feed Drip 15-30-15+2MgO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2MgO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тыңайтқыштары. Формула: Poly-Feed Drip 19-19-19+1MgO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1MgO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тыңайтқыштары. Формула: Poly-Feed Drip 20-20-20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cуда еритін NPK тыңайтқыштары. Формула: Poly-Feed Drip 26-12-12+2MgO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P2O5-12, K2O-12, 2MgO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cуда еритін NPK тыңайтқыштары. Формула: Poly-Feed Foliar 21-21-21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Poly-Feed 5.1.1. cуда еритін NPK тыңайтқыштары.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P2O5-7, K2O-23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Poly-Feed Foliar 23-7-23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cуда еритін NPK тыңайтқыштары. Формула: Poly-Feed Foliar 8-52-17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P2O5-52, K2O-17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Poly-Feed 5.1.1. cуда еритін NPK тыңайтқыштары. Формула: Poly-Feed GG </w:t>
            </w:r>
          </w:p>
          <w:p>
            <w:pPr>
              <w:spacing w:after="20"/>
              <w:ind w:left="20"/>
              <w:jc w:val="both"/>
            </w:pPr>
            <w:r>
              <w:rPr>
                <w:rFonts w:ascii="Times New Roman"/>
                <w:b w:val="false"/>
                <w:i w:val="false"/>
                <w:color w:val="000000"/>
                <w:sz w:val="20"/>
              </w:rPr>
              <w:t>
15-30-15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Poly-Feed 5.1.1. cуда еритін NPK тыңайтқыштары. Формула: Poly-Feed GG </w:t>
            </w:r>
          </w:p>
          <w:p>
            <w:pPr>
              <w:spacing w:after="20"/>
              <w:ind w:left="20"/>
              <w:jc w:val="both"/>
            </w:pPr>
            <w:r>
              <w:rPr>
                <w:rFonts w:ascii="Times New Roman"/>
                <w:b w:val="false"/>
                <w:i w:val="false"/>
                <w:color w:val="000000"/>
                <w:sz w:val="20"/>
              </w:rPr>
              <w:t>
19-19-19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Poly-Feed 6.0.1, cуда еритін NPK тыңайтқыштары, тотықтырғыш. </w:t>
            </w:r>
          </w:p>
          <w:p>
            <w:pPr>
              <w:spacing w:after="20"/>
              <w:ind w:left="20"/>
              <w:jc w:val="both"/>
            </w:pPr>
            <w:r>
              <w:rPr>
                <w:rFonts w:ascii="Times New Roman"/>
                <w:b w:val="false"/>
                <w:i w:val="false"/>
                <w:color w:val="000000"/>
                <w:sz w:val="20"/>
              </w:rPr>
              <w:t xml:space="preserve">
Формула: Poly-Feed Drip </w:t>
            </w:r>
          </w:p>
          <w:p>
            <w:pPr>
              <w:spacing w:after="20"/>
              <w:ind w:left="20"/>
              <w:jc w:val="both"/>
            </w:pPr>
            <w:r>
              <w:rPr>
                <w:rFonts w:ascii="Times New Roman"/>
                <w:b w:val="false"/>
                <w:i w:val="false"/>
                <w:color w:val="000000"/>
                <w:sz w:val="20"/>
              </w:rPr>
              <w:t>
12-5-40+2MgO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 2MgO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Poly-Feed 6.0.1, cуда еритін NPK тыңайтқыштары, тотықтырғыш. Формула: Poly-Feed Drip </w:t>
            </w:r>
          </w:p>
          <w:p>
            <w:pPr>
              <w:spacing w:after="20"/>
              <w:ind w:left="20"/>
              <w:jc w:val="both"/>
            </w:pPr>
            <w:r>
              <w:rPr>
                <w:rFonts w:ascii="Times New Roman"/>
                <w:b w:val="false"/>
                <w:i w:val="false"/>
                <w:color w:val="000000"/>
                <w:sz w:val="20"/>
              </w:rPr>
              <w:t>
14-7-21+2Mg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 2MgO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cуда еритін NPK тыңайтқыштары, тотықтырғыш. Формула: Poly-Feed Drip 14-7-28+2MgO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K2O-28, 2MgO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cуда еритін NPK тыңайтқыштары, тотықтырғыш. Формула: Poly-Feed Foliar 12-5-40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cуда еритін NPK тыңайтқыштары, тотықтырғыш. Формула: Poly-Feed Foliar 16-8-34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cуда еритін NPK тыңайтқыштары, тотықтырғыш. Формула: Poly-Feed GG 16-8-32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12:8:31+2MgO+МЭ маркалы суда еритін NPK тыңайтқыштары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12:8:31+2MgO+МЭ маркалы суда еритін NPK тыңайтқыштары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13:40:13+МЭ маркалы суда еритін NPK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B-0,02, Сu-0,005,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Сu-0,005,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18:18:18+3MgO+МЭ маркалы суда еритін NPK тыңайтқыштары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Сu-0,005,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B-0,02, Сu-0,005,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Brown 3-11-38 микроэлементтері бар кешенді суда еритін NPK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кешенді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кешенді суда еритін NPK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w:t>
            </w:r>
          </w:p>
          <w:p>
            <w:pPr>
              <w:spacing w:after="20"/>
              <w:ind w:left="20"/>
              <w:jc w:val="both"/>
            </w:pPr>
            <w:r>
              <w:rPr>
                <w:rFonts w:ascii="Times New Roman"/>
                <w:b w:val="false"/>
                <w:i w:val="false"/>
                <w:color w:val="000000"/>
                <w:sz w:val="20"/>
              </w:rPr>
              <w:t xml:space="preserve">
рі бар кешенді </w:t>
            </w:r>
          </w:p>
          <w:p>
            <w:pPr>
              <w:spacing w:after="20"/>
              <w:ind w:left="20"/>
              <w:jc w:val="both"/>
            </w:pPr>
            <w:r>
              <w:rPr>
                <w:rFonts w:ascii="Times New Roman"/>
                <w:b w:val="false"/>
                <w:i w:val="false"/>
                <w:color w:val="000000"/>
                <w:sz w:val="20"/>
              </w:rPr>
              <w:t xml:space="preserve">
суда еритін NPK </w:t>
            </w:r>
          </w:p>
          <w:p>
            <w:pPr>
              <w:spacing w:after="20"/>
              <w:ind w:left="20"/>
              <w:jc w:val="both"/>
            </w:pPr>
            <w:r>
              <w:rPr>
                <w:rFonts w:ascii="Times New Roman"/>
                <w:b w:val="false"/>
                <w:i w:val="false"/>
                <w:color w:val="000000"/>
                <w:sz w:val="20"/>
              </w:rPr>
              <w:t>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 MgO-2,5, SO3-5, B-0,02, Cu-0,01, Fe-0,15, Mn-0,1, Zn-0,01, Mo-0,002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SO3-27,5, K2O-13,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9.0.1 еритін NPK тыңайтқыштары. Аммоний нитратымен тотықтырғыш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K2O-27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13:40:13 маркалы суда еритін қоса (тукоқоспа)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18:18:18 маркалы суда еритін қоса (тукоқоспа)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20:20:20 маркалы суда еритін қоспа (тукоқоспа)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5:15:45 маркалы суда еритін қоспа (тукоқоспа)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18:18:18+3MgO+МЭ маркалы суда еритін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2:6:36+2,5MgO+МЭ маркалы суда еритін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Agrolution pH Low </w:t>
            </w:r>
          </w:p>
          <w:p>
            <w:pPr>
              <w:spacing w:after="20"/>
              <w:ind w:left="20"/>
              <w:jc w:val="both"/>
            </w:pPr>
            <w:r>
              <w:rPr>
                <w:rFonts w:ascii="Times New Roman"/>
                <w:b w:val="false"/>
                <w:i w:val="false"/>
                <w:color w:val="000000"/>
                <w:sz w:val="20"/>
              </w:rPr>
              <w:t>
151 10-50-10+TE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P2O5-50, K2O-10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Agrolution pH Low </w:t>
            </w:r>
          </w:p>
          <w:p>
            <w:pPr>
              <w:spacing w:after="20"/>
              <w:ind w:left="20"/>
              <w:jc w:val="both"/>
            </w:pPr>
            <w:r>
              <w:rPr>
                <w:rFonts w:ascii="Times New Roman"/>
                <w:b w:val="false"/>
                <w:i w:val="false"/>
                <w:color w:val="000000"/>
                <w:sz w:val="20"/>
              </w:rPr>
              <w:t>
20-20-20 +TE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Agrolution pHLow </w:t>
            </w:r>
          </w:p>
          <w:p>
            <w:pPr>
              <w:spacing w:after="20"/>
              <w:ind w:left="20"/>
              <w:jc w:val="both"/>
            </w:pPr>
            <w:r>
              <w:rPr>
                <w:rFonts w:ascii="Times New Roman"/>
                <w:b w:val="false"/>
                <w:i w:val="false"/>
                <w:color w:val="000000"/>
                <w:sz w:val="20"/>
              </w:rPr>
              <w:t>
11-10-40+TE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Түйіршікті тыңайтқыш. NPK формулаcы 10-10-20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Түйіршікті тыңайтқыш. NPK формулаcы 14-7-21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Multicote™ Формула: Multicote </w:t>
            </w:r>
          </w:p>
          <w:p>
            <w:pPr>
              <w:spacing w:after="20"/>
              <w:ind w:left="20"/>
              <w:jc w:val="both"/>
            </w:pPr>
            <w:r>
              <w:rPr>
                <w:rFonts w:ascii="Times New Roman"/>
                <w:b w:val="false"/>
                <w:i w:val="false"/>
                <w:color w:val="000000"/>
                <w:sz w:val="20"/>
              </w:rPr>
              <w:t>
12-32-5+1,2MgO+ME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Multicote™ Формула: Multicote </w:t>
            </w:r>
          </w:p>
          <w:p>
            <w:pPr>
              <w:spacing w:after="20"/>
              <w:ind w:left="20"/>
              <w:jc w:val="both"/>
            </w:pPr>
            <w:r>
              <w:rPr>
                <w:rFonts w:ascii="Times New Roman"/>
                <w:b w:val="false"/>
                <w:i w:val="false"/>
                <w:color w:val="000000"/>
                <w:sz w:val="20"/>
              </w:rPr>
              <w:t>
15-7-15+2MgO+ME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 Boost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S-5, Zn-1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P-40, Ca-2, S-4, </w:t>
            </w:r>
          </w:p>
          <w:p>
            <w:pPr>
              <w:spacing w:after="20"/>
              <w:ind w:left="20"/>
              <w:jc w:val="both"/>
            </w:pPr>
            <w:r>
              <w:rPr>
                <w:rFonts w:ascii="Times New Roman"/>
                <w:b w:val="false"/>
                <w:i w:val="false"/>
                <w:color w:val="000000"/>
                <w:sz w:val="20"/>
              </w:rPr>
              <w:t>
Zn-0,1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N-8, NO3-2,6, NH4-5,4, P2O5-11,4, K2O-22,9, MgO-4,2, SO3-29,3, </w:t>
            </w:r>
          </w:p>
          <w:p>
            <w:pPr>
              <w:spacing w:after="20"/>
              <w:ind w:left="20"/>
              <w:jc w:val="both"/>
            </w:pPr>
            <w:r>
              <w:rPr>
                <w:rFonts w:ascii="Times New Roman"/>
                <w:b w:val="false"/>
                <w:i w:val="false"/>
                <w:color w:val="000000"/>
                <w:sz w:val="20"/>
              </w:rPr>
              <w:t>
B-0,05, Cu-0,05, Mn-0,25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Mila Complex </w:t>
            </w:r>
          </w:p>
          <w:p>
            <w:pPr>
              <w:spacing w:after="20"/>
              <w:ind w:left="20"/>
              <w:jc w:val="both"/>
            </w:pPr>
            <w:r>
              <w:rPr>
                <w:rFonts w:ascii="Times New Roman"/>
                <w:b w:val="false"/>
                <w:i w:val="false"/>
                <w:color w:val="000000"/>
                <w:sz w:val="20"/>
              </w:rPr>
              <w:t xml:space="preserve">
12-11-18 хлорсыз кешенді минералды тыңайтқыш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P2O5-11, K2O-18, MgO-2,7, SO3-20, </w:t>
            </w:r>
          </w:p>
          <w:p>
            <w:pPr>
              <w:spacing w:after="20"/>
              <w:ind w:left="20"/>
              <w:jc w:val="both"/>
            </w:pPr>
            <w:r>
              <w:rPr>
                <w:rFonts w:ascii="Times New Roman"/>
                <w:b w:val="false"/>
                <w:i w:val="false"/>
                <w:color w:val="000000"/>
                <w:sz w:val="20"/>
              </w:rPr>
              <w:t xml:space="preserve">
B-0,015, Mn-0,02, </w:t>
            </w:r>
          </w:p>
          <w:p>
            <w:pPr>
              <w:spacing w:after="20"/>
              <w:ind w:left="20"/>
              <w:jc w:val="both"/>
            </w:pPr>
            <w:r>
              <w:rPr>
                <w:rFonts w:ascii="Times New Roman"/>
                <w:b w:val="false"/>
                <w:i w:val="false"/>
                <w:color w:val="000000"/>
                <w:sz w:val="20"/>
              </w:rPr>
              <w:t>
Zn-0,02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Folicare 10-5-40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16-27-7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7-20-28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K2О-36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P2О5-5, K2О-26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марки: 13-0-46 (NOP)кешенді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N-13,7, NO3-13,7, </w:t>
            </w:r>
          </w:p>
          <w:p>
            <w:pPr>
              <w:spacing w:after="20"/>
              <w:ind w:left="20"/>
              <w:jc w:val="both"/>
            </w:pPr>
            <w:r>
              <w:rPr>
                <w:rFonts w:ascii="Times New Roman"/>
                <w:b w:val="false"/>
                <w:i w:val="false"/>
                <w:color w:val="000000"/>
                <w:sz w:val="20"/>
              </w:rPr>
              <w:t>
K2O-46,3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қышқылды магний </w:t>
            </w:r>
          </w:p>
          <w:p>
            <w:pPr>
              <w:spacing w:after="20"/>
              <w:ind w:left="20"/>
              <w:jc w:val="both"/>
            </w:pPr>
            <w:r>
              <w:rPr>
                <w:rFonts w:ascii="Times New Roman"/>
                <w:b w:val="false"/>
                <w:i w:val="false"/>
                <w:color w:val="000000"/>
                <w:sz w:val="20"/>
              </w:rPr>
              <w:t>
 (магний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10+МЕ (HCS)</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P2O5-3, Ca-7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NITARD GOLD </w:t>
            </w:r>
          </w:p>
          <w:p>
            <w:pPr>
              <w:spacing w:after="20"/>
              <w:ind w:left="20"/>
              <w:jc w:val="both"/>
            </w:pPr>
            <w:r>
              <w:rPr>
                <w:rFonts w:ascii="Times New Roman"/>
                <w:b w:val="false"/>
                <w:i w:val="false"/>
                <w:color w:val="000000"/>
                <w:sz w:val="20"/>
              </w:rPr>
              <w:t>
20-20-20+2MgO+TE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P2O5-20, K2O-20, MgO-2, B-0,0070, </w:t>
            </w:r>
          </w:p>
          <w:p>
            <w:pPr>
              <w:spacing w:after="20"/>
              <w:ind w:left="20"/>
              <w:jc w:val="both"/>
            </w:pPr>
            <w:r>
              <w:rPr>
                <w:rFonts w:ascii="Times New Roman"/>
                <w:b w:val="false"/>
                <w:i w:val="false"/>
                <w:color w:val="000000"/>
                <w:sz w:val="20"/>
              </w:rPr>
              <w:t>
Cu-0,0015, Fe-0,0100, Mn-0,0150, Mo-0,0015, Zn-0,0070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B-6,21, Cu-0,93, </w:t>
            </w:r>
          </w:p>
          <w:p>
            <w:pPr>
              <w:spacing w:after="20"/>
              <w:ind w:left="20"/>
              <w:jc w:val="both"/>
            </w:pPr>
            <w:r>
              <w:rPr>
                <w:rFonts w:ascii="Times New Roman"/>
                <w:b w:val="false"/>
                <w:i w:val="false"/>
                <w:color w:val="000000"/>
                <w:sz w:val="20"/>
              </w:rPr>
              <w:t>
Mn-8,80, Zn-11,05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QadamFerti AquaLeaf </w:t>
            </w:r>
          </w:p>
          <w:p>
            <w:pPr>
              <w:spacing w:after="20"/>
              <w:ind w:left="20"/>
              <w:jc w:val="both"/>
            </w:pPr>
            <w:r>
              <w:rPr>
                <w:rFonts w:ascii="Times New Roman"/>
                <w:b w:val="false"/>
                <w:i w:val="false"/>
                <w:color w:val="000000"/>
                <w:sz w:val="20"/>
              </w:rPr>
              <w:t>
10-10-40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 оның ішінде нитрат азоты (NO3)–4, амид азоты (NH2)–4, аммоний азоты (NH4)–2; суда еритін фосфор пентоксиді (P2O5)-10; суда еритін калий оксиді (К2О)-40; темір (Fe) хелат түрінде (EDTA)–0,02; марганец (Mn) хелат түрінде (EDTA)–0,01; мырыш (Zn) хелат түрінде (EDTA)–0,002; мыс (Cu) хелат түрінде (EDTA)–0,002; суда еритін Бор (В)-0,01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QadamFerti AquaLeaf </w:t>
            </w:r>
          </w:p>
          <w:p>
            <w:pPr>
              <w:spacing w:after="20"/>
              <w:ind w:left="20"/>
              <w:jc w:val="both"/>
            </w:pPr>
            <w:r>
              <w:rPr>
                <w:rFonts w:ascii="Times New Roman"/>
                <w:b w:val="false"/>
                <w:i w:val="false"/>
                <w:color w:val="000000"/>
                <w:sz w:val="20"/>
              </w:rPr>
              <w:t>
10-52-10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 оның ішінде аммоний азоты (NH4)-10; суда еритін фосфор пентоксиді (P2O5)–52; суда еритін калий оксиді (К2О)-10; темір (Fe) хелатталған түрінде (EDTA)–0,02; марганец (Mn) жылы хелат түрінде (EDTA)–0,01; мырыш (Zn) хелат түрінде (EDTA)–0,002; мыс (Cu) хелат түрінде (EDTA)–0,002; суда еритін бор (В)–0,01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QadamFerti AquaLeaf </w:t>
            </w:r>
          </w:p>
          <w:p>
            <w:pPr>
              <w:spacing w:after="20"/>
              <w:ind w:left="20"/>
              <w:jc w:val="both"/>
            </w:pPr>
            <w:r>
              <w:rPr>
                <w:rFonts w:ascii="Times New Roman"/>
                <w:b w:val="false"/>
                <w:i w:val="false"/>
                <w:color w:val="000000"/>
                <w:sz w:val="20"/>
              </w:rPr>
              <w:t>
20-20-20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(N)–20, оның ішінде нитрат азоты (NO3)–2, амид азоты (NH2)–14, аммоний азоты (NH4)–4; суда еритін фосфор пентоксиді (P2O5)-20; суда еритін калий оксиді (К2О)-20; темір (Fe) хелат түрінде (EDTA)–0,02; марганец (Mn) хелат түрінде (EDTA)–0,01; мырыш (Zn) хелат түрінде (EDTA)–0,002; мыс (Cu) хелат түрінде (EDTA)–0,002; суда еритін бор (В)-0,01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QadamFerti AquaLeaf </w:t>
            </w:r>
          </w:p>
          <w:p>
            <w:pPr>
              <w:spacing w:after="20"/>
              <w:ind w:left="20"/>
              <w:jc w:val="both"/>
            </w:pPr>
            <w:r>
              <w:rPr>
                <w:rFonts w:ascii="Times New Roman"/>
                <w:b w:val="false"/>
                <w:i w:val="false"/>
                <w:color w:val="000000"/>
                <w:sz w:val="20"/>
              </w:rPr>
              <w:t>
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(N)–25, оның ішінде амид азоты (NH2)–12, аммоний азоты (NH4)–13; суда еритін фосфор пентоксиді (P2O5)–5; суда еритін калий оксиді (К2О)-5; темір (Fe) хелат түрінде (EDTA)-0,02; марганец (Mn) хелат түрінде (EDTA)–0,01; мырыш (Zn) хелат түрінде (EDTA)–0,002; мыс (Cu) хелат түрінде (EDTA)–0,002; суда еритін бор (В)–0,01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Р2О5 - 24, К2О - 47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P2O5-2,5, K2O-0,4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 P-23, K-0,1, S-5, </w:t>
            </w:r>
          </w:p>
          <w:p>
            <w:pPr>
              <w:spacing w:after="20"/>
              <w:ind w:left="20"/>
              <w:jc w:val="both"/>
            </w:pPr>
            <w:r>
              <w:rPr>
                <w:rFonts w:ascii="Times New Roman"/>
                <w:b w:val="false"/>
                <w:i w:val="false"/>
                <w:color w:val="000000"/>
                <w:sz w:val="20"/>
              </w:rPr>
              <w:t>
Ca-8,5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P-33, K-0,1, S-2,3, Ca-18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N-6,1, P2O5-15, </w:t>
            </w:r>
          </w:p>
          <w:p>
            <w:pPr>
              <w:spacing w:after="20"/>
              <w:ind w:left="20"/>
              <w:jc w:val="both"/>
            </w:pPr>
            <w:r>
              <w:rPr>
                <w:rFonts w:ascii="Times New Roman"/>
                <w:b w:val="false"/>
                <w:i w:val="false"/>
                <w:color w:val="000000"/>
                <w:sz w:val="20"/>
              </w:rPr>
              <w:t>
K2O-12,4, Fe-0,5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Мульти (Brexil Multi)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MgO–8,5, B–0,5, </w:t>
            </w:r>
          </w:p>
          <w:p>
            <w:pPr>
              <w:spacing w:after="20"/>
              <w:ind w:left="20"/>
              <w:jc w:val="both"/>
            </w:pPr>
            <w:r>
              <w:rPr>
                <w:rFonts w:ascii="Times New Roman"/>
                <w:b w:val="false"/>
                <w:i w:val="false"/>
                <w:color w:val="000000"/>
                <w:sz w:val="20"/>
              </w:rPr>
              <w:t>
Fe–4,0, Mn–4,0, Zn–1,5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P2O5-35, K2O-20, </w:t>
            </w:r>
          </w:p>
          <w:p>
            <w:pPr>
              <w:spacing w:after="20"/>
              <w:ind w:left="20"/>
              <w:jc w:val="both"/>
            </w:pPr>
            <w:r>
              <w:rPr>
                <w:rFonts w:ascii="Times New Roman"/>
                <w:b w:val="false"/>
                <w:i w:val="false"/>
                <w:color w:val="000000"/>
                <w:sz w:val="20"/>
              </w:rPr>
              <w:t>
MgO-3, Cu–12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w:t>
            </w:r>
          </w:p>
          <w:p>
            <w:pPr>
              <w:spacing w:after="20"/>
              <w:ind w:left="20"/>
              <w:jc w:val="both"/>
            </w:pPr>
            <w:r>
              <w:rPr>
                <w:rFonts w:ascii="Times New Roman"/>
                <w:b w:val="false"/>
                <w:i w:val="false"/>
                <w:color w:val="000000"/>
                <w:sz w:val="20"/>
              </w:rPr>
              <w:t xml:space="preserve">
 Growfert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P2O5-40, K2O–40, </w:t>
            </w:r>
          </w:p>
          <w:p>
            <w:pPr>
              <w:spacing w:after="20"/>
              <w:ind w:left="20"/>
              <w:jc w:val="both"/>
            </w:pPr>
            <w:r>
              <w:rPr>
                <w:rFonts w:ascii="Times New Roman"/>
                <w:b w:val="false"/>
                <w:i w:val="false"/>
                <w:color w:val="000000"/>
                <w:sz w:val="20"/>
              </w:rPr>
              <w:t xml:space="preserve">
B–0,01, Cu–0,01, Fe–0,02, Mn–0,01, Mo–0,005, </w:t>
            </w:r>
          </w:p>
          <w:p>
            <w:pPr>
              <w:spacing w:after="20"/>
              <w:ind w:left="20"/>
              <w:jc w:val="both"/>
            </w:pPr>
            <w:r>
              <w:rPr>
                <w:rFonts w:ascii="Times New Roman"/>
                <w:b w:val="false"/>
                <w:i w:val="false"/>
                <w:color w:val="000000"/>
                <w:sz w:val="20"/>
              </w:rPr>
              <w:t>
Zn-0,01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0-60-20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11-0-0 + 15 MgO (MN)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маркалы 10-52-10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 – 0,01, Mo – 0,005, Zn - 0,01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маркалы13-6-26+8 CaO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маркалы15-30-15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w:t>
            </w:r>
          </w:p>
          <w:p>
            <w:pPr>
              <w:spacing w:after="20"/>
              <w:ind w:left="20"/>
              <w:jc w:val="both"/>
            </w:pPr>
            <w:r>
              <w:rPr>
                <w:rFonts w:ascii="Times New Roman"/>
                <w:b w:val="false"/>
                <w:i w:val="false"/>
                <w:color w:val="000000"/>
                <w:sz w:val="20"/>
              </w:rPr>
              <w:t>
маркалы15-5-30+2MgO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маркалы16-8-24+2MgO;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маркалы18-18-18+1MgO;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маркалы20-10-20;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20-20-20;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 P2O5-5, K2O–55, </w:t>
            </w:r>
          </w:p>
          <w:p>
            <w:pPr>
              <w:spacing w:after="20"/>
              <w:ind w:left="20"/>
              <w:jc w:val="both"/>
            </w:pPr>
            <w:r>
              <w:rPr>
                <w:rFonts w:ascii="Times New Roman"/>
                <w:b w:val="false"/>
                <w:i w:val="false"/>
                <w:color w:val="000000"/>
                <w:sz w:val="20"/>
              </w:rPr>
              <w:t xml:space="preserve">
B–0,01, Cu–0,01, Fe–0,02, Mn–0,01, Mo–0,005, </w:t>
            </w:r>
          </w:p>
          <w:p>
            <w:pPr>
              <w:spacing w:after="20"/>
              <w:ind w:left="20"/>
              <w:jc w:val="both"/>
            </w:pPr>
            <w:r>
              <w:rPr>
                <w:rFonts w:ascii="Times New Roman"/>
                <w:b w:val="false"/>
                <w:i w:val="false"/>
                <w:color w:val="000000"/>
                <w:sz w:val="20"/>
              </w:rPr>
              <w:t>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K2O–42,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Gold 13-40-13+TE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GOLD 15-5-30+TE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GOLD 16-8-24+TE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N-16, P2O5-8, K2O-24, MgO-2, B-0,01, Cu-0,01, Fe-0,02, Mn-0,01,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GOLD 18-18-18+TE+MgO </w:t>
            </w:r>
          </w:p>
          <w:p>
            <w:pPr>
              <w:spacing w:after="20"/>
              <w:ind w:left="20"/>
              <w:jc w:val="both"/>
            </w:pPr>
            <w:r>
              <w:rPr>
                <w:rFonts w:ascii="Times New Roman"/>
                <w:b w:val="false"/>
                <w:i w:val="false"/>
                <w:color w:val="000000"/>
                <w:sz w:val="20"/>
              </w:rPr>
              <w: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MIRACLE </w:t>
            </w:r>
          </w:p>
          <w:p>
            <w:pPr>
              <w:spacing w:after="20"/>
              <w:ind w:left="20"/>
              <w:jc w:val="both"/>
            </w:pPr>
            <w:r>
              <w:rPr>
                <w:rFonts w:ascii="Times New Roman"/>
                <w:b w:val="false"/>
                <w:i w:val="false"/>
                <w:color w:val="000000"/>
                <w:sz w:val="20"/>
              </w:rPr>
              <w:t xml:space="preserve">
10-40-10+TE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P2O5-40, K2O-10, B-0,01, Cu-0,01, Fe-0,02, Mn-0,01, Mo-0,005, </w:t>
            </w:r>
          </w:p>
          <w:p>
            <w:pPr>
              <w:spacing w:after="20"/>
              <w:ind w:left="20"/>
              <w:jc w:val="both"/>
            </w:pPr>
            <w:r>
              <w:rPr>
                <w:rFonts w:ascii="Times New Roman"/>
                <w:b w:val="false"/>
                <w:i w:val="false"/>
                <w:color w:val="000000"/>
                <w:sz w:val="20"/>
              </w:rPr>
              <w:t>
Zn-0,01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MIRACLE </w:t>
            </w:r>
          </w:p>
          <w:p>
            <w:pPr>
              <w:spacing w:after="20"/>
              <w:ind w:left="20"/>
              <w:jc w:val="both"/>
            </w:pPr>
            <w:r>
              <w:rPr>
                <w:rFonts w:ascii="Times New Roman"/>
                <w:b w:val="false"/>
                <w:i w:val="false"/>
                <w:color w:val="000000"/>
                <w:sz w:val="20"/>
              </w:rPr>
              <w:t xml:space="preserve">
10-50-10+TE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P2O5-50, K2O-10, B-0,01, Cu-0,01, Fe-0,02, Mn-0,01, Mo-0,005, </w:t>
            </w:r>
          </w:p>
          <w:p>
            <w:pPr>
              <w:spacing w:after="20"/>
              <w:ind w:left="20"/>
              <w:jc w:val="both"/>
            </w:pPr>
            <w:r>
              <w:rPr>
                <w:rFonts w:ascii="Times New Roman"/>
                <w:b w:val="false"/>
                <w:i w:val="false"/>
                <w:color w:val="000000"/>
                <w:sz w:val="20"/>
              </w:rPr>
              <w:t>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MIRACLE </w:t>
            </w:r>
          </w:p>
          <w:p>
            <w:pPr>
              <w:spacing w:after="20"/>
              <w:ind w:left="20"/>
              <w:jc w:val="both"/>
            </w:pPr>
            <w:r>
              <w:rPr>
                <w:rFonts w:ascii="Times New Roman"/>
                <w:b w:val="false"/>
                <w:i w:val="false"/>
                <w:color w:val="000000"/>
                <w:sz w:val="20"/>
              </w:rPr>
              <w:t xml:space="preserve">
19-19-19+TE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P2O5-19, K2O-19, B-0,01, Cu-0,01, Fe-0,02, Mn-0,01, Mo-0,005, </w:t>
            </w:r>
          </w:p>
          <w:p>
            <w:pPr>
              <w:spacing w:after="20"/>
              <w:ind w:left="20"/>
              <w:jc w:val="both"/>
            </w:pPr>
            <w:r>
              <w:rPr>
                <w:rFonts w:ascii="Times New Roman"/>
                <w:b w:val="false"/>
                <w:i w:val="false"/>
                <w:color w:val="000000"/>
                <w:sz w:val="20"/>
              </w:rPr>
              <w:t>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PREMIUM </w:t>
            </w:r>
          </w:p>
          <w:p>
            <w:pPr>
              <w:spacing w:after="20"/>
              <w:ind w:left="20"/>
              <w:jc w:val="both"/>
            </w:pPr>
            <w:r>
              <w:rPr>
                <w:rFonts w:ascii="Times New Roman"/>
                <w:b w:val="false"/>
                <w:i w:val="false"/>
                <w:color w:val="000000"/>
                <w:sz w:val="20"/>
              </w:rPr>
              <w:t xml:space="preserve">
10-52-5+TE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P2O5-52, K2O-5, B-0,01, Cu-0,01, Fe-0,02, Mn-0,01, Mo-0,005, </w:t>
            </w:r>
          </w:p>
          <w:p>
            <w:pPr>
              <w:spacing w:after="20"/>
              <w:ind w:left="20"/>
              <w:jc w:val="both"/>
            </w:pPr>
            <w:r>
              <w:rPr>
                <w:rFonts w:ascii="Times New Roman"/>
                <w:b w:val="false"/>
                <w:i w:val="false"/>
                <w:color w:val="000000"/>
                <w:sz w:val="20"/>
              </w:rPr>
              <w:t>
Zn-0,01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PREMIUM </w:t>
            </w:r>
          </w:p>
          <w:p>
            <w:pPr>
              <w:spacing w:after="20"/>
              <w:ind w:left="20"/>
              <w:jc w:val="both"/>
            </w:pPr>
            <w:r>
              <w:rPr>
                <w:rFonts w:ascii="Times New Roman"/>
                <w:b w:val="false"/>
                <w:i w:val="false"/>
                <w:color w:val="000000"/>
                <w:sz w:val="20"/>
              </w:rPr>
              <w:t xml:space="preserve">
17-7-27+TE+MgO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N-17, P2O5-7, K2O-27, MgO-2, B-0,01, Cu-0,01, Fe-0,02, Mn-0,01, </w:t>
            </w:r>
          </w:p>
          <w:p>
            <w:pPr>
              <w:spacing w:after="20"/>
              <w:ind w:left="20"/>
              <w:jc w:val="both"/>
            </w:pPr>
            <w:r>
              <w:rPr>
                <w:rFonts w:ascii="Times New Roman"/>
                <w:b w:val="false"/>
                <w:i w:val="false"/>
                <w:color w:val="000000"/>
                <w:sz w:val="20"/>
              </w:rPr>
              <w:t>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PREMIUM PREMIUM 21-21-21+TE кешенді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N-21, P2O5-21, K2O-21, B-0,01, Cu-0,01, Fe-0,02, Mn-0,01, Mo-0,005, </w:t>
            </w:r>
          </w:p>
          <w:p>
            <w:pPr>
              <w:spacing w:after="20"/>
              <w:ind w:left="20"/>
              <w:jc w:val="both"/>
            </w:pPr>
            <w:r>
              <w:rPr>
                <w:rFonts w:ascii="Times New Roman"/>
                <w:b w:val="false"/>
                <w:i w:val="false"/>
                <w:color w:val="000000"/>
                <w:sz w:val="20"/>
              </w:rPr>
              <w:t>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"хелат Cu-15"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"хелат Fe-13"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октабораты Тетрагидраты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AGRI-GEL-FE-15" 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"ECONATUR HD HIERRO" 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10-45+7 SO3+1 FE+0.6 MN+0.5 ZN"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 P2O5-45, SO3-7, Fe-1, Mn- 0,6000, </w:t>
            </w:r>
          </w:p>
          <w:p>
            <w:pPr>
              <w:spacing w:after="20"/>
              <w:ind w:left="20"/>
              <w:jc w:val="both"/>
            </w:pPr>
            <w:r>
              <w:rPr>
                <w:rFonts w:ascii="Times New Roman"/>
                <w:b w:val="false"/>
                <w:i w:val="false"/>
                <w:color w:val="000000"/>
                <w:sz w:val="20"/>
              </w:rPr>
              <w:t>
Zn-0,5000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10-46+5 SO3+0.6 MN+0.5 ZN"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8-25+17 SO3+4 FE"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N-16, P205-5, MgO-5, </w:t>
            </w:r>
          </w:p>
          <w:p>
            <w:pPr>
              <w:spacing w:after="20"/>
              <w:ind w:left="20"/>
              <w:jc w:val="both"/>
            </w:pPr>
            <w:r>
              <w:rPr>
                <w:rFonts w:ascii="Times New Roman"/>
                <w:b w:val="false"/>
                <w:i w:val="false"/>
                <w:color w:val="000000"/>
                <w:sz w:val="20"/>
              </w:rPr>
              <w:t>
B-0,2, Fe-2, Mn-4, Zn-4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w:t>
            </w:r>
          </w:p>
          <w:p>
            <w:pPr>
              <w:spacing w:after="20"/>
              <w:ind w:left="20"/>
              <w:jc w:val="both"/>
            </w:pPr>
            <w:r>
              <w:rPr>
                <w:rFonts w:ascii="Times New Roman"/>
                <w:b w:val="false"/>
                <w:i w:val="false"/>
                <w:color w:val="000000"/>
                <w:sz w:val="20"/>
              </w:rPr>
              <w:t>
10-30-10+ME"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К2O-1, Fe-6,5, Mn-6, </w:t>
            </w:r>
          </w:p>
          <w:p>
            <w:pPr>
              <w:spacing w:after="20"/>
              <w:ind w:left="20"/>
              <w:jc w:val="both"/>
            </w:pPr>
            <w:r>
              <w:rPr>
                <w:rFonts w:ascii="Times New Roman"/>
                <w:b w:val="false"/>
                <w:i w:val="false"/>
                <w:color w:val="000000"/>
                <w:sz w:val="20"/>
              </w:rPr>
              <w:t>
Zn-0,8, Cu-0,7, MgO-2,2, B-0,9, Mo-0,4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w:t>
            </w:r>
          </w:p>
          <w:p>
            <w:pPr>
              <w:spacing w:after="20"/>
              <w:ind w:left="20"/>
              <w:jc w:val="both"/>
            </w:pPr>
            <w:r>
              <w:rPr>
                <w:rFonts w:ascii="Times New Roman"/>
                <w:b w:val="false"/>
                <w:i w:val="false"/>
                <w:color w:val="000000"/>
                <w:sz w:val="20"/>
              </w:rPr>
              <w:t>
 0-40-25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Картоп </w:t>
            </w:r>
          </w:p>
          <w:p>
            <w:pPr>
              <w:spacing w:after="20"/>
              <w:ind w:left="20"/>
              <w:jc w:val="both"/>
            </w:pPr>
            <w:r>
              <w:rPr>
                <w:rFonts w:ascii="Times New Roman"/>
                <w:b w:val="false"/>
                <w:i w:val="false"/>
                <w:color w:val="000000"/>
                <w:sz w:val="20"/>
              </w:rPr>
              <w:t>
0-43-28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қияр </w:t>
            </w:r>
          </w:p>
          <w:p>
            <w:pPr>
              <w:spacing w:after="20"/>
              <w:ind w:left="20"/>
              <w:jc w:val="both"/>
            </w:pPr>
            <w:r>
              <w:rPr>
                <w:rFonts w:ascii="Times New Roman"/>
                <w:b w:val="false"/>
                <w:i w:val="false"/>
                <w:color w:val="000000"/>
                <w:sz w:val="20"/>
              </w:rPr>
              <w:t>
6-16-31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жеміс </w:t>
            </w:r>
          </w:p>
          <w:p>
            <w:pPr>
              <w:spacing w:after="20"/>
              <w:ind w:left="20"/>
              <w:jc w:val="both"/>
            </w:pPr>
            <w:r>
              <w:rPr>
                <w:rFonts w:ascii="Times New Roman"/>
                <w:b w:val="false"/>
                <w:i w:val="false"/>
                <w:color w:val="000000"/>
                <w:sz w:val="20"/>
              </w:rPr>
              <w:t>
12-5-27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Fe-1,35, Mn-25 г/кг, Mg-70 г/кг, S-60 г/кг, Zn-25 г/кг, Cu-10 г/кг, фульв қышқылдары - 750 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тұздары-80г/кг, гумин қышқылдарының аммоний тұздары-750г/кг, N-60г/кг, аминқышқылдары-100-120г/кг, K2O-40-60г/кг, микроэлементтер-21г/кг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Пекацид </w:t>
            </w:r>
          </w:p>
          <w:p>
            <w:pPr>
              <w:spacing w:after="20"/>
              <w:ind w:left="20"/>
              <w:jc w:val="both"/>
            </w:pPr>
            <w:r>
              <w:rPr>
                <w:rFonts w:ascii="Times New Roman"/>
                <w:b w:val="false"/>
                <w:i w:val="false"/>
                <w:color w:val="000000"/>
                <w:sz w:val="20"/>
              </w:rPr>
              <w:t xml:space="preserve">
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P₂O₅≥59-60, К₂О1≥19-20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(EDDHSA о-о)-6,0; </w:t>
            </w:r>
          </w:p>
          <w:p>
            <w:pPr>
              <w:spacing w:after="20"/>
              <w:ind w:left="20"/>
              <w:jc w:val="both"/>
            </w:pPr>
            <w:r>
              <w:rPr>
                <w:rFonts w:ascii="Times New Roman"/>
                <w:b w:val="false"/>
                <w:i w:val="false"/>
                <w:color w:val="000000"/>
                <w:sz w:val="20"/>
              </w:rPr>
              <w:t>
Fe (EDDHSA)-3,8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(N)-6; - Фосфор (P)- 23; - Калий (K)-35; </w:t>
            </w:r>
          </w:p>
          <w:p>
            <w:pPr>
              <w:spacing w:after="20"/>
              <w:ind w:left="20"/>
              <w:jc w:val="both"/>
            </w:pPr>
            <w:r>
              <w:rPr>
                <w:rFonts w:ascii="Times New Roman"/>
                <w:b w:val="false"/>
                <w:i w:val="false"/>
                <w:color w:val="000000"/>
                <w:sz w:val="20"/>
              </w:rPr>
              <w:t xml:space="preserve">
- Магний (MgO)–1; </w:t>
            </w:r>
          </w:p>
          <w:p>
            <w:pPr>
              <w:spacing w:after="20"/>
              <w:ind w:left="20"/>
              <w:jc w:val="both"/>
            </w:pPr>
            <w:r>
              <w:rPr>
                <w:rFonts w:ascii="Times New Roman"/>
                <w:b w:val="false"/>
                <w:i w:val="false"/>
                <w:color w:val="000000"/>
                <w:sz w:val="20"/>
              </w:rPr>
              <w:t xml:space="preserve">
- Железо (Fe)–0,05; </w:t>
            </w:r>
          </w:p>
          <w:p>
            <w:pPr>
              <w:spacing w:after="20"/>
              <w:ind w:left="20"/>
              <w:jc w:val="both"/>
            </w:pPr>
            <w:r>
              <w:rPr>
                <w:rFonts w:ascii="Times New Roman"/>
                <w:b w:val="false"/>
                <w:i w:val="false"/>
                <w:color w:val="000000"/>
                <w:sz w:val="20"/>
              </w:rPr>
              <w:t>
- Цинк (Zn)–0,2; - Бор (B)–0,1; - Марганец (Mn)–0,2; - Медь (Cu)–0,25; - Молибден (Mo)–0,002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P-23, K-35, MgO-1, Fe-0,05, Zn-0,2, B-0,1, Mn-0,2, Cu-0,25, </w:t>
            </w:r>
          </w:p>
          <w:p>
            <w:pPr>
              <w:spacing w:after="20"/>
              <w:ind w:left="20"/>
              <w:jc w:val="both"/>
            </w:pPr>
            <w:r>
              <w:rPr>
                <w:rFonts w:ascii="Times New Roman"/>
                <w:b w:val="false"/>
                <w:i w:val="false"/>
                <w:color w:val="000000"/>
                <w:sz w:val="20"/>
              </w:rPr>
              <w:t>
Mo-0,002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0-20-33+1MgO+1.5+ME+FV фертивантпен"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35,9 Бос аминқышқылдары 13,0 Азот жалпы (N) 4,55 Суда еритін кешенді кальций оксиді (СаО) 3,1 Күкірт триоксиді (SO3) суда еритін 1,75 Суда еритін кешенді магний оксиді (MgO) 0,22 Суда еритін бор,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CaO–20,0 (LSA),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Сombi)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Mo–0,2 (LSA), Zn–1,1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Zn–10,0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19-19-19+3MgО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CH4NO2-25, MgSO4-2,5, пекацид-0,5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K2SO4-25, KH2PO4-10, KNO3-10, MgSO4-10, пекацид-2,5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микроэлементтері бар кешенді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B-0,02, Fe-0,1, Mn-0,1, Cu-0,01, Zn-0,01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Плюс 12-11-26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K2O-26, MgO-2,5, SO3-3,3, B-0,01, Fe-0,1, Mn-0,1, Cu-0,03, Zn-0,002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Плюс 6,4-11-31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N–13,0, P2O5–40,0, K2O–13,0, B–0,02, Cu–0,005 (EDTA), Fe–0,07 (EDTA), Mn–0,03 (EDTA), Zn–0,01 (EDTA)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P2O5–5,0, K2O–30,0, MgO–2,0,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 P2O5-18,0, K2O-18,0, MgO-3,0, SO3-6,0,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P2O5-20,0, K2O-20,0,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3:11:38+4 (Master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 Р205-11; К2O-38,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3:11:38+4)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MgO-4, SO3-25,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P2O5-37,0, K2O-37,0,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10-5-40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K2O-40, MgO-0,5, SO3-4,4, B-0,01, Cu-0,004, Fe-0,14, Mn-0,14, Zn-0,003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ФЕРТИКА13-40-13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4-13-36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К20-20,0, N-1,0, C-20,0, Фитогормондар, Бетаин, Маннитол, Белоктар, Амин 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NH4H2PO4-50, KH2PO4-2,5, KNO3-10, пекацид-2,5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борная кислота-0,5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P2O5 - 54,0, K2O - 10,0, B - 0,02, Cu - 0,05 (EDTA), Fe - 0,1 (EDTA), Mn - 0,05 (EDTA), Zn - 0,05 (EDTA)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- 20,0, P2O5 - 20,0, K2O - 20,0, B - 0,02, Cu - 0,05 (EDTA), Fe - 0,1 (EDTA), Mn - 0,05 (EDTA), Zn - 0,05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P2O5 - 15,0, K2O - 45,0, B - 0,02, Cu - 0,05 (EDTA), Fe - 0,1 (EDTA), Mn - 0,05 (EDTA), Zn - 0,05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0-20-35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14-14-14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14-5-15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15-5-23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17-6-18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18-18-18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18-18-18 Ме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20-20-20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3-11-26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марки: 35 -0-0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(Ferrilеne 4,8)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(Ferrilеne Trium)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БИОСТАРТ маркалы, </w:t>
            </w:r>
          </w:p>
          <w:p>
            <w:pPr>
              <w:spacing w:after="20"/>
              <w:ind w:left="20"/>
              <w:jc w:val="both"/>
            </w:pPr>
            <w:r>
              <w:rPr>
                <w:rFonts w:ascii="Times New Roman"/>
                <w:b w:val="false"/>
                <w:i w:val="false"/>
                <w:color w:val="000000"/>
                <w:sz w:val="20"/>
              </w:rPr>
              <w:t>
ФУЛЬВОГУМАТ</w:t>
            </w:r>
          </w:p>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қышқылдары≤40, калий тұздары, фульво қышқылдары≤5, биокатализатор≤50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маркалы: 15-7-30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 (EDTA)-0,05, Zn-(EDTA)-0,012, Сu (EDTA)-0,012, B- 0,045, Mo-0,056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маркасы: 19-19-19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 (EDTA)-0,05, Zn (EDTA)-0,015, Сu (EDTA)-0,012, B- 0,02, Mo-0,07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N-18,3, Fe-0,1087, </w:t>
            </w:r>
          </w:p>
          <w:p>
            <w:pPr>
              <w:spacing w:after="20"/>
              <w:ind w:left="20"/>
              <w:jc w:val="both"/>
            </w:pPr>
            <w:r>
              <w:rPr>
                <w:rFonts w:ascii="Times New Roman"/>
                <w:b w:val="false"/>
                <w:i w:val="false"/>
                <w:color w:val="000000"/>
                <w:sz w:val="20"/>
              </w:rPr>
              <w:t>
Zn-0,1087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N-5,206, K2O-4,731, P2O5-6,758, B-0,101, </w:t>
            </w:r>
          </w:p>
          <w:p>
            <w:pPr>
              <w:spacing w:after="20"/>
              <w:ind w:left="20"/>
              <w:jc w:val="both"/>
            </w:pPr>
            <w:r>
              <w:rPr>
                <w:rFonts w:ascii="Times New Roman"/>
                <w:b w:val="false"/>
                <w:i w:val="false"/>
                <w:color w:val="000000"/>
                <w:sz w:val="20"/>
              </w:rPr>
              <w:t xml:space="preserve">
Fe-0,147, Zn-0,101, </w:t>
            </w:r>
          </w:p>
          <w:p>
            <w:pPr>
              <w:spacing w:after="20"/>
              <w:ind w:left="20"/>
              <w:jc w:val="both"/>
            </w:pPr>
            <w:r>
              <w:rPr>
                <w:rFonts w:ascii="Times New Roman"/>
                <w:b w:val="false"/>
                <w:i w:val="false"/>
                <w:color w:val="000000"/>
                <w:sz w:val="20"/>
              </w:rPr>
              <w:t>
Mn-0,109, C-3,199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K-25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Fe-5,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N-60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жалпы-6,3, </w:t>
            </w:r>
          </w:p>
          <w:p>
            <w:pPr>
              <w:spacing w:after="20"/>
              <w:ind w:left="20"/>
              <w:jc w:val="both"/>
            </w:pPr>
            <w:r>
              <w:rPr>
                <w:rFonts w:ascii="Times New Roman"/>
                <w:b w:val="false"/>
                <w:i w:val="false"/>
                <w:color w:val="000000"/>
                <w:sz w:val="20"/>
              </w:rPr>
              <w:t>
N органикалық-2,1, органикалық көміртегі-8,4, аминқышқылдары-15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S-4, B-0.16,</w:t>
            </w:r>
          </w:p>
          <w:p>
            <w:pPr>
              <w:spacing w:after="20"/>
              <w:ind w:left="20"/>
              <w:jc w:val="both"/>
            </w:pPr>
            <w:r>
              <w:rPr>
                <w:rFonts w:ascii="Times New Roman"/>
                <w:b w:val="false"/>
                <w:i w:val="false"/>
                <w:color w:val="000000"/>
                <w:sz w:val="20"/>
              </w:rPr>
              <w:t>
Fe-3.5, Mn-0.75, Zn-0.75, Mo-0.003, балдыр сығындысы-4, гумин қышқылдары-1,0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 органикалық зат-5, гумин және фульвоқышқылдары-12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нитрат-1,8, N амид-0,2, B-0,5, Mn-1,5, Zn-1,5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P-110г/кг, Mo-80г/кг, </w:t>
            </w:r>
          </w:p>
          <w:p>
            <w:pPr>
              <w:spacing w:after="20"/>
              <w:ind w:left="20"/>
              <w:jc w:val="both"/>
            </w:pPr>
            <w:r>
              <w:rPr>
                <w:rFonts w:ascii="Times New Roman"/>
                <w:b w:val="false"/>
                <w:i w:val="false"/>
                <w:color w:val="000000"/>
                <w:sz w:val="20"/>
              </w:rPr>
              <w:t>
Zn-40г/кг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Corn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Co-1,39, Fe-2,10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Soybeans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Co-1,43, Cu-0,34, Fe-0,71, Mn-0,46, Zn-0,29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Wheat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Co-1,58, Cu-0,33, Fe-0,85, Mn-0,49, Zn-0,27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 Mn-0,015, Zn-0,035, Мо-0,007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AminoBio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Р2О5-2, К2О-2, аминқышқылдары-12,5, оның ішінде бос аминқышқылдары-6,0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Asco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лигнин (натрий лигносульфонаты) –негіз, S-1,0, В-0,4, Fe - LSA-0,8, Mn - LSA-0,7, Zn-LSA-0,1, Mo-0,02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Boron Extra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жалпы)-1,2-1,5(%), Бор (В)-6,6-8,5(%), Марганец (Mn)-1,6-2,0(%), Молибден (Мо)-0,275-0,35(%), Күкірт (S)-0,94-1,2(%)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Grain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К2О-10,0, S-2,4, B-0,1, Mn-EDTA-2,0, Zn-EDTA-1,5, Cu-EDTA-1,0, Mo-0,02, Хлоридтер-&lt;0,1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P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Р2О5-31,1, B-0,02, Fe-EDTA-0,1, Mn-EDTA-0,05, Zn-EDTA-1,04, Cu-EDTA-0,05, Mo-0,001, Сульфаттар-0,15, Хлоридтер-&lt;0,1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Sulfur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S-21, SO3-52,5, B-0,01, Fe-EDTA-0,02, Mn- EDTA-0,012, Zn-EDTA-0,004, Cu-EDTA-0,004, Mo-0,001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Terios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 Р2О5 - 7,3, S- 2,0, Mn-EDTA-1,8, Zn-EDTA-1,8, Cu-EDTA-1,8, Хлоридтер-&lt;0,1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d&lt;90mg/kg, Cr&lt;120mg/kg, g&lt;2mg/kg, Ni&lt;120mg/kg, Pb&lt;150mg/kg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 P2O5-8, K2O-16, Mg-2, B-0,02, Cu-0,05, Fe-0,1, Mn-0,05, </w:t>
            </w:r>
          </w:p>
          <w:p>
            <w:pPr>
              <w:spacing w:after="20"/>
              <w:ind w:left="20"/>
              <w:jc w:val="both"/>
            </w:pPr>
            <w:r>
              <w:rPr>
                <w:rFonts w:ascii="Times New Roman"/>
                <w:b w:val="false"/>
                <w:i w:val="false"/>
                <w:color w:val="000000"/>
                <w:sz w:val="20"/>
              </w:rPr>
              <w:t>
Mo-0,005, Zn-0,1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зат-48,4, фульвоқышқылдар-28,8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аминқышқылдары-47,6, бос аминқышқылдары (пролин, глутамин қышқылы, глицин, триптофан, бетаин)-25,4, органикалық азот-7,6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 for Crops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Co-1,00, Cu-0,20, Fe-0,59, Mn-0,31, Zn-0,20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Mn-1,5, Zn-1,5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зат-20, бос L -аминқышқылдары-6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 аминқышқылдары-6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амидті азот-15, CaO-12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MgO-33,1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Intra Eco Shield </w:t>
            </w:r>
          </w:p>
          <w:p>
            <w:pPr>
              <w:spacing w:after="20"/>
              <w:ind w:left="20"/>
              <w:jc w:val="both"/>
            </w:pPr>
            <w:r>
              <w:rPr>
                <w:rFonts w:ascii="Times New Roman"/>
                <w:b w:val="false"/>
                <w:i w:val="false"/>
                <w:color w:val="000000"/>
                <w:sz w:val="20"/>
              </w:rPr>
              <w:t>
(Интра Эко Шилд)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Si-14,0, B-0,4, Zn-0,1, Mo-0,2, Cu-0,1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несеп - 5, B - 3,3, Мо - 0,5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несеп - 5, Fe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- 8, Ca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 - 2,8, несеп-0,2, Zn-7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Millerplex (Миллерплекс)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несеп азоты 3, фосфор ангидриді 21, минералды және органикалық тотықтырғыштар, рН индикаторы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аминқышқылдары 15.61; Жалпы азот (N) 4.11; Марганец (Mn) 0.73; Мырыш (Zn) 0.48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аминқышқылдары 10,61; Жалпы азот (N) 10.36; Фосфор пентаоксиді (P2O5) 14.24; Калий оксиді (K2O) 3.88; Бор (B) 0.14; Мырыш (Zn) 0.67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6.93; жалпы азот (N) 8.66; калий оксиді (K2O)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оксиді (K2O) 16.57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магний оксиді 2,5, күкірт оксиді 5, органикалық көміртегі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 P2O5-31,0, K2O-4,0, балдыр сығындысы-4,0, альгин қышқылы-0,033, маннитол-0,12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P2O5-25, K2O-5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(Seaweed extract) 200 г/л, Органикалық зат (Organic matter) 80 г/л, Фосфор P2O5 25 г/л, Калий К2О 60 г/л, Азот (N) жалпы 60 г/л Zn 2 г/л, B 1,8 г/л, Fe 1,4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балдырларынан алынған сығынды (Оganic Matter)≥ 150 г/л, Альгин қышқылы (Аlginic Acid))≥ 14 г/л, EDTA-Fe 16 г/л, EDTA-Cu 8 г/л, EDTA-Zn 12 г/л, EDTA-Mn 4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 / л, Су-қалғаны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0 Қол жетімді фосфор (P₂O₅): 0 Еритін Калий (K₂O):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100 колония/мл, Trichoderma 1^10 спора/мл, Bacillus subtilis бактериялары, Bacillus megaterium 2^10 спора/мл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20 колония / мл, Trichoderma 2^10 спора / мл, Bacillus subtilis бактериялары, Bacillus megaterium 4^70 спора /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10 колония/мл, Trichoderma 1^10 спора/мл, Bacillus subtilis бактериялары, Bacillus megaterium 2^10 спора/мл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аминокислоты-766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 суспензиясы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несеп азоты-1,4, C-22, Zn-0,5, Mn-1,5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 Mn-2,5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 Vittafos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- 141.3 г/л, азот 22,6, фосфор 22,6, калий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ZINTRAC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Mn-1, Zn – 1, K2О-3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органикалық заттар-35, N-1', P-0,1, K-2,5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 -45; N-4,5; Р-1; 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заттар-37; гуминдік сығындылар (фульвоқышқылдар) -18; N-9; Ca-10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Ультрамаг Бор (N-4,7%, </w:t>
            </w:r>
          </w:p>
          <w:p>
            <w:pPr>
              <w:spacing w:after="20"/>
              <w:ind w:left="20"/>
              <w:jc w:val="both"/>
            </w:pPr>
            <w:r>
              <w:rPr>
                <w:rFonts w:ascii="Times New Roman"/>
                <w:b w:val="false"/>
                <w:i w:val="false"/>
                <w:color w:val="000000"/>
                <w:sz w:val="20"/>
              </w:rPr>
              <w:t>
В-11,0%)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"Антистресс контуры" маркалы "Контур"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арахидон қышқылы-0,0001; тритерпен қышқылдары-0,2; аминқышқылдары-4,5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күміс иондары-0,05; аминқышқылдарының кешені-4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сукцин қышқылы-4; аминқышқылдары-6,6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сукцин қышқылы-3; арахидон қышқылы-0,0001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"Ультрамаг Супер Сера-900" агрохимикаты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фитостеролдар, каротиноидтар, амин қышқылдары, витаминдер, гуминдер, липидтер, наноөлшемді көміртек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 калий тұздары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Микрокешені"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моно-Темір" маркалы "Волски Моноформы" сұйық микро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грос-квицелиум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2,4, Mn – 0,6, B – 0,24, Zn–0,6, Cu – 0,6, Mo –0,02, L-</w:t>
            </w:r>
            <w:r>
              <w:rPr>
                <w:rFonts w:ascii="Times New Roman"/>
                <w:b w:val="false"/>
                <w:i w:val="false"/>
                <w:color w:val="000000"/>
                <w:sz w:val="20"/>
              </w:rPr>
              <w:t>a</w:t>
            </w:r>
            <w:r>
              <w:rPr>
                <w:rFonts w:ascii="Times New Roman"/>
                <w:b w:val="false"/>
                <w:i w:val="false"/>
                <w:color w:val="000000"/>
                <w:sz w:val="20"/>
              </w:rPr>
              <w:t>-аминқышқылдары- 7,5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грос-корнерост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 -3, L-</w:t>
            </w:r>
            <w:r>
              <w:rPr>
                <w:rFonts w:ascii="Times New Roman"/>
                <w:b w:val="false"/>
                <w:i w:val="false"/>
                <w:color w:val="000000"/>
                <w:sz w:val="20"/>
              </w:rPr>
              <w:t>a</w:t>
            </w:r>
            <w:r>
              <w:rPr>
                <w:rFonts w:ascii="Times New Roman"/>
                <w:b w:val="false"/>
                <w:i w:val="false"/>
                <w:color w:val="000000"/>
                <w:sz w:val="20"/>
              </w:rPr>
              <w:t>-аминқышқылдары -3, фитогормондар-22 ppm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Грос-Фосфито-NP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Гуматы сұйық органоминералды тыңайтқыш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аммоний-0,004, P-0,013, K-0,33, гумин қышқылдары-4, РН ерітіндісі-7,1, N-0,23, Zn-0,00005, Cu-0,0001, Mn-0,00001, Fe-0,032, CaO-0,00001, S-0,00001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тұздары-20 г/л, гумин қышқылдарының тұздары-180 г/л, амин қышқылдары-25 г/л, микроэлементтер-10 г/л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тұқымдар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 гидрохлориді≤500мг/л, күміс нитраты≥0,11, аммоний молибдаты-0,09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Р2О5-3,7, К2О-5,8, Mo-0,13, Se-0,043 мг/дм3, коллоидты күміс 500 мг/л + полигексаметиленбигуанид гидрохлориді 100 мг/л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бактериялар, кемінде 2*10^9КОЕ/мл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K-0,65, MgO-0,03, Na-0,01, P-0,002, Bacillus spp. және басқа өсуді ынталандыратын бактериялар≥2 * 10^9КОЕ/мл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4,5, Калий-0,8, магний оксиді-0,03, азот(жалпы)-0,45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МЕГАМИКС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МЕГАМИКС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МЕГАМИКС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маркалы МЕГАМИКС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маркалы МЕГАМИКС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-тұқымдар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контуры" маркалы "Контур"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Р2О5-4,5; Fe-0,04; Zn-0,015; Mn-0,04; Cu-0,015; MgO-0,5; Mo-0,001; гумин қышқылдары-7; сукцин қышқылы-4; фульвоқышқылдары-3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"Zn-15 хелаты"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S-3,0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СУПЕР БИО маркалы Лигногумат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Мегамикс-Магний-Мырыш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МЕГАМИКС-Күкірт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 SО3-35,00, MgO-1,8, Mo-0,01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маркалы Меристем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Меристем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Меристема маркасы: B-Mo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(Cа): 7 суда еритін бор (В):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маркалы микрополидок микрополидок бор микрополидок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 г /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Микрополидтердің микрополидтері маркалар: Микрополидок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 (ЭДТА)-0,06, B-0,01, Zn (ЭДТА)-0,02, Сu(ЭДТА)-0,021, Mo-0,05, Co-0,002, Глутамин қышқылы-0,0002 г / л, L-аланин-0,0014г/л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маркалы микрополидок: микрополидок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 (EDTA) -12, глутамин қышқылы-0,0002 г / л, L-аланин-0,0014 г /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аминқышқылы - 50, Mn-2, Cu-0,5, Mo-0,05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аминқышқылы-50, B-1, Zn-2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аминқышқылы-10, B-1, Mn-1, Zn-1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- 3, P2O5 - 30, Mn - 5, Zn - 5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"Волски Диформы"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 мг/л, P-54,6 мг/л, K-29,1 мг/л, Fe-31,5 мг/л, Ca-97,6 мг/л, Mn-0,11 мг/л, Cu-0,42 мг/л, Mo-0,24 мг/л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органикалық-минералды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балдыры сығындысы - 99,5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маркалы, Биостим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аминқышқылы-7, N-5,5, P2O5-4,5, K2O-4, MgO-2, SO3-2, Fe-0,3, Mn-0,7, Zn-0,6, Cu-0,4, B-0,2, Mo-0,02, Co-0,02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маркалы, Биостим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 N-6, MgO-2, SO3-6, Fe-0,3, Mn-0,2, Zn-0,9, Cu-0,3, B-0,3, Mo-0,02, Co-0,02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дақылдар" маркалы, Биостим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маркалы, Биостим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маркалы, Биостим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маркалы, Биостим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полисахариды-7,0, N-4,5, P2O5-5,0, K2O-2,5, MgO-1,0, Fe-0,2, Mn-0,2, Zn-0,2, Cu-0,1, B-0,1, Mo-0,01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"Универсал" маркалы, Биостим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"Борошанс"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 N-4, органикалық зат-20, теңіз балдыры сығындысы-20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"Макрошанс"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 Fe-3, Mn-0,7, Zn-1,6, В-0,3, Mg-0,7, S-1, К-5, органикалық зат-20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"Полишанс" органикалық-минералды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Р2О5-3, К2О-6, Fe-1,6, Cu-0,8, Zn-1,2, Mn-0,4, органикалық зат-15, альгин қышқылы-1,4, теңіз балдыры сығындысы-18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"Силамин" органикалық-минералды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аминқышқылдары-50 дейін, фитогормон кешені, В дәрумені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органикалық-минералды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Zn-10, теңіз балдыры сығындысы-20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сығындысы+5 органикалық зат +1 альгин қышқылы + 6 N + 2,5 P + 6 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балдыры сығындысы - 10, органикалық зат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аминқышқылдары-14,4, органикалық зат-60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-аминқышқылдары-4,7, теңіз балдыры сығындысы-4, органикалық заттар-22, N-5,5, К-1, Zn-0,15, Mn-0,3, B-0,05, S-4, Fe-0,5, Cu-0,05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Zn-0,05; B – 0,14; Mg – 0,7; Mo – 0,02; Ca – 12; жалпы қант –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Zn - 0,1; Fe - 0,1; pH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B суда еритін - 10,0; Мо - 0,02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10; N – 10; B – 0,2; L – аминқышқылдары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 қышқылдары-20, (Этилендиокси) диметанол-0-1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Поли-гидрокси-карбоқышқылдары-20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пентаоксиді-26-дан кем емес; Су-60-дан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 қышқылдары және гумин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В - 10,6-11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14, N –4,5, Аминқышқылдары L-a - 1,0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N –6,5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(Chelates)-Эколайн майлы дақылдар (хелаттар)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–11,0, K2O – 6,0, MgO – 2,8, SO3 –7,0, Fe – 0,8, Mn – 1,7, B – 2,1, Zn – 0,7, Cu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аминқышқылдары-24, бос аминқышқылдары-13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- 5,9, P - 19, S - 5,3, N - 3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 – 6; суда еритін Фосфор Пентоксиді (P2O5) - 1; суда еритін калий оксиді (К2О)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рH Сontrol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БАЗ-25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8; суда еритін калий оксиді (К2О) - 3; полисахаридтер – 15; темір (Fe) хелат түрінде (EDDHA) – 0,1; мырыш (Zn) хелат түрінде (EDTA) - 0,02; суда еритін Бор (В) – 0,03, Цитокининдер-0,05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6; суда еритін калий оксиді (К2О) - 2; полисахаридтер – 12; темір (Fe) хелат түрінде (EDTA) – 0,4; марганец (Mn) хелат түрінде (EDTA) – 0,2; мырыш (Zn) хелатталған түрінде (EDTA) –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Тұқым Бастау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 N органикалық - 2, n мочевина - 4, Р2О5 - 2,5, К2О - 2,5, MgO - 2,5, B - 2, Co - 0,10, Cu - 1, Fe - 1,2, Mn - 1,2, Mo - 0,25, Zn - 1,2, гидроксикарбон қышқылдары-20, аминқышқылдары-8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дәрумендер, Осмолиттер, Бетаин,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Thio-Sul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YaraVitaTM Seedlift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K2O-6,4, Cu-1, Fe-0,3, Mn-1,4, Zn-1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YaraVita AGRIPHOS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 Cu-1, Fe-0,3, Mn-1,4, Zn-1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YaraVita BRASSITREL PRO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YaraVita Thiotrac 300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YaraVita™ Azos 300™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YieldOn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K2O-3,0; C-10,0; Mo-0,2; Mn-0,5; Zn-0,5; GEA689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АктиВейв (ActiWave)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(К2О) - 7,0; Fe (EDDHSA) - 0,50; Zn (EDTA) - 0,08; Органикалық көміртегі (С) - 12,0; Органикалық зат: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w:t>
            </w:r>
          </w:p>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L-a-Аминокислоты-4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Аминосит 33% (Aminosit 33%)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33, жалпы N-9,8, органикалық зат-48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Бенефит ПЗ (Benefit PZ)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Нуклеотидер, Витаминдер,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P2O5-6,K2O-9, B-0,7, S-0,04, Co-0,002, Cu-0,01, Mn-0,05, Zn-0,01, Mo-0,007, Cr-0,0001, Ni-0,002, Li-0,0005, Se-0,0002, БМВ-калий гуматтары, фитоспорин-М (кемінде 2х10 тірі жасуша титрі және 1 мл спора)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BMV-гуминді калий тұздары қышқылдар-1,5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 М"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тұздары-2, фитоспорин-М (титр≥5х10^6 KOE/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"БОРОГУМ-М"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(титр≥1, 5х10^8 KOE /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w:t>
            </w:r>
          </w:p>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Вива (Viva) </w:t>
            </w:r>
          </w:p>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Дәрумендер, Ақуыздар, Амин Қышқылдары, Тазартылған Гумус 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органикалық-2, гумин және фульвоқышқылдары-10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15,0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мочевина-3,25, Р2О5-0,50, К2О-2,5, MgO-0,10, B-0,10, Co-0,01, Cu-0,05, Fe-0,12, Mn-0,10, Mo-0,025, Zn-0,12, гумин және фульв қышқылдары-10,0, гидроксикарбон қышқылдары-0,60, амин қышқылдары-2,40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 C-8, гумин қышқылдары-18 фульво қышқылы-18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 қышқылдары-18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қышқылдары-20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гуминді қышқылдар-20 фульв қышқылдары-20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гуминді қышқылдар-14 фульв қышқылдары-14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K2O-8, C-9, фитогормондар, бетаин, витаминдер, ақуыздар, амин 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Крем (MC Cream)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 Қышқылдары, Бетаин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 - 8,0, C - 10,0, Zn (EDTA), дәрумендер, Сапонин, Бетаин,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 - 10, полисахаридтер-6,1, ауксиндер-0,6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CaO-10,0, MgO-1,0, B-0,1, Zn-0,01 (EDTA), Моно-, Ди-, үш-, полисахаридтер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УНИВЕРСАЛДЫ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қышқылдар-14, амин қышқылдары-0,15, N-3,5, P2O5-3,5, K2O-5, микроэлементтер-0,5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маркалы, ФУЛЬВОГУМАТ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қышқылдары≤12, калий тұздары, фульво қышқылдары≤3, бір алмастырылған калий фосфор қышқылы≤1,35, карбамид≤2,5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ЭКСТРИМ маркалы, ФУЛЬВОГУМАТ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қышқылдары≤12, калий тұздары, фульвоқышқылдар≤3, бір алмастырылған калий фосфор қышқылы≤1,5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пептидтер-29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Cu-0,2, Fe-0,3, Co-0,002, Mn-0,4, Mo-0,036, Zn-0,3, Ti-0,02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маркасы,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маркасы,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үшін" маркасы,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дақылдар үшін" маркасы, Ультрамаг Комби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үшін" маркасы, Ультрамаг Комби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Фертигрейні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балдыры сығындысы-4, органикалық зат-30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Со-0,5, Mo-1, аминқышқылдары-9, L-аминқышқылдары-6,5, теңіз балдыры сығындысы-4, органикалық зат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- 10; органикалық зат, барлығы - 40; N - 5; Zn - 0,75; Mn - 0,5; B - 0,1; S - 4; Fe - 0,1; Cu - 0,1; Mo-0,02; Co-0,01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Антистресс маркалы, "Фульвигрейн" гумин және фульв қышқылдарына негізделген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тұздары-2, амин қышқылдары-6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Бор маркалы,</w:t>
            </w:r>
          </w:p>
          <w:p>
            <w:pPr>
              <w:spacing w:after="20"/>
              <w:ind w:left="20"/>
              <w:jc w:val="both"/>
            </w:pPr>
            <w:r>
              <w:rPr>
                <w:rFonts w:ascii="Times New Roman"/>
                <w:b w:val="false"/>
                <w:i w:val="false"/>
                <w:color w:val="000000"/>
                <w:sz w:val="20"/>
              </w:rPr>
              <w:t xml:space="preserve">
"Фульвигрейн" гумин және фульв қышқылдары негізделген органо-минералды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фульв қышқылдарының тұздары-10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Классик маркалы, "Фулвигрейн" гумин және фульв қышқылдарына негізделген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тұздары-16, фульв қышқылдарының тұздары-4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Фулвигрейн Стимул маркалы, "Фулвигрейн" гумин және фульв қышқылдарына негізделген органо-минералды тыңайтқышы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 Cu-0,5, Mg-2,1, Mn-0,65, Fe-1,35, Zn-0,3, фульв қышқылдары-20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 Эколайн (K)-Ecoline Phoshite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 53,0, K2O – 35,0, N – 0,6, В –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 Эколайн (K-Zn) - ecoline Phoshite (K-Zn)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(фосфит)–32,0, K2O – 17,0, Zn (хелат ЕДТА) – 3,5 В – 0,8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 Эколайн (К-Амино) Ecoline Phosphite (K-Amino)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 25,0, K2O – 17,0, N – 4,0, Аминқышқылдары L-a - 7,0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