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d64b" w14:textId="5edd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Мөлшерлеме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Қосшы қаласы мәслихатының 2024 жылғы 29 наурыздағы № 111/24-8 шешімі. Ақмола облысының Әділет департаментінде 2024 жылғы 29 наурызда № 8728-03 болып тіркелді. Күші жойылды - Ақмола облысы Қосшы қаласы мәслихатының 2025 жылғы 18 желтоқсандағы № 220/54-8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енгізіледі - осы шешімнің 2-тармағымен.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 . Күші жойылды – Ақмола облысы Қосшы қаласы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220/54-8</w:t>
      </w:r>
      <w:r>
        <w:rPr>
          <w:rFonts w:ascii="Times New Roman"/>
          <w:b w:val="false"/>
          <w:i w:val="false"/>
          <w:color w:val="000000"/>
          <w:sz w:val="28"/>
        </w:rPr>
        <w:t xml:space="preserve"> (01.01.2026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Қосшы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Қосшы қаласында "Салық және бюджетке төленетін басқа да міндетті төлемдер туралы (Салық кодексі)" Қазақстан Республикасы Кодексінің 696-3-бабы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 белгіленген мөлшерлеме мөлшері 4%-дан 2%-ға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Қосшы қаласы мәслихаты төрағасының м.а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Е.Дильдабек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