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b247" w14:textId="7b1b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 бөлшек салықтың мөлшерін төмендету туралы" Астана қаласы мәслихатының 2023 жылғы 30 маусымдағы № 50/5-VIII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6 мамырдағы № 178/21-VIII шешімі. Астана қаласының Әділет департаментінде 2024 жылғы 16 мамырда № 1379-01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аумағында бөлшек салықтың мөлшерін төмендету туралы" Астана қаласы мәслихатының 2023 жылғы 30 маусымдағы № 50/5-VIII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1345-01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178/21-VIII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"30" маусымындағы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Бөлшек салықтың арнаулы салық режимін қолдану мақсаттары үшін қызмет түрлері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өсіру, гүлді дақылдардың тұқымын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01.49.0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басқа түрлерін өсіру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пайдаланудан басқа, өсімдік шаруашылығын жүргізуге мүмкіндік беретін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01.61.2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Суару жүйесін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01.70.0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пен аулау, осы салаларда көрсетілетін қызметтерді ұсынуды қоса алғанда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Балықты, шаян тәрізділерді және моллюскаларды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Картопты өңдеу және консервілеу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және көкөніс шырындарының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Жемістерді және көкөністерді өңдеу мен консервілеудің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Балмұздақ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10.61.3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концентраттар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сақталмайтын нан-тоқаш және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10.72.0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Қытырлақ нан және печенье, ұзақ сақталатын ұннан жасалған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Какао, шоколад және қантты кондитерлік өнімдер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 және кофе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Татымдықтар мен дәмқосарлар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тағам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Көже, сорпа және жұмыртқа өнімдерінің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дайын азық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 талшығын иіру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Маталарды және текстиль бұйымдарын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дайын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Жіп, арқан, жіңішке арқан, шпагат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13.95.0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Киімнен басқа, тоқылмаған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өндірістік мақсаттағы өзге де текстиль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 галантерея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Киіз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басқа текстиль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сырт 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киімнің және аксессуарлардың өзге де түрлерінің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тоқыма және трикотаж киімдер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Былғарыны илеу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керек-жарақтарын және осыған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Қайыс-ертоқым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Аяқкиім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ағаш жабындар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Сүректен жасалатын шпон, фанера, тақтайлар мен панельдер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Құрастырмалы паркет жабындарының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Негізінен ағаштан жасалған құрастырмалы үй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контейнерлі, тұтас тасымалданатын және жиналмалы-құрастырмалы ғимараттар мен үй-жайлар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ағаш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сәндік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Тоздан, сабаннан және өруге арналған материалдардан жасалған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Гофраланған қағаз және картон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және картон ыдыс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және санитариялық-гигиеналық мақсаттағы қағаз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 қағазы бұйымдарының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 бен картоннан жасалған 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басып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өндірісінің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Материалдарды басып шығаруға және таратуға дайындау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Брошюралық-түптеу, өңдеу қызметі және ілеспе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Бейнежазбаларды ойнату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Фотоматериалдар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шиналар мен дөңгелекқаптарды қалпына келтіру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арналған пластмасса қаптамалар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пластмасса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Кірпіш, жабынқыш және күйдірілген саздан өзге құрылыс материалдары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Шаруашылық-тұрмыстық қыш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Суықтай қалыптау немесе 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металл конструкциялар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есіктер мен терезелер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Соққылап өңдеу, сығымдау, қалыптау және бейіндеу арқылы дайын металл бұйымдары немесе жартылай фабрикаттар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25.62.0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жасаудың негізгі технологиялық процестері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Пышақ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және ағаш өңдеу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Металдан жасалған шаруашылық ыдыс пен ас үй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дайын металл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26.51.5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зерттеулерге арналған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26.70.2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Фото- және киножабдықтар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қозғалтқыштар, генераторлар және трансформаторлар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Электрмонтаж құрылғылары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құралдары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топтамаларға енгізілмеген басқа электр жабдықтары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 және әуе сорғылары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Электрлік емес пештер, жанарғылар және пештерге арналған құрылғылар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баптағыштар, желдеткіштер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арналған арбалар/креслолар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Орындықтар мен отыруға арналған басқа жиһаздан басқа, офистер мен сауда кәсіпорындары үшін жиһаз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үй жиһазы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жиһаздар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Бижутерия және соған ұқсас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тауарлар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Кәдесый бұйымдары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бұйымдар өндірісі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цистерналарды, резервуарлар мен контейнерлерді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радиаторлары мен қазандықтарды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жылыту қазандықтарынан басқа, бу қазандықтарын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металл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мақсаттағы басқа да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орман шаруашылығына арналған машиналар мен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33.12.5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басқа да машиналар мен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Өлшеуге, тестілеуге және навигацияға арналған құралдар мен аспаптарды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Сәулелендіруші, электрмедициналық және электртерапевтік жабдықтарды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Оптикалық аспаптар мен фотографиялық жабдықты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Электрқозғалтқыштарды, генераторларды және трансформаторларды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Электртарату және реттеу аппаратураларын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33.14.9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электр жабдықтарын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қайықтар мен серуендеу қайықтарын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33.17.9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көлік құралдары мен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35.30.4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 баптау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 қалдықтарды өңдеу және жою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Ластануды жою жөніндегі қызмет және қалдықтарды жою саласындағы өзге де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жобаларын әзірлеу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Телекоммуникациялық, компьютерлік және телевизиялық желілерді төсеу бойынша электрмонтаж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жабдықтау, жылыту және ауа баптау жүйелерін монтаждау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құрылыс-монтаж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Монтаждалған жабдықты қосу және реттеу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Сылақ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шебері және ағаш ұстасы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 жабыны және қабырғаларды қаптау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 және шыны салу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әрлеу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жабу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Гидрооқшаулау жұмыстары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жабдығын оператормен жалға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автомобильдердің және жеңіл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өзге де автокөлік құралдарының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 жүргізген қызметтерді қоспағанда, автомобильдерді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техникалық қызмет көрсету станцияларының техникалық қызмет көрсетуі және автомобильдерді жөндеуі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болатын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жоғары) сауда объектілерінде автомобильдерге арналған бөлшектердің, тораптар мен құрал-саймандардың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Мотоцикл, мотороллер, олардың бөлшектері мен құрал-саймандарының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Мотоциклдерге және мотороллерлерге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 негізінен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мамандандырылмаған дүкендердегі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жеміс-жидектер мен көкөністердің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тауық, қыр құсы және олардан жасалған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47.22.4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ет және ет өнімдерін өзге де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балық, шаян тәрізділердің және моллюскілердің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нан-тоқаш, ұннан жасалған және қантты кондитерлік өнімдердің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сусындардың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47.29.2****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тамақ өнімдерінің өзге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47.30.1****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орналасқандардан басқа,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дүкендерде жағармай материалдарының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мамандандырылған дүкендерде мотор отынының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компьютерлердің, перифериялық жабдықтар мен бағдарламалық қамтылымның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47.42.2****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телекоммуникациялық жабдықтардың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бейнеаппаратураның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текстиль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темір бұйымдардың, лак-бояу материалдары мен шынылардың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кілемдердің, кілем бұйымдарының, сондай-ақ қабырға және еден жабындарының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47.54.2****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тұрмыстық электр аспаптарының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жиһаздың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музыкалық аспаптардың және партитуралардың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мамандырылған дүкендерде жарықтандыру аспаптарының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жарықтандыру аспаптарын және басқа топтамаларға енгізілмеген тұрмыстық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кітаптардың бөлшек саудада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47.61.2*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кітаптардың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47.62.2*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газеттердің, журналдар мен кеңсе тауарларының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47.63.2*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аудио- және бейнежазбалардың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47.64.2*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спорт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47.65.2*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ойындар мен ойыншықтардың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47.71.4*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трикотаж және шұлық-ұйық бұйымдарынан басқа 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аяқкиімдердің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47.72.4*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былғары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фармацевтикалық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медициналық және ортопедиялық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47.75.2*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косметикалық тауарлардың және жуыну керек-жарақтарының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тұқымдар мен, тыңайтқыштардың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үй жануарларын және үй жануарларына арналған азықтардың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47.76.4*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гүлдердің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сағат және зергерлік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 велосипедтердің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47.78.3*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 фотографиялық, оптикалық және дәлдеу жабдықтарының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47.78.5*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мамандандырылған дүкендердегі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кем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47.79.2*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2000 ш.м-ден астам (2000 ш.м. және одан жоғары) сауда объектілері болып табылатын дүкендерде ұсталған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тамақ өнімдерінің, сусындар мен темекі өнімдерінің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дүкеншелерде және дүңгіршектерде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киімдердің, аяқ киімдердің және текстиль бұйымдардың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палаткаларында, дүкенше мен дүңгіршектерде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Базарларда өзге тауарлардың бөлшек саудасы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арқылы тапсырыс беру немесе Интернет желісі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Тасу және тарату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Желілі маркетинг арқылы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Дүкендерден тыс өзге бөлшек сауда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Троллейбуспен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Кестеге бағынатын өзге де көлік түрлерімен тасымалдау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құрлықтағы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және су жағасындағы жүк көлігі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Өзендегі жолаушылар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ағызудан басқа, өзендегі жүк көлігі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жемістен басқа, азық-түлік тауарларын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пен жемістерді қоймаға жинау және сақтау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тұрақтары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қызмет көрсету шегіндегі пошта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пошта және курьер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55.10.1**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бар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55.10.2**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 қоспағанда, мейрамханалары жоқ қонақ 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55.10.3**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іс-шараларға мейрамханалары бар қонақүй қызметтерін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55.10.4**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қонақүйлердің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күндерінде және өзге де қысқа мерзімге тұруға тұрғын үй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орналасқандарды қоспағанда,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кемпингтердің, автофургондарға арналған тұрақтар мен тұруға арналған автотіркемелердің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 жанындағы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Студенттік жатақханалардың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санаттарға енгізілмеген, тұруға арналған өзге де орындардың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қызметін қоспағанда, мейрамхана кызметі және тамақ өнімдерін жеткізу бойынша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 жолақта орналасқан объектілердің мейрамхана қызметі және тамақ өнімдерін жеткізу бойынша көрсететін қызметтері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Тапсырыспен дайын тамақ жеткізу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мекендерден тыс жерде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пойыздарындағы тамақтануды ұйымдастырудың өзге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тамақтануды қамтамасыз ету бойынша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Сусындар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Анықтамалықтар және мекенжайлық тізімдер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Журналдар мен мерзімдік жарияланымдар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 қызметінің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ойындар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бағдарламалық қамтылым шығару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 және телевизиялық бағдарламаларды шығару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 жасауды аяқтау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Кино-, бейнефильмдерді және телевизиялық бағдарламаларды тарату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Кинофильмдерді көрсету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Дыбыс жазу және музыкалық туындылар шығару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Радиохабарлар тарату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қызмет көрсету саласындағы қызметтің өзге де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жылжымайтын мүлікті сатып алу және сату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68.20.1***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жылжымайтын мүлікті жалдау және басқару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68.20.2***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алынатын жылжымайтын мүлікті жалдау (қосалқы жалдау) және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Өндірістік-техникалық мақсаттағы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емес мақсаттағы басқа да жылжымайтын мүлікті сатып алу-сату және жалға беру кезіндегі делдалдық көрсетілетін қызметтер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сәулет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өнеркәсібі және атом энергетикасы объектілерін қоспағанда, инженерлік-техникалық жобалау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71.12.7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Инженерлік-техникалық консультацияларды ұсыну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72.19.9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 және техникалық ғылымдар саласындағы өзге де зерттеулер мен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Индурстрияны дамытуға бағытталған қоғамдық және гуманитарлық ғылымдар саласындағы қолданбалы зерттеулер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72.20.9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қоғамдық және гуманитарлық ғылымдар саласындағы зерттеулер және эксперименттік әзірлемелер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дизайнерлік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 саласындағы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Ауызша және жазбаша аударма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мен жеңіл автокөлік құралдарын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автомобильдерін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спорттық жабдықтарды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Бейнекассеталар мен дискілер прокаты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тұтынатын өзге де заттарды және тұрмыстық тауарларды жалдау және лизинг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машиналары мен жабдықтарын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телекоммуникация жүйесі үшін компьютерлік және перифериялық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77.33.8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офистік машиналар мен жабдықтарды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машиналарды, жабдықтар мен материалдық активтерді жалдау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жұмысқа орналастыру агенттіктерінің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Брондау бойынша өзге де көрсетілетін қызметтер және ілеспе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жалпы жинау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 жинау, өнеркәсіптік машиналар мен жабдықтарды тазалау жөніндегі өзге де (мамандандырылған)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81.29.0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 абаттандыру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офистік әкімшілік қызметтер көрсету жөніндегі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көшіру, дайындау қызметі және өзге де мамандандырылған офистік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арқылы анықтамалық-ақпараттық қызмет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Конференциялар мен сауда көрмелерін ұйымдастыру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коммерциялық қосалқы қызметтер көрсету жөніндегі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(1-ші деңгей)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демалыс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білім беру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жүргізушілерді дайындайтын мектептер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Кешкі жалпы білім беретін мектептердің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білім беру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85.60.9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қосалқы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Санаторий-курорт ұйымдарының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дәрігерлік практика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орта медициналық жұмыскер көрсететін қызметтермен бірге әлеуметтік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ауытқудан (сырқаттардан) зардап шегетін, ақыл-ой және дене кемістіктері бар, маскүнемдікке немесе есірткіге тәуелді адамдардың тұруын қамтамасыз ете отырып,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87.30.0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Тұруын қамтамасыз ете отырып, егде азаматтар мен мүгедектерге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87.90.0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Тұруды қамтамасыз ете отырып,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88.10.0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Егде азаматтар мен мүгедектерге тұруы қамтамасыз етілмейтін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күндізгі күту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88.99.0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енгізілмеген, тұру қамтамасыз етілмейтін өзге де әлеуметтік көрсетілетін қызметтерді ұсыну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Концерттік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ойын-сауық іс-шараларын өткізуге ықпал ететін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және әдеби шығармашылық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 және театр залдарының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Фильмотека және фонотека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залдарының, дәрісханалардың, демонстрациялық залдардың қызметін қоса алғанда, кітапхана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палаталарының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орындар мен ғимараттар және осыған ұқсас туристік көрікті жерлер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91.04.1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Ботаникалық бақтар мен хайуанат бақтарының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құрылысжайларын пайдалану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Фитнес-клубтардың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өзге де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Ойын-сауық және тақырыптық парктердің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залдары, дискотекалар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Родео, тирлар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Қуыршақ театрларының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Демалысты және ойын-сауықты ұйымдастыру жөніндегі өзге де қызмет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Компьютерлер мен перифериялық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жабдықтарды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тұрмыстық техниканы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аспаптарды, үй және бау-бақша жабдықтарын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Аяқ-киім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жасанды былғарыдан жасалған жол және галантерея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Жиһаздарды және интерьер заттарын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Қолсағаттар мен өзге де сағаттарды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Трикотаж және тоқыма бұйымдарды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бұйымдарын, бас киімдерді және текстиль галантереясы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 және былғары бұйымдары мен бас киімдерді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аспаптарды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Кілемдер мен кілем бұйымдарын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Велосипедтерді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95.29.9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жеке қолданыстағы өзге де заттар мен тұрмыстық тауарларды жөндеу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жуу және өңдеу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тазалау және бояу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96.02.0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Шаштараздардың, сұлулық салондарының қызметтер көрсетуі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96.03.0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Жерлеуді ұйымдастыру және онымен байланысты қызмет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96.04.0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Физикалық жайлылықты қамтамасыз ету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96.09.0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топтамаларға енгізілмеген өзге де жеке қызметтер көрсету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97.00.0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қызметшісі жалданатын үй шаруашылығы қызметі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98.20.0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 тұтынуға арналған көрсетілетін қызметтерді ұсыну жөніндегі үй шаруашылығы қызметі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қызметін бір сауда объектісі шегінде жиынтық ауданы 2000 шаршы метрден асатын сауда үй-жайындағы (-ларындағы) (объектісіндегі (-леріндегі), алаңындағы (-дарындағы)) осындай сауда объектілерінің аумағында жүзеге асыратын кәсіпкерлік субъектілерін қоспағанда;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бір қонақүйдің немесе осындай қызметтер көрсетілетін жеке тұрған тұрғын емес ғимараттың аумағында қонақүй қызметтерін ұсыну саласында екі және одан да көп салық төлеушілердің қызметін жүзеге асыруын қоспағанда;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Қазақстан Республикасының сауда қызметін реттеу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сауда базарларына, 1, 2 және 3-санаттағы стационарлық сауда объектілеріне жататын сауда объектілерін, сондай-ақ олардың аумағындағы сауда орындарын, сауда объектілері мен қоғамдық тамақтану объектілерін жалға алуды (қосалқы жалға алуды), сауда объектілерін қосалқы жалға беруді қоспағанда;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мыналарды: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бір сауда объектісі шегінде жиынтық ауданы 2000 шаршы метрден асатын сауда үй-жайларындағы, объектілеріндегі, алаңдарындағы осындай сауда объектілерінің аумағында жүзеге асыратын кәсіпкерлік субъектілерін;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желілерін, сауда базарларын қоспағанда.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