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9a2b" w14:textId="59b9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2024 жылғы 26 желтоқсандағы № 114 бұйрығы. Қазақстан Республикасының Әділет министрлігінде 2024 жылғы 26 желтоқсанда № 35541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05.04.2025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2025 жылғы 5 сәуірден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26 желтоқсандағы</w:t>
            </w:r>
            <w:r>
              <w:br/>
            </w:r>
            <w:r>
              <w:rPr>
                <w:rFonts w:ascii="Times New Roman"/>
                <w:b w:val="false"/>
                <w:i w:val="false"/>
                <w:color w:val="000000"/>
                <w:sz w:val="20"/>
              </w:rPr>
              <w:t xml:space="preserve">№ 114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ведомстволары, құрылымдық бөлімшелері және олардың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Ветеринариялық бақылау және қадағалау комитетінің Астана, Алматы және Шымкент қалалары, аудандар мен облыстық маңызы бар қалалар бойынша аумақтық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асыруды бастағаны немесе тоқтатқаны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Білім саласында сапаны қамтамасыз ету комитетінің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комитетінің аумақтық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комитетінің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болмашы объекті қызметінің басталғаны және тоқтатылғаны (оларды пайдалану)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жөніндегі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және (немесе)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 бастағаны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 қызметінің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министрлігінің Туризм индустриясы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гид, экскурсовод, туризм нұсқаушысы қызметінің басталғаны немесе тоқтатылғаны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реттеліп көрсетілетін қызметтерге жатпайтын қызметті жүзеге асыруы туралы хабарлауы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жүзеге асырудың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Телекоммуникациялар комитетінің аумақтық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жүргізушілерді даярлау жөніндегі оқу ұйымдары қызметінің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 және оның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интродукциялау және (немесе) жерсіндіру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бойынша міндеттемелерге сәйкес өсімдіктердің генетикалық ресурстарын Қазақстан Республикасының аумағынан әкету және Қазақстан Республикасының аумағына әкелу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жылу энергиясы көздерін, орталықтандырылған жылумен жабдықтау жүйесінің жылу желілерін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қаржылық өнімдерін бекітуі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 мониторингі субъектісі болып табылатын тұлға қызметінің басталуы немесе тоқтатылуы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мен жолаушыларға қызмет көрсету пункттері қызметінің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азық-түліктік және техникалық қажеттіліктер үшін жабайы өсетін өсімдіктерді дайындау (жинау)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аудандардың жергілікті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ведомстволары, құрылымдық бөлімшелері және олардың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