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8028" w14:textId="5798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қағидаларын бекіту туралы" Қазақстан Республикасы Премьер-Министрінің орынбасары – Қаржы министрінің 2022 жылғы 15 желтоқсандағы № 1287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25 желтоқсандағы № 877 бұйрығы. Қазақстан Республикасының Әділет министрлігінде 2024 жылғы 26 желтоқсанда № 35530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қағидаларын бекіту туралы" Қазақстан Республикасы Премьер-Министрінің орынбасары – Қаржы министрінің 2022 жылғы 15 желтоқсандағы № 1287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31144 болып тіркелген) мынадай өзгерістер енгізілген: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Есептелген корпоративтік табыс салығының сомасын 100 пайызға азайту қолданылатын зияткерлік меншік объектілерінен және ақпараттандыру саласында қызметтер көрсетуден кірісті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293-бабының </w:t>
      </w:r>
      <w:r>
        <w:rPr>
          <w:rFonts w:ascii="Times New Roman"/>
          <w:b w:val="false"/>
          <w:i w:val="false"/>
          <w:color w:val="000000"/>
          <w:sz w:val="28"/>
        </w:rPr>
        <w:t>4-3-тармағына</w:t>
      </w:r>
      <w:r>
        <w:rPr>
          <w:rFonts w:ascii="Times New Roman"/>
          <w:b w:val="false"/>
          <w:i w:val="false"/>
          <w:color w:val="000000"/>
          <w:sz w:val="28"/>
        </w:rPr>
        <w:t xml:space="preserve"> және 709-бабының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есептелген корпоративтік табыс салығының (бұдан әрі – КТС) сомасын 100 пайызға азайту қолданылатын зияткерлік меншік объектілерінен және ақпараттандыру саласында қызметтер көрсететін "Астана Хаб" халықаралық технологиялық паркіне және арнайы экономикалық аймаққа (бұдан әрі – АЭА) қатысушыларының кірістерін анықтау тәртібін белгілейді.";</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"2) арнайы экономикалық аймақ аумағындағы қызметтің басым түрлері –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34030 болып тіркелген) арнайы экономикалық аймақ бөлігінде қызметтің басым түрлерінің тізбесіне енгізілген қызмет түрлері;".</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w:t>
      </w:r>
    </w:p>
    <w:p>
      <w:pPr>
        <w:spacing w:after="0"/>
        <w:ind w:left="0"/>
        <w:jc w:val="both"/>
      </w:pPr>
      <w:r>
        <w:rPr>
          <w:rFonts w:ascii="Times New Roman"/>
          <w:b w:val="false"/>
          <w:i w:val="false"/>
          <w:color w:val="000000"/>
          <w:sz w:val="28"/>
        </w:rPr>
        <w:t>
      және аэроғарыштық</w:t>
      </w:r>
    </w:p>
    <w:p>
      <w:pPr>
        <w:spacing w:after="0"/>
        <w:ind w:left="0"/>
        <w:jc w:val="both"/>
      </w:pPr>
      <w:r>
        <w:rPr>
          <w:rFonts w:ascii="Times New Roman"/>
          <w:b w:val="false"/>
          <w:i w:val="false"/>
          <w:color w:val="000000"/>
          <w:sz w:val="28"/>
        </w:rPr>
        <w:t>
      өнеркәсіп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