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5ac7" w14:textId="7135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10 желтоқсандағы № 416 бұйрығы. Қазақстан Республикасының Әділет министрлігінде 2024 жылғы 10 желтоқсанда № 35466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"Тау-кен металлургия өнеркәсібі саласында мемлекеттік қызметтер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 20611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мемлекеттік көрсетілетін қызмет (бұдан әрі – мемлекеттік көрсетілетін қызмет) болып табылады және осы Қағидаларға сәйкес Қазақстан Республикасы Өнеркәсіп және құрылыс министрлігінің Өнеркәсіп комитеті (бұдан әрі – көрсетілетін қызметті беруші) көрсетеді.</w:t>
      </w:r>
    </w:p>
    <w:bookmarkEnd w:id="3"/>
    <w:bookmarkStart w:name="z9" w:id="4"/>
    <w:p>
      <w:pPr>
        <w:spacing w:after="0"/>
        <w:ind w:left="0"/>
        <w:jc w:val="both"/>
      </w:pPr>
      <w:r>
        <w:rPr>
          <w:rFonts w:ascii="Times New Roman"/>
          <w:b w:val="false"/>
          <w:i w:val="false"/>
          <w:color w:val="000000"/>
          <w:sz w:val="28"/>
        </w:rPr>
        <w:t>
      Көрсетілетін қызметті беруші осы Қағидаларға енгізілген өзгерістер және (немесе) толықтырулар мемлекеттік тіркелген күннен бастап үш жұмыс күні ішінде енгізілген өзгерістер және (немесе) толықтырулар туралы ақпаратты Бірыңғай байланыс орталығына жібереді";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"4. Мемлекеттік қызмет көрсетуге қойылатын негізгі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талаптардың тізбесі нысанында осы Қағидаларға 2-қосымшаға сәйкес белгіленеді.</w:t>
      </w:r>
    </w:p>
    <w:bookmarkEnd w:id="5"/>
    <w:bookmarkStart w:name="z12" w:id="6"/>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6"/>
    <w:bookmarkStart w:name="z13" w:id="7"/>
    <w:p>
      <w:pPr>
        <w:spacing w:after="0"/>
        <w:ind w:left="0"/>
        <w:jc w:val="both"/>
      </w:pPr>
      <w:r>
        <w:rPr>
          <w:rFonts w:ascii="Times New Roman"/>
          <w:b w:val="false"/>
          <w:i w:val="false"/>
          <w:color w:val="000000"/>
          <w:sz w:val="28"/>
        </w:rPr>
        <w:t>
      Құжаттарды қараудың және Мемлекеттік қызмет көрсету нәтижесін берудің жалпы мерзімі 3 (үш) жұмыс күнін құрайды.";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5" w:id="8"/>
    <w:p>
      <w:pPr>
        <w:spacing w:after="0"/>
        <w:ind w:left="0"/>
        <w:jc w:val="both"/>
      </w:pPr>
      <w:r>
        <w:rPr>
          <w:rFonts w:ascii="Times New Roman"/>
          <w:b w:val="false"/>
          <w:i w:val="false"/>
          <w:color w:val="000000"/>
          <w:sz w:val="28"/>
        </w:rPr>
        <w:t xml:space="preserve">
      "6. Орындаушы көрсетілетін қызметті алушының құжаттарын тіркеген сәттен бастап 2 (екі) жұмыс күні ішінде ұсынылған құжаттардың толықтығын және оларда көрсетілген мәліметтерді "Тарифтік емес реттеу шаралары туралы" Еуразиялық экономикалық комиссияның 2015 жылғы 21 сәуірдегі № 30 шешімінің 14-қосымшасына, "Бағалы металдар мен асыл тастар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Өнеркәсіп және құрылыс министрінің 2024 жылғы 29 қазандағы № 375 (тіркелген нормативтік құқықтық актілерді мемлекеттік тіркеу тізілімінде № 35297) бұйрығымен бекітілген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w:t>
      </w:r>
      <w:r>
        <w:rPr>
          <w:rFonts w:ascii="Times New Roman"/>
          <w:b w:val="false"/>
          <w:i w:val="false"/>
          <w:color w:val="000000"/>
          <w:sz w:val="28"/>
        </w:rPr>
        <w:t>қағидаларына</w:t>
      </w:r>
      <w:r>
        <w:rPr>
          <w:rFonts w:ascii="Times New Roman"/>
          <w:b w:val="false"/>
          <w:i w:val="false"/>
          <w:color w:val="000000"/>
          <w:sz w:val="28"/>
        </w:rPr>
        <w:t xml:space="preserve"> сәйкес тексереді.</w:t>
      </w:r>
    </w:p>
    <w:bookmarkEnd w:id="8"/>
    <w:bookmarkStart w:name="z16" w:id="9"/>
    <w:p>
      <w:pPr>
        <w:spacing w:after="0"/>
        <w:ind w:left="0"/>
        <w:jc w:val="both"/>
      </w:pPr>
      <w:r>
        <w:rPr>
          <w:rFonts w:ascii="Times New Roman"/>
          <w:b w:val="false"/>
          <w:i w:val="false"/>
          <w:color w:val="000000"/>
          <w:sz w:val="28"/>
        </w:rPr>
        <w:t>
      Ұсынылған құжаттардың толық болмау немесе мемлекеттік қызметті көрсету үшін қажетті мәліметтердің болмау фактісі анықталған жағдайда осы Қағидаларға 3-қосымшаға сәйкес нысан бойынша өтінішті одан әрі қараудан дәлелді бас тартуды дайындайды және оны көрсетілетін қызметті беруші басшысының не оны алмастыратын адамның ЭЦҚ қойылған электрондық құжат нысанындағы портал арқылы көрсетілетін қызметті алушының жеке кабинетіне жібереді.";</w:t>
      </w:r>
    </w:p>
    <w:bookmarkEnd w:id="9"/>
    <w:bookmarkStart w:name="z17"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0"/>
    <w:bookmarkStart w:name="z18"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0" w:id="12"/>
    <w:p>
      <w:pPr>
        <w:spacing w:after="0"/>
        <w:ind w:left="0"/>
        <w:jc w:val="both"/>
      </w:pPr>
      <w:r>
        <w:rPr>
          <w:rFonts w:ascii="Times New Roman"/>
          <w:b w:val="false"/>
          <w:i w:val="false"/>
          <w:color w:val="000000"/>
          <w:sz w:val="28"/>
        </w:rPr>
        <w:t>
      "2. "Құрамында бағалы металдар бар шикізат тауарларын Қазақстан Республикасының аумағында қайта өңдеудің экономикалық орынсыздығы немесе мүмкін еместігі туралы қорытынды беру" мемлекеттік көрсетілетін қызмет (бұдан әрі – мемлекеттік көрсетілетін қызмет) болып табылады және осы Қағидаларға сәйкес Қазақстан Республикасы Өнеркәсіп және құрылыс министрлігінің Өнеркәсіп комитеті (бұдан әрі – көрсетілетін қызметті беруші) көрсетеді.</w:t>
      </w:r>
    </w:p>
    <w:bookmarkEnd w:id="12"/>
    <w:bookmarkStart w:name="z21" w:id="13"/>
    <w:p>
      <w:pPr>
        <w:spacing w:after="0"/>
        <w:ind w:left="0"/>
        <w:jc w:val="both"/>
      </w:pPr>
      <w:r>
        <w:rPr>
          <w:rFonts w:ascii="Times New Roman"/>
          <w:b w:val="false"/>
          <w:i w:val="false"/>
          <w:color w:val="000000"/>
          <w:sz w:val="28"/>
        </w:rPr>
        <w:t>
      Көрсетілетін қызметті беруші осы Қағидаларға енгізілген өзгерістер және (немесе) толықтырулар мемлекеттік тіркелген күннен бастап үш жұмыс күні ішінде енгізілген өзгерістер және (немесе) толықтырулар туралы ақпаратты Бірыңғай байланыс орталығына жібереді";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"4. Мемлекеттік қызмет көрсетуге қойылатын негізгі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талаптардың тізбесі нысанында осы Қағидаларға 2-қосымшаға сәйкес белгіленеді.</w:t>
      </w:r>
    </w:p>
    <w:bookmarkEnd w:id="14"/>
    <w:bookmarkStart w:name="z24" w:id="15"/>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15"/>
    <w:bookmarkStart w:name="z25" w:id="16"/>
    <w:p>
      <w:pPr>
        <w:spacing w:after="0"/>
        <w:ind w:left="0"/>
        <w:jc w:val="both"/>
      </w:pPr>
      <w:r>
        <w:rPr>
          <w:rFonts w:ascii="Times New Roman"/>
          <w:b w:val="false"/>
          <w:i w:val="false"/>
          <w:color w:val="000000"/>
          <w:sz w:val="28"/>
        </w:rPr>
        <w:t>
      Құжаттарды қараудың және Мемлекеттік қызмет көрсету нәтижесін берудің жалпы мерзімі 3 (үш) жұмыс күнін құрайды.";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xml:space="preserve">
      "6. Орындаушы көрсетілетін қызметті алушының құжаттарын тіркеген сәттен бастап 2 (екі) жұмыс күні ішінде ұсынылған құжаттардың толықтығын және оларда көрсетілген мәліметтерді "Тарифтік емес реттеу шаралары туралы" Еуразиялық экономикалық комиссияның 2015 жылғы 21 сәуірдегі № 30 </w:t>
      </w:r>
      <w:r>
        <w:rPr>
          <w:rFonts w:ascii="Times New Roman"/>
          <w:b w:val="false"/>
          <w:i w:val="false"/>
          <w:color w:val="000000"/>
          <w:sz w:val="28"/>
        </w:rPr>
        <w:t>шешімінің</w:t>
      </w:r>
      <w:r>
        <w:rPr>
          <w:rFonts w:ascii="Times New Roman"/>
          <w:b w:val="false"/>
          <w:i w:val="false"/>
          <w:color w:val="000000"/>
          <w:sz w:val="28"/>
        </w:rPr>
        <w:t xml:space="preserve"> 14-қосымшасына, "Бағалы металдар мен асыл тастар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Өнеркәсіп және құрылыс министрінің 2024 жылғы 29 қазандағы № 375 (тіркелген нормативтік құқықтық актілерді мемлекеттік тіркеу тізілімінде № 35297) бұйрығымен бекітілген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w:t>
      </w:r>
      <w:r>
        <w:rPr>
          <w:rFonts w:ascii="Times New Roman"/>
          <w:b w:val="false"/>
          <w:i w:val="false"/>
          <w:color w:val="000000"/>
          <w:sz w:val="28"/>
        </w:rPr>
        <w:t>қағидаларына</w:t>
      </w:r>
      <w:r>
        <w:rPr>
          <w:rFonts w:ascii="Times New Roman"/>
          <w:b w:val="false"/>
          <w:i w:val="false"/>
          <w:color w:val="000000"/>
          <w:sz w:val="28"/>
        </w:rPr>
        <w:t xml:space="preserve"> сәйкес тексереді.</w:t>
      </w:r>
    </w:p>
    <w:bookmarkEnd w:id="17"/>
    <w:bookmarkStart w:name="z28" w:id="18"/>
    <w:p>
      <w:pPr>
        <w:spacing w:after="0"/>
        <w:ind w:left="0"/>
        <w:jc w:val="both"/>
      </w:pPr>
      <w:r>
        <w:rPr>
          <w:rFonts w:ascii="Times New Roman"/>
          <w:b w:val="false"/>
          <w:i w:val="false"/>
          <w:color w:val="000000"/>
          <w:sz w:val="28"/>
        </w:rPr>
        <w:t>
      Ұсынылған құжаттардың толық болмау немесе мемлекеттік қызметті көрсету үшін қажетті мәліметтердің болмау фактісі анықталған жағдайда осы Қағидаларға 3-қосымшаға сәйкес нысан бойынша өтінішті одан әрі қараудан дәлелді бас тартуды дайындайды және оны көрсетілетін қызметті беруші басшысының не оны алмастыратын адамның ЭЦҚ қойылған электрондық құжат нысанындағы портал арқылы көрсетілетін қызметті алушының жеке кабинетіне жібереді.";</w:t>
      </w:r>
    </w:p>
    <w:bookmarkEnd w:id="18"/>
    <w:bookmarkStart w:name="z29"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19"/>
    <w:bookmarkStart w:name="z30" w:id="20"/>
    <w:p>
      <w:pPr>
        <w:spacing w:after="0"/>
        <w:ind w:left="0"/>
        <w:jc w:val="both"/>
      </w:pPr>
      <w:r>
        <w:rPr>
          <w:rFonts w:ascii="Times New Roman"/>
          <w:b w:val="false"/>
          <w:i w:val="false"/>
          <w:color w:val="000000"/>
          <w:sz w:val="28"/>
        </w:rPr>
        <w:t xml:space="preserve">
      көрсетілген бұйрықпен бекітілген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актісін беру" мемлекеттік қызмет көрсету </w:t>
      </w:r>
      <w:r>
        <w:rPr>
          <w:rFonts w:ascii="Times New Roman"/>
          <w:b w:val="false"/>
          <w:i w:val="false"/>
          <w:color w:val="000000"/>
          <w:sz w:val="28"/>
        </w:rPr>
        <w:t>қағидаларында: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 мемлекеттік қызмет көрсету қағидалары";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34" w:id="22"/>
    <w:p>
      <w:pPr>
        <w:spacing w:after="0"/>
        <w:ind w:left="0"/>
        <w:jc w:val="both"/>
      </w:pPr>
      <w:r>
        <w:rPr>
          <w:rFonts w:ascii="Times New Roman"/>
          <w:b w:val="false"/>
          <w:i w:val="false"/>
          <w:color w:val="000000"/>
          <w:sz w:val="28"/>
        </w:rPr>
        <w:t>
      "2. "Экспорты лицензиялар негізінде (лицензиясыз) жүзеге асырылатын бағалы металдарды (олардан жасалған бұйымдарды қоспағанда), бағалы металдардың сынықтары мен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 мемлекеттік көрсетілетін қызмет (бұдан әрі – мемлекеттік көрсетілетін қызмет) болып табылады және осы Қағидаларға сәйкес Қазақстан Республикасы Өнеркәсіп және құрылыс министрлігінің Өнеркәсіп комитеті (бұдан әрі – көрсетілетін қызметті беруші) көрсетеді.</w:t>
      </w:r>
    </w:p>
    <w:bookmarkEnd w:id="22"/>
    <w:bookmarkStart w:name="z35" w:id="23"/>
    <w:p>
      <w:pPr>
        <w:spacing w:after="0"/>
        <w:ind w:left="0"/>
        <w:jc w:val="both"/>
      </w:pPr>
      <w:r>
        <w:rPr>
          <w:rFonts w:ascii="Times New Roman"/>
          <w:b w:val="false"/>
          <w:i w:val="false"/>
          <w:color w:val="000000"/>
          <w:sz w:val="28"/>
        </w:rPr>
        <w:t>
      Көрсетілетін қызметті беруші осы Қағидаларға енгізілген өзгерістер және (немесе) толықтырулар мемлекеттік тіркелген күннен бастап үш жұмыс күні ішінде енгізілген өзгерістер және (немесе) толықтырулар туралы ақпаратты Бірыңғай байланыс орталығына жібереді";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"4. Мемлекеттік қызмет көрсетуге қойылатын негізгі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талаптардың тізбесі нысанында осы Қағидаларға 2-қосымшаға сәйкес белгіленеді.</w:t>
      </w:r>
    </w:p>
    <w:bookmarkEnd w:id="24"/>
    <w:bookmarkStart w:name="z38" w:id="25"/>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25"/>
    <w:bookmarkStart w:name="z39" w:id="26"/>
    <w:p>
      <w:pPr>
        <w:spacing w:after="0"/>
        <w:ind w:left="0"/>
        <w:jc w:val="both"/>
      </w:pPr>
      <w:r>
        <w:rPr>
          <w:rFonts w:ascii="Times New Roman"/>
          <w:b w:val="false"/>
          <w:i w:val="false"/>
          <w:color w:val="000000"/>
          <w:sz w:val="28"/>
        </w:rPr>
        <w:t>
      Құжаттарды қараудың және мемлекеттік көрсетілетін қызмет нәтижесін берудің жалпы мерзімі 3 (үш) жұмыс күнін құрайды, ал осы Қағидалардың 7-тармағында көзделген жағдайда – бақылау сынақтарының нәтижелерін алған күннен бастап 3 жұмыс күні ішінде ресімделеді және өтініш берушіге беріледі.";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xml:space="preserve">
      "6. Орындаушы көрсетілетін қызметті алушының құжаттарын тіркеген сәттен бастап 2 (екі) жұмыс күні ішінде ұсынылған құжаттардың толықтығын және оларда көрсетілген мәліметтерді "Тарифтік емес реттеу шаралары туралы" Еуразиялық экономикалық комиссияның 2015 жылғы 21 сәуірдегі № 30 </w:t>
      </w:r>
      <w:r>
        <w:rPr>
          <w:rFonts w:ascii="Times New Roman"/>
          <w:b w:val="false"/>
          <w:i w:val="false"/>
          <w:color w:val="000000"/>
          <w:sz w:val="28"/>
        </w:rPr>
        <w:t>шешімінің</w:t>
      </w:r>
      <w:r>
        <w:rPr>
          <w:rFonts w:ascii="Times New Roman"/>
          <w:b w:val="false"/>
          <w:i w:val="false"/>
          <w:color w:val="000000"/>
          <w:sz w:val="28"/>
        </w:rPr>
        <w:t xml:space="preserve"> 14-қосымшасына, "Бағалы металдар мен асыл тастар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Өнеркәсіп және құрылыс министрінің 2024 жылғы 29 қазандағы № 375 (тіркелген нормативтік құқықтық актілерді мемлекеттік тіркеу тізілімінде № 35297) бұйрығымен бекітілген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w:t>
      </w:r>
      <w:r>
        <w:rPr>
          <w:rFonts w:ascii="Times New Roman"/>
          <w:b w:val="false"/>
          <w:i w:val="false"/>
          <w:color w:val="000000"/>
          <w:sz w:val="28"/>
        </w:rPr>
        <w:t>қағидаларына</w:t>
      </w:r>
      <w:r>
        <w:rPr>
          <w:rFonts w:ascii="Times New Roman"/>
          <w:b w:val="false"/>
          <w:i w:val="false"/>
          <w:color w:val="000000"/>
          <w:sz w:val="28"/>
        </w:rPr>
        <w:t xml:space="preserve"> сәйкес тексереді.</w:t>
      </w:r>
    </w:p>
    <w:bookmarkEnd w:id="27"/>
    <w:bookmarkStart w:name="z42" w:id="28"/>
    <w:p>
      <w:pPr>
        <w:spacing w:after="0"/>
        <w:ind w:left="0"/>
        <w:jc w:val="both"/>
      </w:pPr>
      <w:r>
        <w:rPr>
          <w:rFonts w:ascii="Times New Roman"/>
          <w:b w:val="false"/>
          <w:i w:val="false"/>
          <w:color w:val="000000"/>
          <w:sz w:val="28"/>
        </w:rPr>
        <w:t>
      Ұсынылған құжаттардың толық болмау немесе мемлекеттік қызметті көрсету үшін қажетті мәліметтердің болмау фактісі анықталған жағдайда осы Қағидаларға 3-қосымшаға сәйкес нысан бойынша өтінішті одан әрі қараудан дәлелді бас тартуды дайындайды және оны көрсетілетін қызметті беруші басшысының не оны алмастыратын адамның ЭЦҚ қойылған электрондық құжат нысанындағы портал арқылы көрсетілетін қызметті алушының жеке кабинетіне жібереді.";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4" w:id="29"/>
    <w:p>
      <w:pPr>
        <w:spacing w:after="0"/>
        <w:ind w:left="0"/>
        <w:jc w:val="both"/>
      </w:pPr>
      <w:r>
        <w:rPr>
          <w:rFonts w:ascii="Times New Roman"/>
          <w:b w:val="false"/>
          <w:i w:val="false"/>
          <w:color w:val="000000"/>
          <w:sz w:val="28"/>
        </w:rPr>
        <w:t xml:space="preserve">
      "7. Көрсетілетін қызметті алушы құжаттардың толық топтамасын ұсынған жағдайда жауапты орындаушы ұсынылған құжаттардың толықтығын және мәліметтерді тексеру нәтижелері бойынша мемлекеттік қызметті көрсету нәтижесін - осы Қағидаларға 4-қосымшаға сәйкес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(бұдан әрі – акт) береді. </w:t>
      </w:r>
    </w:p>
    <w:bookmarkEnd w:id="29"/>
    <w:bookmarkStart w:name="z45" w:id="30"/>
    <w:p>
      <w:pPr>
        <w:spacing w:after="0"/>
        <w:ind w:left="0"/>
        <w:jc w:val="both"/>
      </w:pPr>
      <w:r>
        <w:rPr>
          <w:rFonts w:ascii="Times New Roman"/>
          <w:b w:val="false"/>
          <w:i w:val="false"/>
          <w:color w:val="000000"/>
          <w:sz w:val="28"/>
        </w:rPr>
        <w:t xml:space="preserve">
      Әкетілуге ұсынылған бағалы металдардың және құрамында бағалы металдар бар шикізат тауардың қамтылуы туралы құжаттар келісімшарттың және бағалы металдардың құрамы мен қамтылуы жөніндегі нормативтік техникалық құжаттаманың талаптарына сәйкес еместігі анықталған кезде уәкілетті орган өтінімді әкетілетін бағалы металдардың және құрамында бағалы металдар бар шикізат тауардың сынамаларына бақылау сынақтарын жүзеге асыру үшін орталыққа жібереді. Осы мақсатта өтініш беруші әкетілетін бағалы металдардың және құрамында бағалы металдар бар шикізат тауардың әрбір партиясын әкету кезінде Қазақстан Республикасы Инвестициялар және даму министрінің 2016 жылғы 29 наурыздағы № 294 (тіркелген нормативтік құқықтық актілерді мемлекеттік тіркеу тізілімінде № 13636) бұйрығымен бекітілген сынамаларды іріктеу туралы актіні ресімдеу </w:t>
      </w:r>
      <w:r>
        <w:rPr>
          <w:rFonts w:ascii="Times New Roman"/>
          <w:b w:val="false"/>
          <w:i w:val="false"/>
          <w:color w:val="000000"/>
          <w:sz w:val="28"/>
        </w:rPr>
        <w:t>қағидаларында</w:t>
      </w:r>
      <w:r>
        <w:rPr>
          <w:rFonts w:ascii="Times New Roman"/>
          <w:b w:val="false"/>
          <w:i w:val="false"/>
          <w:color w:val="000000"/>
          <w:sz w:val="28"/>
        </w:rPr>
        <w:t xml:space="preserve"> және нысанда сынамаларды іріктеу туралы актіні жасай отырып, бір сынама алады. Уәкілетті органның жазбаша нұсқауы бойынша өтініш беруші алдын ала жасалған шартқа сәйкес Орталыққа бақылау сынағы үшін іріктелген сынаманы және сынаманы іріктеу туралы актіні жеткізеді. Бағалы металдардың құрамы мен қамтылуы бойынша бақылау сынақтары орталыққа сынама тапсырылған сәттен бастап күнтізбелік 15 күннен аспайтын мерзімде өткізіледі. Сынамаларды бақылау сынақтарының нәтижелері аяқталғаннан кейін Орталық алынған нәтижелерді уәкілетті органға 2 жұмыс күні ішінде жібереді. </w:t>
      </w:r>
    </w:p>
    <w:bookmarkEnd w:id="30"/>
    <w:bookmarkStart w:name="z46" w:id="31"/>
    <w:p>
      <w:pPr>
        <w:spacing w:after="0"/>
        <w:ind w:left="0"/>
        <w:jc w:val="both"/>
      </w:pPr>
      <w:r>
        <w:rPr>
          <w:rFonts w:ascii="Times New Roman"/>
          <w:b w:val="false"/>
          <w:i w:val="false"/>
          <w:color w:val="000000"/>
          <w:sz w:val="28"/>
        </w:rPr>
        <w:t>
      Сынамалардың бақылау сынақтарының нәтижелері бойынша шарт талаптарына және бағалы металдардың құрамы мен қамтылуы жөніндегі нормативтік техникалық құжаттамаға ұсынылған әкетіленетін тауарлардың құрамындағы бағалы металдардың құрамы туралы құжаттардың сәйкессіздігі анықталса мемлекеттік қызмет көрсетуден бас тартуға негіз болып табылады.</w:t>
      </w:r>
    </w:p>
    <w:bookmarkEnd w:id="31"/>
    <w:bookmarkStart w:name="z47" w:id="32"/>
    <w:p>
      <w:pPr>
        <w:spacing w:after="0"/>
        <w:ind w:left="0"/>
        <w:jc w:val="both"/>
      </w:pPr>
      <w:r>
        <w:rPr>
          <w:rFonts w:ascii="Times New Roman"/>
          <w:b w:val="false"/>
          <w:i w:val="false"/>
          <w:color w:val="000000"/>
          <w:sz w:val="28"/>
        </w:rPr>
        <w:t>
      Қазақстан Республикасының заңнамасында белгіленген мемлекеттік қызмет көрсетуден бас тарту үшін негіздер осы Қағидаларға 2-қосымшада жазылған.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ЭЦҚ қойылған электрондық құжат нысанында жіберіледі және сақталады.";</w:t>
      </w:r>
    </w:p>
    <w:bookmarkEnd w:id="32"/>
    <w:bookmarkStart w:name="z48" w:id="3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33"/>
    <w:bookmarkStart w:name="z49" w:id="34"/>
    <w:p>
      <w:pPr>
        <w:spacing w:after="0"/>
        <w:ind w:left="0"/>
        <w:jc w:val="both"/>
      </w:pPr>
      <w:r>
        <w:rPr>
          <w:rFonts w:ascii="Times New Roman"/>
          <w:b w:val="false"/>
          <w:i w:val="false"/>
          <w:color w:val="000000"/>
          <w:sz w:val="28"/>
        </w:rPr>
        <w:t xml:space="preserve">
      көрсетілген бұйрықпен бекітілген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 мемлекеттік қызмет көрсету </w:t>
      </w:r>
      <w:r>
        <w:rPr>
          <w:rFonts w:ascii="Times New Roman"/>
          <w:b w:val="false"/>
          <w:i w:val="false"/>
          <w:color w:val="000000"/>
          <w:sz w:val="28"/>
        </w:rPr>
        <w:t>қағидаларында: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51" w:id="35"/>
    <w:p>
      <w:pPr>
        <w:spacing w:after="0"/>
        <w:ind w:left="0"/>
        <w:jc w:val="both"/>
      </w:pPr>
      <w:r>
        <w:rPr>
          <w:rFonts w:ascii="Times New Roman"/>
          <w:b w:val="false"/>
          <w:i w:val="false"/>
          <w:color w:val="000000"/>
          <w:sz w:val="28"/>
        </w:rPr>
        <w:t>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 мемлекеттік қызмет көрсету қағидалары";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3" w:id="36"/>
    <w:p>
      <w:pPr>
        <w:spacing w:after="0"/>
        <w:ind w:left="0"/>
        <w:jc w:val="both"/>
      </w:pPr>
      <w:r>
        <w:rPr>
          <w:rFonts w:ascii="Times New Roman"/>
          <w:b w:val="false"/>
          <w:i w:val="false"/>
          <w:color w:val="000000"/>
          <w:sz w:val="28"/>
        </w:rPr>
        <w:t>
      "2.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беруді (бұдан әрі – мемлекеттік көрсетілетін қызмет) осы Қағидаларға сәйкес Қазақстан Республикасы Өнеркәсіп және құрылыс министрлігінің Өнеркәсіп комитеті (бұдан әрі – көрсетілетін қызметті беруші) көрсетеді.</w:t>
      </w:r>
    </w:p>
    <w:bookmarkEnd w:id="36"/>
    <w:bookmarkStart w:name="z54" w:id="37"/>
    <w:p>
      <w:pPr>
        <w:spacing w:after="0"/>
        <w:ind w:left="0"/>
        <w:jc w:val="both"/>
      </w:pPr>
      <w:r>
        <w:rPr>
          <w:rFonts w:ascii="Times New Roman"/>
          <w:b w:val="false"/>
          <w:i w:val="false"/>
          <w:color w:val="000000"/>
          <w:sz w:val="28"/>
        </w:rPr>
        <w:t>
      Көрсетілетін қызметті беруші осы Қағидаларға енгізілген өзгерістер және (немесе) толықтырулар мемлекеттік тіркелген күннен бастап үш жұмыс күні ішінде енгізілген өзгерістер және (немесе) толықтырулар туралы ақпаратты Бірыңғай байланыс орталығына жібереді.";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6" w:id="38"/>
    <w:p>
      <w:pPr>
        <w:spacing w:after="0"/>
        <w:ind w:left="0"/>
        <w:jc w:val="both"/>
      </w:pPr>
      <w:r>
        <w:rPr>
          <w:rFonts w:ascii="Times New Roman"/>
          <w:b w:val="false"/>
          <w:i w:val="false"/>
          <w:color w:val="000000"/>
          <w:sz w:val="28"/>
        </w:rPr>
        <w:t>
      "4. Мемлекеттік қызмет көрсетуге қойылатын негізгі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талаптардың тізбесі нысанында осы Қағидаларға 2-қосымшаға сәйкес белгіленеді.</w:t>
      </w:r>
    </w:p>
    <w:bookmarkEnd w:id="38"/>
    <w:bookmarkStart w:name="z57" w:id="39"/>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39"/>
    <w:bookmarkStart w:name="z58" w:id="40"/>
    <w:p>
      <w:pPr>
        <w:spacing w:after="0"/>
        <w:ind w:left="0"/>
        <w:jc w:val="both"/>
      </w:pPr>
      <w:r>
        <w:rPr>
          <w:rFonts w:ascii="Times New Roman"/>
          <w:b w:val="false"/>
          <w:i w:val="false"/>
          <w:color w:val="000000"/>
          <w:sz w:val="28"/>
        </w:rPr>
        <w:t>
      Құжаттарды қараудың және Мемлекеттік қызмет нәтижесін берудің жалпы мерзімі 3 (үш) жұмыс күнін құрайды, ал осы Қағидалардың 7-тармағында көзделген жағдайда – бақылау сынақтарының нәтижелерін алған күннен бастап 3 жұмыс күні ішінде ресімделеді және өтініш берушіге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0" w:id="41"/>
    <w:p>
      <w:pPr>
        <w:spacing w:after="0"/>
        <w:ind w:left="0"/>
        <w:jc w:val="both"/>
      </w:pPr>
      <w:r>
        <w:rPr>
          <w:rFonts w:ascii="Times New Roman"/>
          <w:b w:val="false"/>
          <w:i w:val="false"/>
          <w:color w:val="000000"/>
          <w:sz w:val="28"/>
        </w:rPr>
        <w:t xml:space="preserve">
      "6. Орындаушы көрсетілетін қызметті алушының құжаттарын тіркеген сәттен бастап 2 (екі) жұмыс күні ішінде ұсынылған құжаттардың толықтығын және оларда көрсетілген мәліметтерді "Тарифтік емес реттеу шаралары туралы" Еуразиялық экономикалық комиссияның 2015 жылғы 21 сәуірдегі № 30 </w:t>
      </w:r>
      <w:r>
        <w:rPr>
          <w:rFonts w:ascii="Times New Roman"/>
          <w:b w:val="false"/>
          <w:i w:val="false"/>
          <w:color w:val="000000"/>
          <w:sz w:val="28"/>
        </w:rPr>
        <w:t>шешімінің</w:t>
      </w:r>
      <w:r>
        <w:rPr>
          <w:rFonts w:ascii="Times New Roman"/>
          <w:b w:val="false"/>
          <w:i w:val="false"/>
          <w:color w:val="000000"/>
          <w:sz w:val="28"/>
        </w:rPr>
        <w:t xml:space="preserve"> 14-қосымшасына, "Бағалы металдар мен асыл тастар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Өнеркәсіп және құрылыс министрінің 2024 жылғы 29 қазандағы № 375 (тіркелген нормативтік құқықтық актілерді мемлекеттік тіркеу тізілімінде № 35297) бұйрығымен бекітілген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w:t>
      </w:r>
      <w:r>
        <w:rPr>
          <w:rFonts w:ascii="Times New Roman"/>
          <w:b w:val="false"/>
          <w:i w:val="false"/>
          <w:color w:val="000000"/>
          <w:sz w:val="28"/>
        </w:rPr>
        <w:t>қағидаларына</w:t>
      </w:r>
      <w:r>
        <w:rPr>
          <w:rFonts w:ascii="Times New Roman"/>
          <w:b w:val="false"/>
          <w:i w:val="false"/>
          <w:color w:val="000000"/>
          <w:sz w:val="28"/>
        </w:rPr>
        <w:t xml:space="preserve"> сәйкес тексереді.Ұсынылған құжаттардың толық болмау немесе мемлекеттік қызметті көрсету үшін қажетті мәліметтердің болмау фактісі анықталған жағдайда осы Қағидаларға 3-қосымшаға сәйкес нысан бойынша өтінішті одан әрі қараудан дәлелді бас тартуды дайындайды және оны көрсетілетін қызметті беруші басшысының не оны алмастыратын адамның ЭЦҚ қойылған электрондық құжат нысанындағы портал арқылы көрсетілетін қызметті алушының жеке кабинетіне жібереді.";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2" w:id="42"/>
    <w:p>
      <w:pPr>
        <w:spacing w:after="0"/>
        <w:ind w:left="0"/>
        <w:jc w:val="both"/>
      </w:pPr>
      <w:r>
        <w:rPr>
          <w:rFonts w:ascii="Times New Roman"/>
          <w:b w:val="false"/>
          <w:i w:val="false"/>
          <w:color w:val="000000"/>
          <w:sz w:val="28"/>
        </w:rPr>
        <w:t>
      "7. Көрсетілетін қызметті алушы құжаттардың толық топтамасын ұсынған жағдайда жауапты орындаушы ұсынылған құжаттардың толықтығын және мәліметтерді тексеру нәтижелері бойынша мемлекеттік қызметті көрсету нәтижесін - осы Қағидаларға 4-қосымшаға сәйкес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(бұдан әрі – акт) береді.</w:t>
      </w:r>
    </w:p>
    <w:bookmarkEnd w:id="42"/>
    <w:bookmarkStart w:name="z63" w:id="43"/>
    <w:p>
      <w:pPr>
        <w:spacing w:after="0"/>
        <w:ind w:left="0"/>
        <w:jc w:val="both"/>
      </w:pPr>
      <w:r>
        <w:rPr>
          <w:rFonts w:ascii="Times New Roman"/>
          <w:b w:val="false"/>
          <w:i w:val="false"/>
          <w:color w:val="000000"/>
          <w:sz w:val="28"/>
        </w:rPr>
        <w:t xml:space="preserve">
      Әкелінуге ұсынылған бағалы металдардың және құрамында бағалы металдар бар шикізат тауарлардың құрамындағы бағалы металдар туралы құжаттардың келісімшарт талаптарына және бағалы металдардың құрамы мен қамтылуы бойынша нормативтік-техникалық құжаттамаға сәйкессіздігі анықталған кезде, уәкілетті орган өтінімді Қазақстан Республикасы Ұлттық Банкінің Кассалық операциялар және құндылықтарды сақтау орталығына (филиалына) (бұдан әрі – Орталық) әкетілетін бағалы металдардың және құрамында бағалы металдар бар шикізат тауарлардың сынамасына бақылау сынақтарын жүзеге асыру үшін жібереді. Осы мақсатта өтініш беруші әкелінетін бағалы металдардың және құрамында бағалы металдар бар шикізат тауарлардың әрбір партиясын әкелу кезінде Қазақстан Республикасы Инвестициялар және даму министрінің 2016 жылғы 29 наурыздағы № 294 (тіркелген нормативтік құқықтық актілерді мемлекеттік тіркеу тізілімінде № 13636) бұйрығымен бекітілген сынамаларды іріктеу туралы актіні ресімдеу </w:t>
      </w:r>
      <w:r>
        <w:rPr>
          <w:rFonts w:ascii="Times New Roman"/>
          <w:b w:val="false"/>
          <w:i w:val="false"/>
          <w:color w:val="000000"/>
          <w:sz w:val="28"/>
        </w:rPr>
        <w:t>қағидаларында</w:t>
      </w:r>
      <w:r>
        <w:rPr>
          <w:rFonts w:ascii="Times New Roman"/>
          <w:b w:val="false"/>
          <w:i w:val="false"/>
          <w:color w:val="000000"/>
          <w:sz w:val="28"/>
        </w:rPr>
        <w:t xml:space="preserve"> және нысанда сынамаларды іріктеу туралы актіні жасай отырып, бір сынама алады. Уәкілетті органның жазбаша нұсқауы бойынша өтініш беруші алдын ала жасалған шартқа сәйкес Орталыққа бақылау сынағы үшін іріктелген сынаманы және сынаманы іріктеу туралы актіні жеткізеді. Бағалы металдардың құрамы мен қамтылуы бойынша бақылау сынақтары орталыққа сынама тапсырылған сәттен бастап күнтізбелік 15 күннен аспайтын мерзімде өткізіледі. Сынамаларды бақылау сынақтарының нәтижелері аяқталғаннан кейін Орталық алынған нәтижелерді уәкілетті органға 2 жұмыс күні ішінде жібереді. </w:t>
      </w:r>
    </w:p>
    <w:bookmarkEnd w:id="43"/>
    <w:bookmarkStart w:name="z64" w:id="44"/>
    <w:p>
      <w:pPr>
        <w:spacing w:after="0"/>
        <w:ind w:left="0"/>
        <w:jc w:val="both"/>
      </w:pPr>
      <w:r>
        <w:rPr>
          <w:rFonts w:ascii="Times New Roman"/>
          <w:b w:val="false"/>
          <w:i w:val="false"/>
          <w:color w:val="000000"/>
          <w:sz w:val="28"/>
        </w:rPr>
        <w:t>
      Сынамалардың бақылау сынақтарының нәтижелері бойынша шарт талаптарына және бағалы металдардың құрамы мен қамтылуы жөніндегі нормативтік техникалық құжаттамаға ұсынылған әкелінетін тауарлардың құрамындағы бағалы металдардың құрамы туралы құжаттардың сәйкессіздігі анықталса мемлекеттік қызмет көрсетуден бас тартуға негіз болып табылады.</w:t>
      </w:r>
    </w:p>
    <w:bookmarkEnd w:id="44"/>
    <w:bookmarkStart w:name="z65" w:id="45"/>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2-қосымшада жазылған. </w:t>
      </w:r>
    </w:p>
    <w:bookmarkEnd w:id="45"/>
    <w:bookmarkStart w:name="z66" w:id="46"/>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ЭЦҚ қойылған электрондық құжат нысанында жіберіледі және сақталады.";</w:t>
      </w:r>
    </w:p>
    <w:bookmarkEnd w:id="46"/>
    <w:bookmarkStart w:name="z67" w:id="4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4-қосымшалар осы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47"/>
    <w:bookmarkStart w:name="z68" w:id="48"/>
    <w:p>
      <w:pPr>
        <w:spacing w:after="0"/>
        <w:ind w:left="0"/>
        <w:jc w:val="both"/>
      </w:pPr>
      <w:r>
        <w:rPr>
          <w:rFonts w:ascii="Times New Roman"/>
          <w:b w:val="false"/>
          <w:i w:val="false"/>
          <w:color w:val="000000"/>
          <w:sz w:val="28"/>
        </w:rPr>
        <w:t xml:space="preserve">
      көрсетілген бұйрықпен бекітілген "Минералды шикізатты кедендік аумақтан тыс қайта өңдеудің кедендік рәсімімен орналастыруға қорытынды (рұқсат беру құжатын) беру" мемлекеттік қызмет көрсету </w:t>
      </w:r>
      <w:r>
        <w:rPr>
          <w:rFonts w:ascii="Times New Roman"/>
          <w:b w:val="false"/>
          <w:i w:val="false"/>
          <w:color w:val="000000"/>
          <w:sz w:val="28"/>
        </w:rPr>
        <w:t>қағидаларында: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0" w:id="49"/>
    <w:p>
      <w:pPr>
        <w:spacing w:after="0"/>
        <w:ind w:left="0"/>
        <w:jc w:val="both"/>
      </w:pPr>
      <w:r>
        <w:rPr>
          <w:rFonts w:ascii="Times New Roman"/>
          <w:b w:val="false"/>
          <w:i w:val="false"/>
          <w:color w:val="000000"/>
          <w:sz w:val="28"/>
        </w:rPr>
        <w:t>
      "2. "Минералдық шикізатты кедендік аумақтан тыс қайта өңдеудің кедендік рәсімімен орналастыруға қорытынды (рұқсат беру құжатын) беру" (бұдан әрі – мемлекеттік көрсетілетін қызмет) мемлекеттік көрсетілетін қызмет болып табылады және осы Қағидаларға сәйкес Қазақстан Республикасы Өнеркәсіп және құрылыс министрлігінің Өнеркәсіп комитеті (бұдан әрі – көрсетілетін қызметті беруші) көрсетеді.</w:t>
      </w:r>
    </w:p>
    <w:bookmarkEnd w:id="49"/>
    <w:bookmarkStart w:name="z71" w:id="50"/>
    <w:p>
      <w:pPr>
        <w:spacing w:after="0"/>
        <w:ind w:left="0"/>
        <w:jc w:val="both"/>
      </w:pPr>
      <w:r>
        <w:rPr>
          <w:rFonts w:ascii="Times New Roman"/>
          <w:b w:val="false"/>
          <w:i w:val="false"/>
          <w:color w:val="000000"/>
          <w:sz w:val="28"/>
        </w:rPr>
        <w:t>
      Көрсетілетін қызметті беруші осы Қағидаларға енгізілген өзгерістер және (немесе) толықтырулар мемлекеттік тіркелген күннен бастап үш жұмыс күні ішінде енгізілген өзгерістер және (немесе) толықтырулар туралы ақпаратты Бірыңғай байланыс орталығына жібереді.";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3" w:id="51"/>
    <w:p>
      <w:pPr>
        <w:spacing w:after="0"/>
        <w:ind w:left="0"/>
        <w:jc w:val="both"/>
      </w:pPr>
      <w:r>
        <w:rPr>
          <w:rFonts w:ascii="Times New Roman"/>
          <w:b w:val="false"/>
          <w:i w:val="false"/>
          <w:color w:val="000000"/>
          <w:sz w:val="28"/>
        </w:rPr>
        <w:t>
      "4. Мемлекеттік қызмет көрсетуге қойылатын негізгі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талаптардың тізбесі нысанында осы Қағидаларға 2-қосымшаға сәйкес белгіленеді.</w:t>
      </w:r>
    </w:p>
    <w:bookmarkEnd w:id="51"/>
    <w:bookmarkStart w:name="z74" w:id="52"/>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52"/>
    <w:bookmarkStart w:name="z75" w:id="53"/>
    <w:p>
      <w:pPr>
        <w:spacing w:after="0"/>
        <w:ind w:left="0"/>
        <w:jc w:val="both"/>
      </w:pPr>
      <w:r>
        <w:rPr>
          <w:rFonts w:ascii="Times New Roman"/>
          <w:b w:val="false"/>
          <w:i w:val="false"/>
          <w:color w:val="000000"/>
          <w:sz w:val="28"/>
        </w:rPr>
        <w:t>
      Құжаттарды қараудың және Мемлекеттік қызмет көрсету нәтижесін берудің жалпы мерзімі 3 (үш) жұмыс күнін құрайды.";</w:t>
      </w:r>
    </w:p>
    <w:bookmarkEnd w:id="53"/>
    <w:bookmarkStart w:name="z76" w:id="5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w:t>
      </w:r>
    </w:p>
    <w:bookmarkEnd w:id="54"/>
    <w:bookmarkStart w:name="z77" w:id="55"/>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55"/>
    <w:bookmarkStart w:name="z78" w:id="5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6"/>
    <w:bookmarkStart w:name="z79" w:id="5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57"/>
    <w:bookmarkStart w:name="z80" w:id="5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8"/>
    <w:bookmarkStart w:name="z81" w:id="59"/>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bookmarkStart w:name="z83" w:id="60"/>
    <w:p>
      <w:pPr>
        <w:spacing w:after="0"/>
        <w:ind w:left="0"/>
        <w:jc w:val="both"/>
      </w:pPr>
      <w:r>
        <w:rPr>
          <w:rFonts w:ascii="Times New Roman"/>
          <w:b w:val="false"/>
          <w:i w:val="false"/>
          <w:color w:val="000000"/>
          <w:sz w:val="28"/>
        </w:rPr>
        <w:t>
      "КЕЛІСІЛДІ"</w:t>
      </w:r>
    </w:p>
    <w:bookmarkEnd w:id="60"/>
    <w:bookmarkStart w:name="z84" w:id="61"/>
    <w:p>
      <w:pPr>
        <w:spacing w:after="0"/>
        <w:ind w:left="0"/>
        <w:jc w:val="both"/>
      </w:pPr>
      <w:r>
        <w:rPr>
          <w:rFonts w:ascii="Times New Roman"/>
          <w:b w:val="false"/>
          <w:i w:val="false"/>
          <w:color w:val="000000"/>
          <w:sz w:val="28"/>
        </w:rPr>
        <w:t>
      Қазақстан Республикасының</w:t>
      </w:r>
    </w:p>
    <w:bookmarkEnd w:id="61"/>
    <w:bookmarkStart w:name="z85" w:id="62"/>
    <w:p>
      <w:pPr>
        <w:spacing w:after="0"/>
        <w:ind w:left="0"/>
        <w:jc w:val="both"/>
      </w:pPr>
      <w:r>
        <w:rPr>
          <w:rFonts w:ascii="Times New Roman"/>
          <w:b w:val="false"/>
          <w:i w:val="false"/>
          <w:color w:val="000000"/>
          <w:sz w:val="28"/>
        </w:rPr>
        <w:t>
      Сауда және интеграция министрлігі</w:t>
      </w:r>
    </w:p>
    <w:bookmarkEnd w:id="62"/>
    <w:bookmarkStart w:name="z86" w:id="63"/>
    <w:p>
      <w:pPr>
        <w:spacing w:after="0"/>
        <w:ind w:left="0"/>
        <w:jc w:val="both"/>
      </w:pPr>
      <w:r>
        <w:rPr>
          <w:rFonts w:ascii="Times New Roman"/>
          <w:b w:val="false"/>
          <w:i w:val="false"/>
          <w:color w:val="000000"/>
          <w:sz w:val="28"/>
        </w:rPr>
        <w:t>
      "КЕЛІСІЛДІ"</w:t>
      </w:r>
    </w:p>
    <w:bookmarkEnd w:id="63"/>
    <w:bookmarkStart w:name="z87" w:id="64"/>
    <w:p>
      <w:pPr>
        <w:spacing w:after="0"/>
        <w:ind w:left="0"/>
        <w:jc w:val="both"/>
      </w:pPr>
      <w:r>
        <w:rPr>
          <w:rFonts w:ascii="Times New Roman"/>
          <w:b w:val="false"/>
          <w:i w:val="false"/>
          <w:color w:val="000000"/>
          <w:sz w:val="28"/>
        </w:rPr>
        <w:t>
      Қазақстан Республикасының</w:t>
      </w:r>
    </w:p>
    <w:bookmarkEnd w:id="64"/>
    <w:bookmarkStart w:name="z88" w:id="65"/>
    <w:p>
      <w:pPr>
        <w:spacing w:after="0"/>
        <w:ind w:left="0"/>
        <w:jc w:val="both"/>
      </w:pPr>
      <w:r>
        <w:rPr>
          <w:rFonts w:ascii="Times New Roman"/>
          <w:b w:val="false"/>
          <w:i w:val="false"/>
          <w:color w:val="000000"/>
          <w:sz w:val="28"/>
        </w:rPr>
        <w:t>
      Ұлттық экономика министрлігі</w:t>
      </w:r>
    </w:p>
    <w:bookmarkEnd w:id="65"/>
    <w:bookmarkStart w:name="z89" w:id="66"/>
    <w:p>
      <w:pPr>
        <w:spacing w:after="0"/>
        <w:ind w:left="0"/>
        <w:jc w:val="both"/>
      </w:pPr>
      <w:r>
        <w:rPr>
          <w:rFonts w:ascii="Times New Roman"/>
          <w:b w:val="false"/>
          <w:i w:val="false"/>
          <w:color w:val="000000"/>
          <w:sz w:val="28"/>
        </w:rPr>
        <w:t>
      "КЕЛІСІЛДІ"</w:t>
      </w:r>
    </w:p>
    <w:bookmarkEnd w:id="66"/>
    <w:bookmarkStart w:name="z90" w:id="67"/>
    <w:p>
      <w:pPr>
        <w:spacing w:after="0"/>
        <w:ind w:left="0"/>
        <w:jc w:val="both"/>
      </w:pPr>
      <w:r>
        <w:rPr>
          <w:rFonts w:ascii="Times New Roman"/>
          <w:b w:val="false"/>
          <w:i w:val="false"/>
          <w:color w:val="000000"/>
          <w:sz w:val="28"/>
        </w:rPr>
        <w:t>
      Қазақстан Республикасының</w:t>
      </w:r>
    </w:p>
    <w:bookmarkEnd w:id="67"/>
    <w:bookmarkStart w:name="z91" w:id="68"/>
    <w:p>
      <w:pPr>
        <w:spacing w:after="0"/>
        <w:ind w:left="0"/>
        <w:jc w:val="both"/>
      </w:pPr>
      <w:r>
        <w:rPr>
          <w:rFonts w:ascii="Times New Roman"/>
          <w:b w:val="false"/>
          <w:i w:val="false"/>
          <w:color w:val="000000"/>
          <w:sz w:val="28"/>
        </w:rPr>
        <w:t>
      Қаржы министрлігі</w:t>
      </w:r>
    </w:p>
    <w:bookmarkEnd w:id="68"/>
    <w:bookmarkStart w:name="z92" w:id="69"/>
    <w:p>
      <w:pPr>
        <w:spacing w:after="0"/>
        <w:ind w:left="0"/>
        <w:jc w:val="both"/>
      </w:pPr>
      <w:r>
        <w:rPr>
          <w:rFonts w:ascii="Times New Roman"/>
          <w:b w:val="false"/>
          <w:i w:val="false"/>
          <w:color w:val="000000"/>
          <w:sz w:val="28"/>
        </w:rPr>
        <w:t>
      "КЕЛІСІЛДІ"</w:t>
      </w:r>
    </w:p>
    <w:bookmarkEnd w:id="69"/>
    <w:bookmarkStart w:name="z93" w:id="70"/>
    <w:p>
      <w:pPr>
        <w:spacing w:after="0"/>
        <w:ind w:left="0"/>
        <w:jc w:val="both"/>
      </w:pPr>
      <w:r>
        <w:rPr>
          <w:rFonts w:ascii="Times New Roman"/>
          <w:b w:val="false"/>
          <w:i w:val="false"/>
          <w:color w:val="000000"/>
          <w:sz w:val="28"/>
        </w:rPr>
        <w:t>
      Қазақстан Республикасының</w:t>
      </w:r>
    </w:p>
    <w:bookmarkEnd w:id="70"/>
    <w:bookmarkStart w:name="z94" w:id="71"/>
    <w:p>
      <w:pPr>
        <w:spacing w:after="0"/>
        <w:ind w:left="0"/>
        <w:jc w:val="both"/>
      </w:pPr>
      <w:r>
        <w:rPr>
          <w:rFonts w:ascii="Times New Roman"/>
          <w:b w:val="false"/>
          <w:i w:val="false"/>
          <w:color w:val="000000"/>
          <w:sz w:val="28"/>
        </w:rPr>
        <w:t>
      Ұлттық банкі</w:t>
      </w:r>
    </w:p>
    <w:bookmarkEnd w:id="71"/>
    <w:bookmarkStart w:name="z95" w:id="72"/>
    <w:p>
      <w:pPr>
        <w:spacing w:after="0"/>
        <w:ind w:left="0"/>
        <w:jc w:val="both"/>
      </w:pPr>
      <w:r>
        <w:rPr>
          <w:rFonts w:ascii="Times New Roman"/>
          <w:b w:val="false"/>
          <w:i w:val="false"/>
          <w:color w:val="000000"/>
          <w:sz w:val="28"/>
        </w:rPr>
        <w:t>
      "КЕЛІСІЛДІ"</w:t>
      </w:r>
    </w:p>
    <w:bookmarkEnd w:id="72"/>
    <w:bookmarkStart w:name="z96" w:id="73"/>
    <w:p>
      <w:pPr>
        <w:spacing w:after="0"/>
        <w:ind w:left="0"/>
        <w:jc w:val="both"/>
      </w:pPr>
      <w:r>
        <w:rPr>
          <w:rFonts w:ascii="Times New Roman"/>
          <w:b w:val="false"/>
          <w:i w:val="false"/>
          <w:color w:val="000000"/>
          <w:sz w:val="28"/>
        </w:rPr>
        <w:t>
      Қазақстан Республикасының</w:t>
      </w:r>
    </w:p>
    <w:bookmarkEnd w:id="73"/>
    <w:bookmarkStart w:name="z97" w:id="74"/>
    <w:p>
      <w:pPr>
        <w:spacing w:after="0"/>
        <w:ind w:left="0"/>
        <w:jc w:val="both"/>
      </w:pPr>
      <w:r>
        <w:rPr>
          <w:rFonts w:ascii="Times New Roman"/>
          <w:b w:val="false"/>
          <w:i w:val="false"/>
          <w:color w:val="000000"/>
          <w:sz w:val="28"/>
        </w:rPr>
        <w:t>
      Цифрлық даму, инновациялар және</w:t>
      </w:r>
    </w:p>
    <w:bookmarkEnd w:id="74"/>
    <w:bookmarkStart w:name="z98" w:id="75"/>
    <w:p>
      <w:pPr>
        <w:spacing w:after="0"/>
        <w:ind w:left="0"/>
        <w:jc w:val="both"/>
      </w:pPr>
      <w:r>
        <w:rPr>
          <w:rFonts w:ascii="Times New Roman"/>
          <w:b w:val="false"/>
          <w:i w:val="false"/>
          <w:color w:val="000000"/>
          <w:sz w:val="28"/>
        </w:rPr>
        <w:t>
      аэроғарыш өнеркәсібі министрлігі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416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шикізат тауарларынан бағалы</w:t>
            </w:r>
            <w:r>
              <w:br/>
            </w:r>
            <w:r>
              <w:rPr>
                <w:rFonts w:ascii="Times New Roman"/>
                <w:b w:val="false"/>
                <w:i w:val="false"/>
                <w:color w:val="000000"/>
                <w:sz w:val="20"/>
              </w:rPr>
              <w:t>металдарды өнеркәсіптік алудың</w:t>
            </w:r>
            <w:r>
              <w:br/>
            </w:r>
            <w:r>
              <w:rPr>
                <w:rFonts w:ascii="Times New Roman"/>
                <w:b w:val="false"/>
                <w:i w:val="false"/>
                <w:color w:val="000000"/>
                <w:sz w:val="20"/>
              </w:rPr>
              <w:t>экономикалық орындылығы</w:t>
            </w:r>
            <w:r>
              <w:br/>
            </w:r>
            <w:r>
              <w:rPr>
                <w:rFonts w:ascii="Times New Roman"/>
                <w:b w:val="false"/>
                <w:i w:val="false"/>
                <w:color w:val="000000"/>
                <w:sz w:val="20"/>
              </w:rPr>
              <w:t>(орынсыздығы) және мүмкіндігі</w:t>
            </w:r>
            <w:r>
              <w:br/>
            </w:r>
            <w:r>
              <w:rPr>
                <w:rFonts w:ascii="Times New Roman"/>
                <w:b w:val="false"/>
                <w:i w:val="false"/>
                <w:color w:val="000000"/>
                <w:sz w:val="20"/>
              </w:rPr>
              <w:t>(мүмкін еместігі)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 қала, аудан, облыс,</w:t>
            </w:r>
            <w:r>
              <w:br/>
            </w:r>
            <w:r>
              <w:rPr>
                <w:rFonts w:ascii="Times New Roman"/>
                <w:b w:val="false"/>
                <w:i w:val="false"/>
                <w:color w:val="000000"/>
                <w:sz w:val="20"/>
              </w:rPr>
              <w:t>көше, үйдің №, телефон)</w:t>
            </w:r>
            <w:r>
              <w:br/>
            </w:r>
            <w:r>
              <w:rPr>
                <w:rFonts w:ascii="Times New Roman"/>
                <w:b w:val="false"/>
                <w:i w:val="false"/>
                <w:color w:val="000000"/>
                <w:sz w:val="20"/>
              </w:rPr>
              <w:t>Өтініш берушінің</w:t>
            </w:r>
            <w:r>
              <w:br/>
            </w:r>
            <w:r>
              <w:rPr>
                <w:rFonts w:ascii="Times New Roman"/>
                <w:b w:val="false"/>
                <w:i w:val="false"/>
                <w:color w:val="000000"/>
                <w:sz w:val="20"/>
              </w:rPr>
              <w:t>деректемелері_______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(БСН, ЖСН)</w:t>
            </w:r>
          </w:p>
        </w:tc>
      </w:tr>
    </w:tbl>
    <w:bookmarkStart w:name="z109" w:id="76"/>
    <w:p>
      <w:pPr>
        <w:spacing w:after="0"/>
        <w:ind w:left="0"/>
        <w:jc w:val="both"/>
      </w:pPr>
      <w:r>
        <w:rPr>
          <w:rFonts w:ascii="Times New Roman"/>
          <w:b w:val="false"/>
          <w:i w:val="false"/>
          <w:color w:val="000000"/>
          <w:sz w:val="28"/>
        </w:rPr>
        <w:t>
      Күні: Нөмірі:</w:t>
      </w:r>
    </w:p>
    <w:bookmarkEnd w:id="76"/>
    <w:bookmarkStart w:name="z110" w:id="77"/>
    <w:p>
      <w:pPr>
        <w:spacing w:after="0"/>
        <w:ind w:left="0"/>
        <w:jc w:val="left"/>
      </w:pPr>
      <w:r>
        <w:rPr>
          <w:rFonts w:ascii="Times New Roman"/>
          <w:b/>
          <w:i w:val="false"/>
          <w:color w:val="000000"/>
        </w:rPr>
        <w:t xml:space="preserve"> Өтініш</w:t>
      </w:r>
    </w:p>
    <w:bookmarkEnd w:id="77"/>
    <w:bookmarkStart w:name="z111" w:id="78"/>
    <w:p>
      <w:pPr>
        <w:spacing w:after="0"/>
        <w:ind w:left="0"/>
        <w:jc w:val="both"/>
      </w:pPr>
      <w:r>
        <w:rPr>
          <w:rFonts w:ascii="Times New Roman"/>
          <w:b w:val="false"/>
          <w:i w:val="false"/>
          <w:color w:val="000000"/>
          <w:sz w:val="28"/>
        </w:rPr>
        <w:t>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беруіңізді сұраймын.</w:t>
      </w:r>
    </w:p>
    <w:bookmarkEnd w:id="78"/>
    <w:bookmarkStart w:name="z112" w:id="79"/>
    <w:p>
      <w:pPr>
        <w:spacing w:after="0"/>
        <w:ind w:left="0"/>
        <w:jc w:val="both"/>
      </w:pPr>
      <w:r>
        <w:rPr>
          <w:rFonts w:ascii="Times New Roman"/>
          <w:b w:val="false"/>
          <w:i w:val="false"/>
          <w:color w:val="000000"/>
          <w:sz w:val="28"/>
        </w:rPr>
        <w:t>
      СЭҚ ТН коды</w:t>
      </w:r>
    </w:p>
    <w:bookmarkEnd w:id="79"/>
    <w:bookmarkStart w:name="z113" w:id="80"/>
    <w:p>
      <w:pPr>
        <w:spacing w:after="0"/>
        <w:ind w:left="0"/>
        <w:jc w:val="both"/>
      </w:pPr>
      <w:r>
        <w:rPr>
          <w:rFonts w:ascii="Times New Roman"/>
          <w:b w:val="false"/>
          <w:i w:val="false"/>
          <w:color w:val="000000"/>
          <w:sz w:val="28"/>
        </w:rPr>
        <w:t>
      Тауардың атауы</w:t>
      </w:r>
    </w:p>
    <w:bookmarkEnd w:id="80"/>
    <w:bookmarkStart w:name="z114" w:id="81"/>
    <w:p>
      <w:pPr>
        <w:spacing w:after="0"/>
        <w:ind w:left="0"/>
        <w:jc w:val="both"/>
      </w:pPr>
      <w:r>
        <w:rPr>
          <w:rFonts w:ascii="Times New Roman"/>
          <w:b w:val="false"/>
          <w:i w:val="false"/>
          <w:color w:val="000000"/>
          <w:sz w:val="28"/>
        </w:rPr>
        <w:t>
      Саны             </w:t>
      </w:r>
    </w:p>
    <w:bookmarkEnd w:id="81"/>
    <w:bookmarkStart w:name="z115" w:id="82"/>
    <w:p>
      <w:pPr>
        <w:spacing w:after="0"/>
        <w:ind w:left="0"/>
        <w:jc w:val="both"/>
      </w:pPr>
      <w:r>
        <w:rPr>
          <w:rFonts w:ascii="Times New Roman"/>
          <w:b w:val="false"/>
          <w:i w:val="false"/>
          <w:color w:val="000000"/>
          <w:sz w:val="28"/>
        </w:rPr>
        <w:t>
      Өлшем бірлігі</w:t>
      </w:r>
    </w:p>
    <w:bookmarkEnd w:id="82"/>
    <w:bookmarkStart w:name="z116" w:id="83"/>
    <w:p>
      <w:pPr>
        <w:spacing w:after="0"/>
        <w:ind w:left="0"/>
        <w:jc w:val="both"/>
      </w:pPr>
      <w:r>
        <w:rPr>
          <w:rFonts w:ascii="Times New Roman"/>
          <w:b w:val="false"/>
          <w:i w:val="false"/>
          <w:color w:val="000000"/>
          <w:sz w:val="28"/>
        </w:rPr>
        <w:t>
      Ұсынылатын құжаттар тізбесі:__________________________________</w:t>
      </w:r>
    </w:p>
    <w:bookmarkEnd w:id="83"/>
    <w:bookmarkStart w:name="z117" w:id="84"/>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ақпараттық жүйелердегі мәліметтерді пайдалануға келісім беремін.     </w:t>
      </w:r>
    </w:p>
    <w:bookmarkEnd w:id="84"/>
    <w:bookmarkStart w:name="z118" w:id="85"/>
    <w:p>
      <w:pPr>
        <w:spacing w:after="0"/>
        <w:ind w:left="0"/>
        <w:jc w:val="both"/>
      </w:pPr>
      <w:r>
        <w:rPr>
          <w:rFonts w:ascii="Times New Roman"/>
          <w:b w:val="false"/>
          <w:i w:val="false"/>
          <w:color w:val="000000"/>
          <w:sz w:val="28"/>
        </w:rPr>
        <w:t>
      Қол қоюшының тегі, аты, әкесінің аты (бар болғанда)</w:t>
      </w:r>
    </w:p>
    <w:bookmarkEnd w:id="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шикізат тауарларынан бағалы</w:t>
            </w:r>
            <w:r>
              <w:br/>
            </w:r>
            <w:r>
              <w:rPr>
                <w:rFonts w:ascii="Times New Roman"/>
                <w:b w:val="false"/>
                <w:i w:val="false"/>
                <w:color w:val="000000"/>
                <w:sz w:val="20"/>
              </w:rPr>
              <w:t>металдарды өнеркәсіптік алудың</w:t>
            </w:r>
            <w:r>
              <w:br/>
            </w:r>
            <w:r>
              <w:rPr>
                <w:rFonts w:ascii="Times New Roman"/>
                <w:b w:val="false"/>
                <w:i w:val="false"/>
                <w:color w:val="000000"/>
                <w:sz w:val="20"/>
              </w:rPr>
              <w:t>экономикалық орындылығы</w:t>
            </w:r>
            <w:r>
              <w:br/>
            </w:r>
            <w:r>
              <w:rPr>
                <w:rFonts w:ascii="Times New Roman"/>
                <w:b w:val="false"/>
                <w:i w:val="false"/>
                <w:color w:val="000000"/>
                <w:sz w:val="20"/>
              </w:rPr>
              <w:t>(орынсыздығы) және мүмкіндігі</w:t>
            </w:r>
            <w:r>
              <w:br/>
            </w:r>
            <w:r>
              <w:rPr>
                <w:rFonts w:ascii="Times New Roman"/>
                <w:b w:val="false"/>
                <w:i w:val="false"/>
                <w:color w:val="000000"/>
                <w:sz w:val="20"/>
              </w:rPr>
              <w:t>(мүмкін еместігі)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Өнеркәсіп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6"/>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алудың мүмкіндігі (мүмкін еместігі) және экономикалық орындылығы (орынсыздығы) туралы қорытынды не дәлелді бас тарту.</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7"/>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bookmarkEnd w:id="87"/>
          <w:p>
            <w:pPr>
              <w:spacing w:after="20"/>
              <w:ind w:left="20"/>
              <w:jc w:val="both"/>
            </w:pP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8"/>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ЭЦҚ-мен куәландырылған электрондық құжат нысанындағы өтінішті;</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 құрамында бағалы металдар бар шикізат тауарларын өндіру субъектілері үшін – жер қойнауын пайдалану құқығына келісімшарттың электрондық көшірмесін. Бұл ретте, егер құжаттың электрондық көшірмесін бұрын ұсынылған жағдайда, құжаттың электрондық көшірмесіне өзгерістер мен толықтырулар енгізілген жағдайларды қоспағанда, жер қойнауын пайдалану құқығына арналған келісімшартты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заңнамасына сәйкес құрамында бағалы металдар бар шикізат тауарларымен операцияларды жүзеге асыруға құқығы бар басқа да ұйымдар – тауарларды иелену (сатып алу) заңдылығын растайтын электрондық құжат көшірмесін немесе делдалдық шартын;</w:t>
            </w:r>
          </w:p>
          <w:p>
            <w:pPr>
              <w:spacing w:after="20"/>
              <w:ind w:left="20"/>
              <w:jc w:val="both"/>
            </w:pPr>
            <w:r>
              <w:rPr>
                <w:rFonts w:ascii="Times New Roman"/>
                <w:b w:val="false"/>
                <w:i w:val="false"/>
                <w:color w:val="000000"/>
                <w:sz w:val="20"/>
              </w:rPr>
              <w:t>
</w:t>
            </w:r>
            <w:r>
              <w:rPr>
                <w:rFonts w:ascii="Times New Roman"/>
                <w:b w:val="false"/>
                <w:i w:val="false"/>
                <w:color w:val="000000"/>
                <w:sz w:val="20"/>
              </w:rPr>
              <w:t>4) сыртқы сауда электрондық шартың (келісімшартың) көшірмесі, оған мемлекеттік және/немесе орыс тілдеріндегі қосымшалар және (немесе) толықтырулар, ал сыртқы сауда шарты (келісімшарты) болмаған жағдайда – тараптардың ниетін растайтын өзге де электрондық құжат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келісімшарт (шарт, келісім) мемлекеттік және/немесе орыс тілдерінде болмаған жағдайда, электрондық келісімшарт (шарт, келісім) көшірмеге көрсетілетін қызметті алушы бекіткен және куәландырған аудармасы (көрсетілетін қызметті алушының лауазымы мен күнін, қолы мен мөрі (болған кезде)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аккредиттелген сынақ зертханасы берген, құрамында бағалы металдар бар шикізат тауарларындағы барлық бағалы металдардың үлестік құрамы туралы мәліметтер көрсетілуге тиіс бағалы металдардың және ілеспе алынатын металдардың құрамы туралы электрондық құжат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бағалы металдар өндірісінің барлық субъектілерінен тауарларды қайта өңдеуден және (немесе) аффинаждаудан бас тарту немесе уәкілетті орган бекіткен тәртіппен алынған осындай бас тартудың болуы туралы уәкілетті органның электрондық растау көшірмесін ұсынады.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9"/>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анықтаудан;</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5) ұсынылған ақпараттың дұрыстығын растамауы және заңмен қорғалатын құпияны құрайтын ақпараттық жүйелердегі мәліметтерді пайдалануға келісім бермеуі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0"/>
          <w:p>
            <w:pPr>
              <w:spacing w:after="20"/>
              <w:ind w:left="20"/>
              <w:jc w:val="both"/>
            </w:pPr>
            <w:r>
              <w:rPr>
                <w:rFonts w:ascii="Times New Roman"/>
                <w:b w:val="false"/>
                <w:i w:val="false"/>
                <w:color w:val="000000"/>
                <w:sz w:val="20"/>
              </w:rPr>
              <w:t>
Мемлекеттік көрсетілетін қызметті алушының ЭЦҚ болған жағдайда мемлекеттік қызметті портал арқылы электронды түрде алуға мүмкіндігі бар.</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қызметтерді көрсету орындарының мекенжайы мына жерде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Өнеркәсіп және құрылыс министрлігінің интернет-ресурсы – www.​gov.​kz/​mem​leke​t/​ent​itie​s/​mps,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интернет-ресурсы – www.​gov.​kz/​mem​leke​t/​ent​itie​s/​comprom,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www.​egov.​kz, www.​eli​cens​e.​kz порталы.</w:t>
            </w:r>
          </w:p>
          <w:p>
            <w:pPr>
              <w:spacing w:after="20"/>
              <w:ind w:left="20"/>
              <w:jc w:val="both"/>
            </w:pPr>
            <w:r>
              <w:rPr>
                <w:rFonts w:ascii="Times New Roman"/>
                <w:b w:val="false"/>
                <w:i w:val="false"/>
                <w:color w:val="000000"/>
                <w:sz w:val="20"/>
              </w:rPr>
              <w:t>
Мемлекеттік қызметтер көрсету үшін бірыңғай байланыс орталығының телефон нөмірі: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құрамында бағалы</w:t>
            </w:r>
            <w:r>
              <w:br/>
            </w:r>
            <w:r>
              <w:rPr>
                <w:rFonts w:ascii="Times New Roman"/>
                <w:b w:val="false"/>
                <w:i w:val="false"/>
                <w:color w:val="000000"/>
                <w:sz w:val="20"/>
              </w:rPr>
              <w:t>металдар бар шикізат</w:t>
            </w:r>
            <w:r>
              <w:br/>
            </w:r>
            <w:r>
              <w:rPr>
                <w:rFonts w:ascii="Times New Roman"/>
                <w:b w:val="false"/>
                <w:i w:val="false"/>
                <w:color w:val="000000"/>
                <w:sz w:val="20"/>
              </w:rPr>
              <w:t>тауарларын қайта өңдеудің</w:t>
            </w:r>
            <w:r>
              <w:br/>
            </w:r>
            <w:r>
              <w:rPr>
                <w:rFonts w:ascii="Times New Roman"/>
                <w:b w:val="false"/>
                <w:i w:val="false"/>
                <w:color w:val="000000"/>
                <w:sz w:val="20"/>
              </w:rPr>
              <w:t>экономикалық орынсыздығы</w:t>
            </w:r>
            <w:r>
              <w:br/>
            </w:r>
            <w:r>
              <w:rPr>
                <w:rFonts w:ascii="Times New Roman"/>
                <w:b w:val="false"/>
                <w:i w:val="false"/>
                <w:color w:val="000000"/>
                <w:sz w:val="20"/>
              </w:rPr>
              <w:t>немесе мүмкін еместігі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толық</w:t>
            </w:r>
            <w:r>
              <w:br/>
            </w: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 қала, аудан, облыс,</w:t>
            </w:r>
            <w:r>
              <w:br/>
            </w:r>
            <w:r>
              <w:rPr>
                <w:rFonts w:ascii="Times New Roman"/>
                <w:b w:val="false"/>
                <w:i w:val="false"/>
                <w:color w:val="000000"/>
                <w:sz w:val="20"/>
              </w:rPr>
              <w:t>көше, үйдің №, телефон)</w:t>
            </w:r>
            <w:r>
              <w:br/>
            </w:r>
            <w:r>
              <w:rPr>
                <w:rFonts w:ascii="Times New Roman"/>
                <w:b w:val="false"/>
                <w:i w:val="false"/>
                <w:color w:val="000000"/>
                <w:sz w:val="20"/>
              </w:rPr>
              <w:t xml:space="preserve"> Өтініш берушінің деректемелері_______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(БСН, ЖСН)</w:t>
            </w:r>
          </w:p>
        </w:tc>
      </w:tr>
    </w:tbl>
    <w:bookmarkStart w:name="z150" w:id="91"/>
    <w:p>
      <w:pPr>
        <w:spacing w:after="0"/>
        <w:ind w:left="0"/>
        <w:jc w:val="both"/>
      </w:pPr>
      <w:r>
        <w:rPr>
          <w:rFonts w:ascii="Times New Roman"/>
          <w:b w:val="false"/>
          <w:i w:val="false"/>
          <w:color w:val="000000"/>
          <w:sz w:val="28"/>
        </w:rPr>
        <w:t>
      Күні: Нөмірі:</w:t>
      </w:r>
    </w:p>
    <w:bookmarkEnd w:id="91"/>
    <w:bookmarkStart w:name="z151" w:id="92"/>
    <w:p>
      <w:pPr>
        <w:spacing w:after="0"/>
        <w:ind w:left="0"/>
        <w:jc w:val="left"/>
      </w:pPr>
      <w:r>
        <w:rPr>
          <w:rFonts w:ascii="Times New Roman"/>
          <w:b/>
          <w:i w:val="false"/>
          <w:color w:val="000000"/>
        </w:rPr>
        <w:t xml:space="preserve"> Өтініш</w:t>
      </w:r>
    </w:p>
    <w:bookmarkEnd w:id="92"/>
    <w:bookmarkStart w:name="z152" w:id="93"/>
    <w:p>
      <w:pPr>
        <w:spacing w:after="0"/>
        <w:ind w:left="0"/>
        <w:jc w:val="both"/>
      </w:pPr>
      <w:r>
        <w:rPr>
          <w:rFonts w:ascii="Times New Roman"/>
          <w:b w:val="false"/>
          <w:i w:val="false"/>
          <w:color w:val="000000"/>
          <w:sz w:val="28"/>
        </w:rPr>
        <w:t>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беруіңізді сұраймын.</w:t>
      </w:r>
    </w:p>
    <w:bookmarkEnd w:id="93"/>
    <w:bookmarkStart w:name="z153" w:id="94"/>
    <w:p>
      <w:pPr>
        <w:spacing w:after="0"/>
        <w:ind w:left="0"/>
        <w:jc w:val="both"/>
      </w:pPr>
      <w:r>
        <w:rPr>
          <w:rFonts w:ascii="Times New Roman"/>
          <w:b w:val="false"/>
          <w:i w:val="false"/>
          <w:color w:val="000000"/>
          <w:sz w:val="28"/>
        </w:rPr>
        <w:t>
      СЭҚ ТН коды</w:t>
      </w:r>
    </w:p>
    <w:bookmarkEnd w:id="94"/>
    <w:bookmarkStart w:name="z154" w:id="95"/>
    <w:p>
      <w:pPr>
        <w:spacing w:after="0"/>
        <w:ind w:left="0"/>
        <w:jc w:val="both"/>
      </w:pPr>
      <w:r>
        <w:rPr>
          <w:rFonts w:ascii="Times New Roman"/>
          <w:b w:val="false"/>
          <w:i w:val="false"/>
          <w:color w:val="000000"/>
          <w:sz w:val="28"/>
        </w:rPr>
        <w:t>
      Тауардың атауы</w:t>
      </w:r>
    </w:p>
    <w:bookmarkEnd w:id="95"/>
    <w:bookmarkStart w:name="z155" w:id="96"/>
    <w:p>
      <w:pPr>
        <w:spacing w:after="0"/>
        <w:ind w:left="0"/>
        <w:jc w:val="both"/>
      </w:pPr>
      <w:r>
        <w:rPr>
          <w:rFonts w:ascii="Times New Roman"/>
          <w:b w:val="false"/>
          <w:i w:val="false"/>
          <w:color w:val="000000"/>
          <w:sz w:val="28"/>
        </w:rPr>
        <w:t>
      Саны             </w:t>
      </w:r>
    </w:p>
    <w:bookmarkEnd w:id="96"/>
    <w:bookmarkStart w:name="z156" w:id="97"/>
    <w:p>
      <w:pPr>
        <w:spacing w:after="0"/>
        <w:ind w:left="0"/>
        <w:jc w:val="both"/>
      </w:pPr>
      <w:r>
        <w:rPr>
          <w:rFonts w:ascii="Times New Roman"/>
          <w:b w:val="false"/>
          <w:i w:val="false"/>
          <w:color w:val="000000"/>
          <w:sz w:val="28"/>
        </w:rPr>
        <w:t>
      Өлшем бірлігі</w:t>
      </w:r>
    </w:p>
    <w:bookmarkEnd w:id="97"/>
    <w:bookmarkStart w:name="z157" w:id="98"/>
    <w:p>
      <w:pPr>
        <w:spacing w:after="0"/>
        <w:ind w:left="0"/>
        <w:jc w:val="both"/>
      </w:pPr>
      <w:r>
        <w:rPr>
          <w:rFonts w:ascii="Times New Roman"/>
          <w:b w:val="false"/>
          <w:i w:val="false"/>
          <w:color w:val="000000"/>
          <w:sz w:val="28"/>
        </w:rPr>
        <w:t>
      Ұсынылатын құжаттар тізбесі:___________________________________</w:t>
      </w:r>
    </w:p>
    <w:bookmarkEnd w:id="98"/>
    <w:bookmarkStart w:name="z158" w:id="99"/>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ақпараттық жүйелердегі мәліметтерді пайдалануға келісім беремін.      </w:t>
      </w:r>
    </w:p>
    <w:bookmarkEnd w:id="99"/>
    <w:bookmarkStart w:name="z159" w:id="100"/>
    <w:p>
      <w:pPr>
        <w:spacing w:after="0"/>
        <w:ind w:left="0"/>
        <w:jc w:val="both"/>
      </w:pPr>
      <w:r>
        <w:rPr>
          <w:rFonts w:ascii="Times New Roman"/>
          <w:b w:val="false"/>
          <w:i w:val="false"/>
          <w:color w:val="000000"/>
          <w:sz w:val="28"/>
        </w:rPr>
        <w:t>
      Қол қоюшының тегі, аты, әкесінің аты (бар болғанда)</w:t>
      </w:r>
    </w:p>
    <w:bookmarkEnd w:id="100"/>
    <w:bookmarkStart w:name="z160"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құрамында бағалы</w:t>
            </w:r>
            <w:r>
              <w:br/>
            </w:r>
            <w:r>
              <w:rPr>
                <w:rFonts w:ascii="Times New Roman"/>
                <w:b w:val="false"/>
                <w:i w:val="false"/>
                <w:color w:val="000000"/>
                <w:sz w:val="20"/>
              </w:rPr>
              <w:t>металдар бар шикізат</w:t>
            </w:r>
            <w:r>
              <w:br/>
            </w:r>
            <w:r>
              <w:rPr>
                <w:rFonts w:ascii="Times New Roman"/>
                <w:b w:val="false"/>
                <w:i w:val="false"/>
                <w:color w:val="000000"/>
                <w:sz w:val="20"/>
              </w:rPr>
              <w:t>тауарларын қайта өңдеудің</w:t>
            </w:r>
            <w:r>
              <w:br/>
            </w:r>
            <w:r>
              <w:rPr>
                <w:rFonts w:ascii="Times New Roman"/>
                <w:b w:val="false"/>
                <w:i w:val="false"/>
                <w:color w:val="000000"/>
                <w:sz w:val="20"/>
              </w:rPr>
              <w:t>экономикалық орынсыздығы</w:t>
            </w:r>
            <w:r>
              <w:br/>
            </w:r>
            <w:r>
              <w:rPr>
                <w:rFonts w:ascii="Times New Roman"/>
                <w:b w:val="false"/>
                <w:i w:val="false"/>
                <w:color w:val="000000"/>
                <w:sz w:val="20"/>
              </w:rPr>
              <w:t>немесе мүмкін еместігі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Өнеркәсіп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(толықтай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2"/>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не мемлекеттік қызмет көрсетуден дәлелді бас тарту.</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қызметті беруші басшысының не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3"/>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bookmarkEnd w:id="103"/>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4"/>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ЭЦҚ-мен куәландырылған электрондық құжат нысанындағы өтініштің электрондық көшірмесін;</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құрамында бағалы металдар бар шикізат тауарларын өндіру субъектілері үшін – жер қойнауын пайдалану құқығына келісімшарттың электрондық көшірмесін. Бұл ретте, егер құжаттың электрондық көшірмесі бұрын ұсынылған жағдайда, құжаттың электрондық көшірмесіне өзгерістер мен толықтырулар енгізілген жағдайларды қоспағанда, жер қойнауын пайдалану құқығына арналған келісімшартты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заңнамасына сәйкес құрамында бағалы металдар бар шикізат тауарларымен операцияларды жүзеге асыруға құқығы бар басқа да ұйымдар – тауарларды иелену (сатып алу) заңдылығын растайтын электрондық құжат көшірмесі немесе делдалдық шартын;</w:t>
            </w:r>
          </w:p>
          <w:p>
            <w:pPr>
              <w:spacing w:after="20"/>
              <w:ind w:left="20"/>
              <w:jc w:val="both"/>
            </w:pPr>
            <w:r>
              <w:rPr>
                <w:rFonts w:ascii="Times New Roman"/>
                <w:b w:val="false"/>
                <w:i w:val="false"/>
                <w:color w:val="000000"/>
                <w:sz w:val="20"/>
              </w:rPr>
              <w:t>
</w:t>
            </w:r>
            <w:r>
              <w:rPr>
                <w:rFonts w:ascii="Times New Roman"/>
                <w:b w:val="false"/>
                <w:i w:val="false"/>
                <w:color w:val="000000"/>
                <w:sz w:val="20"/>
              </w:rPr>
              <w:t>4) сыртқы сауда электрондық шартың (келісімшартың) көшірмесі, оған мемлекеттік және/немесе орыс тілдеріндегі қосымшалар және (немесе) толықтырулар, ал сыртқы сауда шарты (келісімшарты) болмаған жағдайда – тараптардың ниетін растайтын өзге де электрондық құжат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келісімшарт (шарт, келісім) мемлекеттік және/немесе орыс тілдерінде болмаған жағдайда, электрондық келісімшарт (шарт, келісім) көшірмеге көрсетілетін қызметті алушы бекіткен және куәландырған аудармасыy (көрсетілетін қызметті алушының лауазымы мен күнін, қолы мен мөрі (болған кезде)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аккредиттелген сынақ зертханасы берген, құрамында бағалы металдар бар шикізат тауарларындағы барлық бағалы металдардың үлестік құрамы туралы мәліметтер көрсетілуге тиіс бағалы металдардың және ілеспе алынатын металдардың құрамы туралы электрондық құжат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бағалы металдар өндірісінің барлық субъектілерінен тауарларды қайта өңдеуден және (немесе) аффинаждаудан бас тарту немесе уәкілетті орган бекіткен тәртіппен алынған осындай бас тартудың болуы туралы уәкілетті органның электрондық растау көшірмесін ұсынады.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5"/>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анықтаудан;</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5) ұсынылған ақпараттың дұрыстығын растамауы және заңмен қорғалатын құпияны құрайтын ақпараттық жүйелердегі мәліметтерді пайдалануға келісім бермеуі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6"/>
          <w:p>
            <w:pPr>
              <w:spacing w:after="20"/>
              <w:ind w:left="20"/>
              <w:jc w:val="both"/>
            </w:pPr>
            <w:r>
              <w:rPr>
                <w:rFonts w:ascii="Times New Roman"/>
                <w:b w:val="false"/>
                <w:i w:val="false"/>
                <w:color w:val="000000"/>
                <w:sz w:val="20"/>
              </w:rPr>
              <w:t>
Мемлекеттік көрсетілетін қызметті алушының ЭЦҚ болған жағдайда мемлекеттік қызметті портал арқылы электронды түрде алуға мүмкіндігі бар.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қызметтерді көрсету орындарының мекенжайы мына жерде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Өнеркәсіп және құрылыс министрлігінің интернет-ресурсы – www.​gov.​kz/​mem​leke​t/​ent​itie​s/​mps,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интернет-ресурсы – www.​gov.​kz/​mem​leke​t/​ent​itie​s/​comprom,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www.​egov.​kz, www.​eli​cens​e.​kz порталы.</w:t>
            </w:r>
          </w:p>
          <w:p>
            <w:pPr>
              <w:spacing w:after="20"/>
              <w:ind w:left="20"/>
              <w:jc w:val="both"/>
            </w:pPr>
            <w:r>
              <w:rPr>
                <w:rFonts w:ascii="Times New Roman"/>
                <w:b w:val="false"/>
                <w:i w:val="false"/>
                <w:color w:val="000000"/>
                <w:sz w:val="20"/>
              </w:rPr>
              <w:t>
Мемлекеттік қызметтер көрсету үшін бірыңғай байланыс орталығының телефон нөмірі: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 лицензияның</w:t>
            </w:r>
            <w:r>
              <w:br/>
            </w:r>
            <w:r>
              <w:rPr>
                <w:rFonts w:ascii="Times New Roman"/>
                <w:b w:val="false"/>
                <w:i w:val="false"/>
                <w:color w:val="000000"/>
                <w:sz w:val="20"/>
              </w:rPr>
              <w:t>негізінде (лицензиясыз) жүзеге</w:t>
            </w:r>
            <w:r>
              <w:br/>
            </w:r>
            <w:r>
              <w:rPr>
                <w:rFonts w:ascii="Times New Roman"/>
                <w:b w:val="false"/>
                <w:i w:val="false"/>
                <w:color w:val="000000"/>
                <w:sz w:val="20"/>
              </w:rPr>
              <w:t>асырылатын бағалы металдарды</w:t>
            </w:r>
            <w:r>
              <w:br/>
            </w:r>
            <w:r>
              <w:rPr>
                <w:rFonts w:ascii="Times New Roman"/>
                <w:b w:val="false"/>
                <w:i w:val="false"/>
                <w:color w:val="000000"/>
                <w:sz w:val="20"/>
              </w:rPr>
              <w:t>(олардан жасалған бұйымдары</w:t>
            </w:r>
            <w:r>
              <w:br/>
            </w:r>
            <w:r>
              <w:rPr>
                <w:rFonts w:ascii="Times New Roman"/>
                <w:b w:val="false"/>
                <w:i w:val="false"/>
                <w:color w:val="000000"/>
                <w:sz w:val="20"/>
              </w:rPr>
              <w:t>қоспағанда), бағалы</w:t>
            </w:r>
            <w:r>
              <w:br/>
            </w:r>
            <w:r>
              <w:rPr>
                <w:rFonts w:ascii="Times New Roman"/>
                <w:b w:val="false"/>
                <w:i w:val="false"/>
                <w:color w:val="000000"/>
                <w:sz w:val="20"/>
              </w:rPr>
              <w:t>металдардың сынықтарын</w:t>
            </w:r>
            <w:r>
              <w:br/>
            </w:r>
            <w:r>
              <w:rPr>
                <w:rFonts w:ascii="Times New Roman"/>
                <w:b w:val="false"/>
                <w:i w:val="false"/>
                <w:color w:val="000000"/>
                <w:sz w:val="20"/>
              </w:rPr>
              <w:t>және қалдықтарын Еуразиялық</w:t>
            </w:r>
            <w:r>
              <w:br/>
            </w:r>
            <w:r>
              <w:rPr>
                <w:rFonts w:ascii="Times New Roman"/>
                <w:b w:val="false"/>
                <w:i w:val="false"/>
                <w:color w:val="000000"/>
                <w:sz w:val="20"/>
              </w:rPr>
              <w:t>экономикалық одаққа кірмейтін</w:t>
            </w:r>
            <w:r>
              <w:br/>
            </w:r>
            <w:r>
              <w:rPr>
                <w:rFonts w:ascii="Times New Roman"/>
                <w:b w:val="false"/>
                <w:i w:val="false"/>
                <w:color w:val="000000"/>
                <w:sz w:val="20"/>
              </w:rPr>
              <w:t>елдерге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әкету кезінде мемлекеттік</w:t>
            </w:r>
            <w:r>
              <w:br/>
            </w:r>
            <w:r>
              <w:rPr>
                <w:rFonts w:ascii="Times New Roman"/>
                <w:b w:val="false"/>
                <w:i w:val="false"/>
                <w:color w:val="000000"/>
                <w:sz w:val="20"/>
              </w:rPr>
              <w:t>бақылау және құнын бағалау</w:t>
            </w:r>
            <w:r>
              <w:br/>
            </w:r>
            <w:r>
              <w:rPr>
                <w:rFonts w:ascii="Times New Roman"/>
                <w:b w:val="false"/>
                <w:i w:val="false"/>
                <w:color w:val="000000"/>
                <w:sz w:val="20"/>
              </w:rPr>
              <w:t>актісін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 қала, аудан, облыс,</w:t>
            </w:r>
            <w:r>
              <w:br/>
            </w:r>
            <w:r>
              <w:rPr>
                <w:rFonts w:ascii="Times New Roman"/>
                <w:b w:val="false"/>
                <w:i w:val="false"/>
                <w:color w:val="000000"/>
                <w:sz w:val="20"/>
              </w:rPr>
              <w:t>көше, үйдің №, телефон)</w:t>
            </w:r>
            <w:r>
              <w:br/>
            </w:r>
            <w:r>
              <w:rPr>
                <w:rFonts w:ascii="Times New Roman"/>
                <w:b w:val="false"/>
                <w:i w:val="false"/>
                <w:color w:val="000000"/>
                <w:sz w:val="20"/>
              </w:rPr>
              <w:t>Өтініш берушінің деректемелері______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(БСН, ЖСН)</w:t>
            </w:r>
          </w:p>
        </w:tc>
      </w:tr>
    </w:tbl>
    <w:bookmarkStart w:name="z192" w:id="107"/>
    <w:p>
      <w:pPr>
        <w:spacing w:after="0"/>
        <w:ind w:left="0"/>
        <w:jc w:val="both"/>
      </w:pPr>
      <w:r>
        <w:rPr>
          <w:rFonts w:ascii="Times New Roman"/>
          <w:b w:val="false"/>
          <w:i w:val="false"/>
          <w:color w:val="000000"/>
          <w:sz w:val="28"/>
        </w:rPr>
        <w:t>
      Күні: Нөмірі:</w:t>
      </w:r>
    </w:p>
    <w:bookmarkEnd w:id="107"/>
    <w:bookmarkStart w:name="z193" w:id="108"/>
    <w:p>
      <w:pPr>
        <w:spacing w:after="0"/>
        <w:ind w:left="0"/>
        <w:jc w:val="left"/>
      </w:pPr>
      <w:r>
        <w:rPr>
          <w:rFonts w:ascii="Times New Roman"/>
          <w:b/>
          <w:i w:val="false"/>
          <w:color w:val="000000"/>
        </w:rPr>
        <w:t xml:space="preserve"> Өтініш</w:t>
      </w:r>
    </w:p>
    <w:bookmarkEnd w:id="108"/>
    <w:bookmarkStart w:name="z194" w:id="109"/>
    <w:p>
      <w:pPr>
        <w:spacing w:after="0"/>
        <w:ind w:left="0"/>
        <w:jc w:val="both"/>
      </w:pPr>
      <w:r>
        <w:rPr>
          <w:rFonts w:ascii="Times New Roman"/>
          <w:b w:val="false"/>
          <w:i w:val="false"/>
          <w:color w:val="000000"/>
          <w:sz w:val="28"/>
        </w:rPr>
        <w:t>
      Сізден ______________ жылғы №____ келісімшарт негізінде Қазақстан Республикасынан әкетілетін аффинирленген бағалы металдарға, бағалы металдарға, бағалы металдардың сынықтары мен қалдықтарына мемлекеттік бақылау жүргізуді сұраймын.</w:t>
      </w:r>
    </w:p>
    <w:bookmarkEnd w:id="109"/>
    <w:bookmarkStart w:name="z195" w:id="110"/>
    <w:p>
      <w:pPr>
        <w:spacing w:after="0"/>
        <w:ind w:left="0"/>
        <w:jc w:val="both"/>
      </w:pPr>
      <w:r>
        <w:rPr>
          <w:rFonts w:ascii="Times New Roman"/>
          <w:b w:val="false"/>
          <w:i w:val="false"/>
          <w:color w:val="000000"/>
          <w:sz w:val="28"/>
        </w:rPr>
        <w:t>
      Тауардың атауы _________________________________</w:t>
      </w:r>
    </w:p>
    <w:bookmarkEnd w:id="110"/>
    <w:bookmarkStart w:name="z196" w:id="111"/>
    <w:p>
      <w:pPr>
        <w:spacing w:after="0"/>
        <w:ind w:left="0"/>
        <w:jc w:val="both"/>
      </w:pPr>
      <w:r>
        <w:rPr>
          <w:rFonts w:ascii="Times New Roman"/>
          <w:b w:val="false"/>
          <w:i w:val="false"/>
          <w:color w:val="000000"/>
          <w:sz w:val="28"/>
        </w:rPr>
        <w:t>
      СЭҚ ТН коды___________________________________</w:t>
      </w:r>
    </w:p>
    <w:bookmarkEnd w:id="111"/>
    <w:bookmarkStart w:name="z197" w:id="112"/>
    <w:p>
      <w:pPr>
        <w:spacing w:after="0"/>
        <w:ind w:left="0"/>
        <w:jc w:val="both"/>
      </w:pPr>
      <w:r>
        <w:rPr>
          <w:rFonts w:ascii="Times New Roman"/>
          <w:b w:val="false"/>
          <w:i w:val="false"/>
          <w:color w:val="000000"/>
          <w:sz w:val="28"/>
        </w:rPr>
        <w:t>
      Тауардың салмағы граммен/данамен: _______________________________</w:t>
      </w:r>
    </w:p>
    <w:bookmarkEnd w:id="112"/>
    <w:bookmarkStart w:name="z198" w:id="113"/>
    <w:p>
      <w:pPr>
        <w:spacing w:after="0"/>
        <w:ind w:left="0"/>
        <w:jc w:val="both"/>
      </w:pPr>
      <w:r>
        <w:rPr>
          <w:rFonts w:ascii="Times New Roman"/>
          <w:b w:val="false"/>
          <w:i w:val="false"/>
          <w:color w:val="000000"/>
          <w:sz w:val="28"/>
        </w:rPr>
        <w:t>
      Келісімшарт құны:____________________________</w:t>
      </w:r>
    </w:p>
    <w:bookmarkEnd w:id="113"/>
    <w:bookmarkStart w:name="z199" w:id="114"/>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ақпараттық жүйелердегі мәліметтерді пайдалануға келісім беремін.</w:t>
      </w:r>
    </w:p>
    <w:bookmarkEnd w:id="114"/>
    <w:bookmarkStart w:name="z200" w:id="115"/>
    <w:p>
      <w:pPr>
        <w:spacing w:after="0"/>
        <w:ind w:left="0"/>
        <w:jc w:val="both"/>
      </w:pPr>
      <w:r>
        <w:rPr>
          <w:rFonts w:ascii="Times New Roman"/>
          <w:b w:val="false"/>
          <w:i w:val="false"/>
          <w:color w:val="000000"/>
          <w:sz w:val="28"/>
        </w:rPr>
        <w:t>
      Қол қоюшының тегі, аты, әкесінің аты (бар болғанда</w:t>
      </w:r>
    </w:p>
    <w:bookmarkEnd w:id="115"/>
    <w:bookmarkStart w:name="z201"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 лицензияның</w:t>
            </w:r>
            <w:r>
              <w:br/>
            </w:r>
            <w:r>
              <w:rPr>
                <w:rFonts w:ascii="Times New Roman"/>
                <w:b w:val="false"/>
                <w:i w:val="false"/>
                <w:color w:val="000000"/>
                <w:sz w:val="20"/>
              </w:rPr>
              <w:t>негізінде (лицензиясыз) жүзеге</w:t>
            </w:r>
            <w:r>
              <w:br/>
            </w:r>
            <w:r>
              <w:rPr>
                <w:rFonts w:ascii="Times New Roman"/>
                <w:b w:val="false"/>
                <w:i w:val="false"/>
                <w:color w:val="000000"/>
                <w:sz w:val="20"/>
              </w:rPr>
              <w:t>асырылатын бағалы металдарды</w:t>
            </w:r>
            <w:r>
              <w:br/>
            </w:r>
            <w:r>
              <w:rPr>
                <w:rFonts w:ascii="Times New Roman"/>
                <w:b w:val="false"/>
                <w:i w:val="false"/>
                <w:color w:val="000000"/>
                <w:sz w:val="20"/>
              </w:rPr>
              <w:t>(олардан жасалған бұйымдары</w:t>
            </w:r>
            <w:r>
              <w:br/>
            </w:r>
            <w:r>
              <w:rPr>
                <w:rFonts w:ascii="Times New Roman"/>
                <w:b w:val="false"/>
                <w:i w:val="false"/>
                <w:color w:val="000000"/>
                <w:sz w:val="20"/>
              </w:rPr>
              <w:t>қоспағанда), бағалы</w:t>
            </w:r>
            <w:r>
              <w:br/>
            </w:r>
            <w:r>
              <w:rPr>
                <w:rFonts w:ascii="Times New Roman"/>
                <w:b w:val="false"/>
                <w:i w:val="false"/>
                <w:color w:val="000000"/>
                <w:sz w:val="20"/>
              </w:rPr>
              <w:t>металдардың сынықтарын және</w:t>
            </w:r>
            <w:r>
              <w:br/>
            </w:r>
            <w:r>
              <w:rPr>
                <w:rFonts w:ascii="Times New Roman"/>
                <w:b w:val="false"/>
                <w:i w:val="false"/>
                <w:color w:val="000000"/>
                <w:sz w:val="20"/>
              </w:rPr>
              <w:t>қалдықтарын Еуразиялық</w:t>
            </w:r>
            <w:r>
              <w:br/>
            </w:r>
            <w:r>
              <w:rPr>
                <w:rFonts w:ascii="Times New Roman"/>
                <w:b w:val="false"/>
                <w:i w:val="false"/>
                <w:color w:val="000000"/>
                <w:sz w:val="20"/>
              </w:rPr>
              <w:t>экономикалық одаққа кірмейтін</w:t>
            </w:r>
            <w:r>
              <w:br/>
            </w:r>
            <w:r>
              <w:rPr>
                <w:rFonts w:ascii="Times New Roman"/>
                <w:b w:val="false"/>
                <w:i w:val="false"/>
                <w:color w:val="000000"/>
                <w:sz w:val="20"/>
              </w:rPr>
              <w:t>елдерге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әкету кезінде мемлекеттік</w:t>
            </w:r>
            <w:r>
              <w:br/>
            </w:r>
            <w:r>
              <w:rPr>
                <w:rFonts w:ascii="Times New Roman"/>
                <w:b w:val="false"/>
                <w:i w:val="false"/>
                <w:color w:val="000000"/>
                <w:sz w:val="20"/>
              </w:rPr>
              <w:t>бақылау және құнын бағалау</w:t>
            </w:r>
            <w:r>
              <w:br/>
            </w:r>
            <w:r>
              <w:rPr>
                <w:rFonts w:ascii="Times New Roman"/>
                <w:b w:val="false"/>
                <w:i w:val="false"/>
                <w:color w:val="000000"/>
                <w:sz w:val="20"/>
              </w:rPr>
              <w:t>актісін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Кеден одағына кірмейтін елдерге Қазақстан Республикасының аумағынан әкету кезінде мемлекеттік бақылау және құнын бағалау актісін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Өнеркәсіп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осы Қағидалардың 7-тармағында көзделген жағдайда – бақылау сынақтарының нәтижелерін алған күннен бастап 3 жұмыс күні ішінде ресімделеді және өтініш берушіге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(толықтай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7"/>
          <w:p>
            <w:pPr>
              <w:spacing w:after="20"/>
              <w:ind w:left="20"/>
              <w:jc w:val="both"/>
            </w:pPr>
            <w:r>
              <w:rPr>
                <w:rFonts w:ascii="Times New Roman"/>
                <w:b w:val="false"/>
                <w:i w:val="false"/>
                <w:color w:val="000000"/>
                <w:sz w:val="20"/>
              </w:rPr>
              <w:t>
Экспорты лицензиялар негізінде (лицензиясыз) жүзеге асырылатын бағалы металдарды (олардан жасалған бұйымдарды қоспағанда), бағалы металдардың сынықтары мен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 не мемлекеттік қызмет көрсетуден дәлелді бас тарту.</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қызметті беруші басшысының не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18"/>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bookmarkEnd w:id="118"/>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9"/>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қызметі алушының электрондық цифрлық қолтаңбасымен (бұдан әрі – ЭЦҚ) куәландырылған электрондық құжат нысанындағы өтініштің электрондық көшірмесін;</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2) экспорттауға арналған лицензияның электрондық көшірмесін (осы тауарларды экспорттың кедендік рәсімімен одан әрі орналастырған жағдайда лицензияның көшірмесі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сыртқы сауда шартының (келісімшарттың), оған қосымшаның және (немесе) толықтырудың мемлекеттік және/немесе орыс тілдеріндегі, ал сыртқы сауда шарты (келісімшарты) болмаған жағдайда – тараптардың ниеттерін растайтын өзге құжаттың мемлекеттік және/немесе орыс тілдеріндегі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сыртқы сауда шарты (келісімшарты) немесе тараптардың ниеттерін растайтын өзге құжаттың мемлекеттік және/немесе орыс тілінде жоқ болса, онда шарттың (келісімшарттың) немесе тараптардың ниеттерін растайтын өзге құжаттың көшірмесіне өтініш беруші бекіткен және растаған мемлекеттік және/немесе орыс тілінде аудармасын (өтініш берушінің лауазымы және күні, қолы мен мөрі (болған кезде))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толық ассортиментін (атауы, таңбалануы, артикулы, партия нөмірі, саны мен массасын көрсете отырып, бағалы металдарға және құрамында бағалы металдар бар шикізат тауарларға арналған ерекшеліктің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5) әкетілетін бағалы металдармен және құрамында бағалы металдар бар шикізат тауардың құнын растау үшін пайдаланылатын шот-фактураның немесе инвойстың немесе өзге де 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бағалы металдардың құнының есебінің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аффинирленген бағалы металдарды, бағалы металдар мен асыл тастарды, зергерлік және басқа да бұйымдарды, құрамында бағалы металдар бар шикізат тауарларын Қазақстан Республикасының аумағына әкелу және Қазақстан Республикасының аумағынан әкету жөніндегі қызметтің басталғаны немесе тоқтатылғаны туралы хабарламасының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құрамында бағалы металдары бар шикізат тауарларын өндіру субъектілері үшін-жер қойнауын пайдалану құқығына арналған келісімшарттың электрондық көшірмесін (бұл ретте, егер мұндай құжатқа өзгерістер мен толықтырулар енгізілген жағдайларды қоспағанда, мұндай құжаттың көшірмесін бұрын ұсынылған жағдайда, жер қойнауын пайдалану құқығына арналған келісімшартты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Республикасының заңнамасына сәйкес бағалы металдармен операцияларды жүзеге асыруға құқығы бар ұйымдар үшін - әкетілетін тауарларға меншік құқығын не тараптардың тауарларды сатып алу туралы ниетін растайтын құжатың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бағалы металдардың және ілеспе алынатын металдардың құрамы туралы аккредиттелген сынақ зертханасы берген құжаттың электрондық көшірмесін, онда құрамында бағалы металдар бар шикізат тауарларындағы барлық бағалы металдардың үлестік құрамы туралы көрсетілуге тиіс мәліметтерін;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әкетілетін бағалы металдардың нормативтік техникалық және (немесе) техникалық құжаттарының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қорытындының электрондық көшірмесін (тауар әкетілген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Құрамында бағалы металдар бар шикізат тауарларын Қазақстан Республикасының аумағында қайта өңдеудің экономикалық орынсыздығы немесе мүмкін еместігі туралы қорытындының электрондық көшірмесін (тауарды қайта өңдеуге әкеткен жағдайда)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Әкетілетін аффинирленген бағалы металдың әрбір партиясына мемлекеттік бақылау актісін алу үшін өтініш беруші уәкілетті органға мынадай құжаттарды: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қызметі алушының электрондық цифрлық қолтаңбасымен (бұдан әрі – ЭЦҚ) куәландырылған электрондық құжат нысанындағы өтініштің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экспорттауға арналған лицензияның электрондық көшірмесін (осы аффинирленген бағалы металдарды экспорттың кедендік рәсімімен одан әрі орналастырған жағдайда лицензияның көшірмесі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сыртқы сауда шартының (келісімшарттың), оған қосымшаның және (немесе) толықтырудың мемлекеттік және/немесе орыс тілдеріндегі, ал сыртқы сауда шарты (келісімшарты) болмаған жағдайда – тараптардың ниеттерін растайтын өзге құжаттың мемлекеттік және/немесе орыс тілдеріндегі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сыртқы сауда шарты (келісімшарты) немесе тараптардың ниеттерін растайтын өзге құжаттың мемлекеттік және/немесе орыс тілінде жоқ болса, онда шарттың (келісімшарттың) немесе тараптардың ниеттерін растайтын өзге құжаттың көшірмесіне өтініш беруші бекіткен және растаған мемлекеттік және/немесе орыс тілінде аудармасын (өтініш берушінің лауазымы және күні, қолы мен мөрі (болған кезде))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толық ассортиментін (атауы, таңбалануы, артикулы, партия нөмірі), саны мен массасын көрсете отырып, аффинирленген бағалы металдарға арналған ерекшеліктің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5) әкетілетін аффинирленген бағалы металдардың құнын растау үшін пайдаланылатын шот-фактураның немесе инвойстың немесе өзге де 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аффинирленген бағалы металдардың құнының есебінің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аффинирленген бағалы металдарды, бағалы металдар мен асыл тастарды, зергерлік және басқа да бұйымдарды, құрамында бағалы металдар бар шикізат тауарларын Қазақстан Республикасының аумағына әкелу және Қазақстан Республикасының аумағынан әкету жөніндегі қызметтің басталғаны немесе тоқтатылғаны туралы хабарламасының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құрамында бағалы металдары бар шикізат тауарларын өндіру субъектілері үшін-жер қойнауын пайдалану құқығына арналған келісімшарттың электрондық көшірмесін (бұл ретте, егер мұндай құжатқа өзгерістер мен толықтырулар енгізілген жағдайларды қоспағанда, мұндай құжаттың көшірмесін бұрын ұсынылған жағдайда, жер қойнауын пайдалану құқығына арналған келісімшартты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Республикасының заңнамасына сәйкес бағалы металдармен операцияларды жүзеге асыруға құқығы бар ұйымдар үшін - әкетілетін тауарларға меншік құқығын не тараптардың тауарларды сатып алу туралы ниетін растайтын құжатың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әкетілетін аффинирленген бағалы металдардың нормативтік техникалық және (немесе) техникалық құжаттарының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Қазақстан Республикасы Ұлттық Банкінің бағалы металдардағы активтерді толықтыру үшін тазартылған алтынды сатып алуға басым құқықты іске асырудан бас тартқанын растайтын құжаттың электрондық көшірмесін (аффинирленген алтынды әкеткен жағдайда) ұсынады.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20"/>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анықтаудан;</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5) ұсынылған ақпараттың дұрыстығын растамауы және заңмен қорғалатын құпияны құрайтын ақпараттық жүйелердегі мәліметтерді пайдалануға келісім бермеуі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21"/>
          <w:p>
            <w:pPr>
              <w:spacing w:after="20"/>
              <w:ind w:left="20"/>
              <w:jc w:val="both"/>
            </w:pPr>
            <w:r>
              <w:rPr>
                <w:rFonts w:ascii="Times New Roman"/>
                <w:b w:val="false"/>
                <w:i w:val="false"/>
                <w:color w:val="000000"/>
                <w:sz w:val="20"/>
              </w:rPr>
              <w:t>
Мемлекеттік көрсетілетін қызметті алушының ЭЦҚ болған жағдайда мемлекеттік қызметті портал арқылы электронды түрде алуға мүмкіндігі бар.</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қызметтерді көрсету орындарының мекенжайы мына жерде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Өнеркәсіп және құрылыс министрлігінің интернет-ресурсы –www.​gov.​kz/​mem​leke​t/​ent​itie​s/​mps,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интернет-ресурсы – www.​gov.​kz/​mem​leke​t/​ent​itie​s/​comprom,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www.​egov.​kz, www.​eli​cens​e.​kz порталы.</w:t>
            </w:r>
          </w:p>
          <w:p>
            <w:pPr>
              <w:spacing w:after="20"/>
              <w:ind w:left="20"/>
              <w:jc w:val="both"/>
            </w:pPr>
            <w:r>
              <w:rPr>
                <w:rFonts w:ascii="Times New Roman"/>
                <w:b w:val="false"/>
                <w:i w:val="false"/>
                <w:color w:val="000000"/>
                <w:sz w:val="20"/>
              </w:rPr>
              <w:t>
Мемлекеттік қызметтер көрсету үшін бірыңғай байланыс орталығының телефон нөмірі: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 лицензияның</w:t>
            </w:r>
            <w:r>
              <w:br/>
            </w:r>
            <w:r>
              <w:rPr>
                <w:rFonts w:ascii="Times New Roman"/>
                <w:b w:val="false"/>
                <w:i w:val="false"/>
                <w:color w:val="000000"/>
                <w:sz w:val="20"/>
              </w:rPr>
              <w:t>негізінде (лицензиясыз) жүзеге</w:t>
            </w:r>
            <w:r>
              <w:br/>
            </w:r>
            <w:r>
              <w:rPr>
                <w:rFonts w:ascii="Times New Roman"/>
                <w:b w:val="false"/>
                <w:i w:val="false"/>
                <w:color w:val="000000"/>
                <w:sz w:val="20"/>
              </w:rPr>
              <w:t>асырылатын бағалы металдарды</w:t>
            </w:r>
            <w:r>
              <w:br/>
            </w:r>
            <w:r>
              <w:rPr>
                <w:rFonts w:ascii="Times New Roman"/>
                <w:b w:val="false"/>
                <w:i w:val="false"/>
                <w:color w:val="000000"/>
                <w:sz w:val="20"/>
              </w:rPr>
              <w:t>(олардан жасалған бұйымдары</w:t>
            </w:r>
            <w:r>
              <w:br/>
            </w:r>
            <w:r>
              <w:rPr>
                <w:rFonts w:ascii="Times New Roman"/>
                <w:b w:val="false"/>
                <w:i w:val="false"/>
                <w:color w:val="000000"/>
                <w:sz w:val="20"/>
              </w:rPr>
              <w:t>қоспағанда), бағалы</w:t>
            </w:r>
            <w:r>
              <w:br/>
            </w:r>
            <w:r>
              <w:rPr>
                <w:rFonts w:ascii="Times New Roman"/>
                <w:b w:val="false"/>
                <w:i w:val="false"/>
                <w:color w:val="000000"/>
                <w:sz w:val="20"/>
              </w:rPr>
              <w:t>металдардың сынықтарын</w:t>
            </w:r>
            <w:r>
              <w:br/>
            </w:r>
            <w:r>
              <w:rPr>
                <w:rFonts w:ascii="Times New Roman"/>
                <w:b w:val="false"/>
                <w:i w:val="false"/>
                <w:color w:val="000000"/>
                <w:sz w:val="20"/>
              </w:rPr>
              <w:t>және қалдықтарын Еуразиялық</w:t>
            </w:r>
            <w:r>
              <w:br/>
            </w:r>
            <w:r>
              <w:rPr>
                <w:rFonts w:ascii="Times New Roman"/>
                <w:b w:val="false"/>
                <w:i w:val="false"/>
                <w:color w:val="000000"/>
                <w:sz w:val="20"/>
              </w:rPr>
              <w:t>экономикалық одаққа кірмейтін</w:t>
            </w:r>
            <w:r>
              <w:br/>
            </w:r>
            <w:r>
              <w:rPr>
                <w:rFonts w:ascii="Times New Roman"/>
                <w:b w:val="false"/>
                <w:i w:val="false"/>
                <w:color w:val="000000"/>
                <w:sz w:val="20"/>
              </w:rPr>
              <w:t>елдерге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әкету кезінде мемлекеттік</w:t>
            </w:r>
            <w:r>
              <w:br/>
            </w:r>
            <w:r>
              <w:rPr>
                <w:rFonts w:ascii="Times New Roman"/>
                <w:b w:val="false"/>
                <w:i w:val="false"/>
                <w:color w:val="000000"/>
                <w:sz w:val="20"/>
              </w:rPr>
              <w:t>бақылау және құнын бағалау</w:t>
            </w:r>
            <w:r>
              <w:br/>
            </w:r>
            <w:r>
              <w:rPr>
                <w:rFonts w:ascii="Times New Roman"/>
                <w:b w:val="false"/>
                <w:i w:val="false"/>
                <w:color w:val="000000"/>
                <w:sz w:val="20"/>
              </w:rPr>
              <w:t>актісін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22"/>
          <w:p>
            <w:pPr>
              <w:spacing w:after="20"/>
              <w:ind w:left="20"/>
              <w:jc w:val="both"/>
            </w:pPr>
            <w:r>
              <w:rPr>
                <w:rFonts w:ascii="Times New Roman"/>
                <w:b w:val="false"/>
                <w:i w:val="false"/>
                <w:color w:val="000000"/>
                <w:sz w:val="20"/>
              </w:rPr>
              <w:t xml:space="preserve">
ҚАЗАҚСТАН </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ӨНЕРКӘСІП ЖӘНЕ </w:t>
            </w:r>
          </w:p>
          <w:p>
            <w:pPr>
              <w:spacing w:after="20"/>
              <w:ind w:left="20"/>
              <w:jc w:val="both"/>
            </w:pPr>
            <w:r>
              <w:rPr>
                <w:rFonts w:ascii="Times New Roman"/>
                <w:b w:val="false"/>
                <w:i w:val="false"/>
                <w:color w:val="000000"/>
                <w:sz w:val="20"/>
              </w:rPr>
              <w:t>
ҚҰРЫЛЫС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23"/>
          <w:p>
            <w:pPr>
              <w:spacing w:after="20"/>
              <w:ind w:left="20"/>
              <w:jc w:val="both"/>
            </w:pPr>
          </w:p>
          <w:bookmarkEnd w:id="123"/>
          <w:p>
            <w:pPr>
              <w:spacing w:after="20"/>
              <w:ind w:left="20"/>
              <w:jc w:val="both"/>
            </w:pPr>
            <w:r>
              <w:drawing>
                <wp:inline distT="0" distB="0" distL="0" distR="0">
                  <wp:extent cx="15494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49400" cy="158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24"/>
          <w:p>
            <w:pPr>
              <w:spacing w:after="20"/>
              <w:ind w:left="20"/>
              <w:jc w:val="both"/>
            </w:pPr>
            <w:r>
              <w:rPr>
                <w:rFonts w:ascii="Times New Roman"/>
                <w:b w:val="false"/>
                <w:i w:val="false"/>
                <w:color w:val="000000"/>
                <w:sz w:val="20"/>
              </w:rPr>
              <w:t xml:space="preserve">
 МИНИСТЕРСТВО </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ПРОМЫШЛЕННОСТИ 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СТРОИТЕЛЬСТВА</w:t>
            </w:r>
          </w:p>
          <w:p>
            <w:pPr>
              <w:spacing w:after="20"/>
              <w:ind w:left="20"/>
              <w:jc w:val="both"/>
            </w:pPr>
            <w:r>
              <w:rPr>
                <w:rFonts w:ascii="Times New Roman"/>
                <w:b w:val="false"/>
                <w:i w:val="false"/>
                <w:color w:val="000000"/>
                <w:sz w:val="20"/>
              </w:rPr>
              <w:t>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25"/>
          <w:p>
            <w:pPr>
              <w:spacing w:after="20"/>
              <w:ind w:left="20"/>
              <w:jc w:val="both"/>
            </w:pPr>
            <w:r>
              <w:rPr>
                <w:rFonts w:ascii="Times New Roman"/>
                <w:b w:val="false"/>
                <w:i w:val="false"/>
                <w:color w:val="000000"/>
                <w:sz w:val="20"/>
              </w:rPr>
              <w:t>
"Өнеркәсіп комитеті" республикалық</w:t>
            </w:r>
          </w:p>
          <w:bookmarkEnd w:id="125"/>
          <w:p>
            <w:pPr>
              <w:spacing w:after="20"/>
              <w:ind w:left="20"/>
              <w:jc w:val="both"/>
            </w:pPr>
            <w:r>
              <w:rPr>
                <w:rFonts w:ascii="Times New Roman"/>
                <w:b w:val="false"/>
                <w:i w:val="false"/>
                <w:color w:val="000000"/>
                <w:sz w:val="20"/>
              </w:rPr>
              <w:t>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26"/>
          <w:p>
            <w:pPr>
              <w:spacing w:after="20"/>
              <w:ind w:left="20"/>
              <w:jc w:val="both"/>
            </w:pPr>
            <w:r>
              <w:rPr>
                <w:rFonts w:ascii="Times New Roman"/>
                <w:b w:val="false"/>
                <w:i w:val="false"/>
                <w:color w:val="000000"/>
                <w:sz w:val="20"/>
              </w:rPr>
              <w:t>
Республиканское государственное</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"Комитет</w:t>
            </w:r>
          </w:p>
          <w:p>
            <w:pPr>
              <w:spacing w:after="20"/>
              <w:ind w:left="20"/>
              <w:jc w:val="both"/>
            </w:pPr>
            <w:r>
              <w:rPr>
                <w:rFonts w:ascii="Times New Roman"/>
                <w:b w:val="false"/>
                <w:i w:val="false"/>
                <w:color w:val="000000"/>
                <w:sz w:val="20"/>
              </w:rPr>
              <w:t>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bl>
    <w:bookmarkStart w:name="z256" w:id="127"/>
    <w:p>
      <w:pPr>
        <w:spacing w:after="0"/>
        <w:ind w:left="0"/>
        <w:jc w:val="left"/>
      </w:pPr>
      <w:r>
        <w:rPr>
          <w:rFonts w:ascii="Times New Roman"/>
          <w:b/>
          <w:i w:val="false"/>
          <w:color w:val="000000"/>
        </w:rPr>
        <w:t xml:space="preserve">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r>
    </w:tbl>
    <w:bookmarkStart w:name="z257" w:id="128"/>
    <w:p>
      <w:pPr>
        <w:spacing w:after="0"/>
        <w:ind w:left="0"/>
        <w:jc w:val="both"/>
      </w:pPr>
      <w:r>
        <w:rPr>
          <w:rFonts w:ascii="Times New Roman"/>
          <w:b w:val="false"/>
          <w:i w:val="false"/>
          <w:color w:val="000000"/>
          <w:sz w:val="28"/>
        </w:rPr>
        <w:t xml:space="preserve">
      Уәкілетті ұйымның бағалы металдарды, асыл тастарды және құрамында бағалы металдар бар шикізат тауарларын Еуразиялық экономикалық одақтың кедендік аумағына әкелу және Еуразиялық экономикалық одақтың кедендік аумағынан әкету тәртібі туралы қағидаларға сәйкес: </w:t>
      </w:r>
    </w:p>
    <w:bookmarkEnd w:id="128"/>
    <w:bookmarkStart w:name="z258" w:id="129"/>
    <w:p>
      <w:pPr>
        <w:spacing w:after="0"/>
        <w:ind w:left="0"/>
        <w:jc w:val="both"/>
      </w:pPr>
      <w:r>
        <w:rPr>
          <w:rFonts w:ascii="Times New Roman"/>
          <w:b w:val="false"/>
          <w:i w:val="false"/>
          <w:color w:val="000000"/>
          <w:sz w:val="28"/>
        </w:rPr>
        <w:t>
      Қазақстан Республикасы Өнеркәсіп және құрылыс министрлігі, "Өнеркәсіп комитеті" республикалық мемлекеттік мекемесі,</w:t>
      </w:r>
    </w:p>
    <w:bookmarkEnd w:id="129"/>
    <w:bookmarkStart w:name="z259" w:id="130"/>
    <w:p>
      <w:pPr>
        <w:spacing w:after="0"/>
        <w:ind w:left="0"/>
        <w:jc w:val="both"/>
      </w:pPr>
      <w:r>
        <w:rPr>
          <w:rFonts w:ascii="Times New Roman"/>
          <w:b w:val="false"/>
          <w:i w:val="false"/>
          <w:color w:val="000000"/>
          <w:sz w:val="28"/>
        </w:rPr>
        <w:t>
      __________________________________, ____________________________</w:t>
      </w:r>
    </w:p>
    <w:bookmarkEnd w:id="130"/>
    <w:bookmarkStart w:name="z260" w:id="131"/>
    <w:p>
      <w:pPr>
        <w:spacing w:after="0"/>
        <w:ind w:left="0"/>
        <w:jc w:val="both"/>
      </w:pPr>
      <w:r>
        <w:rPr>
          <w:rFonts w:ascii="Times New Roman"/>
          <w:b w:val="false"/>
          <w:i w:val="false"/>
          <w:color w:val="000000"/>
          <w:sz w:val="28"/>
        </w:rPr>
        <w:t>
       (Басшының лауазымы) (Басшының тегі, аты, әкесінің аты (бар болғанда))</w:t>
      </w:r>
    </w:p>
    <w:bookmarkEnd w:id="131"/>
    <w:bookmarkStart w:name="z261" w:id="132"/>
    <w:p>
      <w:pPr>
        <w:spacing w:after="0"/>
        <w:ind w:left="0"/>
        <w:jc w:val="both"/>
      </w:pPr>
      <w:r>
        <w:rPr>
          <w:rFonts w:ascii="Times New Roman"/>
          <w:b w:val="false"/>
          <w:i w:val="false"/>
          <w:color w:val="000000"/>
          <w:sz w:val="28"/>
        </w:rPr>
        <w:t>
      Астана қ. тауар партиясын қараусыз мемлекеттік бақылау жүргізді.</w:t>
      </w:r>
    </w:p>
    <w:bookmarkEnd w:id="132"/>
    <w:bookmarkStart w:name="z262" w:id="133"/>
    <w:p>
      <w:pPr>
        <w:spacing w:after="0"/>
        <w:ind w:left="0"/>
        <w:jc w:val="both"/>
      </w:pPr>
      <w:r>
        <w:rPr>
          <w:rFonts w:ascii="Times New Roman"/>
          <w:b w:val="false"/>
          <w:i w:val="false"/>
          <w:color w:val="000000"/>
          <w:sz w:val="28"/>
        </w:rPr>
        <w:t>
      Тауар: ___________________________, ____________________________</w:t>
      </w:r>
    </w:p>
    <w:bookmarkEnd w:id="133"/>
    <w:bookmarkStart w:name="z263" w:id="134"/>
    <w:p>
      <w:pPr>
        <w:spacing w:after="0"/>
        <w:ind w:left="0"/>
        <w:jc w:val="both"/>
      </w:pPr>
      <w:r>
        <w:rPr>
          <w:rFonts w:ascii="Times New Roman"/>
          <w:b w:val="false"/>
          <w:i w:val="false"/>
          <w:color w:val="000000"/>
          <w:sz w:val="28"/>
        </w:rPr>
        <w:t>
                               (тауар атауы)                               (тауар коды)</w:t>
      </w:r>
    </w:p>
    <w:bookmarkEnd w:id="134"/>
    <w:bookmarkStart w:name="z264" w:id="135"/>
    <w:p>
      <w:pPr>
        <w:spacing w:after="0"/>
        <w:ind w:left="0"/>
        <w:jc w:val="both"/>
      </w:pPr>
      <w:r>
        <w:rPr>
          <w:rFonts w:ascii="Times New Roman"/>
          <w:b w:val="false"/>
          <w:i w:val="false"/>
          <w:color w:val="000000"/>
          <w:sz w:val="28"/>
        </w:rPr>
        <w:t>
      Өтініш беруші ұсынған: ______________________________________</w:t>
      </w:r>
    </w:p>
    <w:bookmarkEnd w:id="135"/>
    <w:bookmarkStart w:name="z265" w:id="136"/>
    <w:p>
      <w:pPr>
        <w:spacing w:after="0"/>
        <w:ind w:left="0"/>
        <w:jc w:val="both"/>
      </w:pPr>
      <w:r>
        <w:rPr>
          <w:rFonts w:ascii="Times New Roman"/>
          <w:b w:val="false"/>
          <w:i w:val="false"/>
          <w:color w:val="000000"/>
          <w:sz w:val="28"/>
        </w:rPr>
        <w:t>
      Келісімшарт бойынша шығару үшін: ___________ _______________ жыл.</w:t>
      </w:r>
    </w:p>
    <w:bookmarkEnd w:id="136"/>
    <w:bookmarkStart w:name="z266" w:id="137"/>
    <w:p>
      <w:pPr>
        <w:spacing w:after="0"/>
        <w:ind w:left="0"/>
        <w:jc w:val="both"/>
      </w:pPr>
      <w:r>
        <w:rPr>
          <w:rFonts w:ascii="Times New Roman"/>
          <w:b w:val="false"/>
          <w:i w:val="false"/>
          <w:color w:val="000000"/>
          <w:sz w:val="28"/>
        </w:rPr>
        <w:t>
      Өтініш берушінің бағалы металдармен операцияларды жүзеге асыру құқығын растайтын құжат: _____________</w:t>
      </w:r>
    </w:p>
    <w:bookmarkEnd w:id="137"/>
    <w:bookmarkStart w:name="z267" w:id="138"/>
    <w:p>
      <w:pPr>
        <w:spacing w:after="0"/>
        <w:ind w:left="0"/>
        <w:jc w:val="both"/>
      </w:pPr>
      <w:r>
        <w:rPr>
          <w:rFonts w:ascii="Times New Roman"/>
          <w:b w:val="false"/>
          <w:i w:val="false"/>
          <w:color w:val="000000"/>
          <w:sz w:val="28"/>
        </w:rPr>
        <w:t>
      Берілді: ________________________________________________________</w:t>
      </w:r>
    </w:p>
    <w:bookmarkEnd w:id="138"/>
    <w:bookmarkStart w:name="z268" w:id="139"/>
    <w:p>
      <w:pPr>
        <w:spacing w:after="0"/>
        <w:ind w:left="0"/>
        <w:jc w:val="both"/>
      </w:pPr>
      <w:r>
        <w:rPr>
          <w:rFonts w:ascii="Times New Roman"/>
          <w:b w:val="false"/>
          <w:i w:val="false"/>
          <w:color w:val="000000"/>
          <w:sz w:val="28"/>
        </w:rPr>
        <w:t>
      Келісімшартқа және ілеспе құжаттарға сәйкес:</w:t>
      </w:r>
    </w:p>
    <w:bookmarkEnd w:id="139"/>
    <w:bookmarkStart w:name="z269" w:id="140"/>
    <w:p>
      <w:pPr>
        <w:spacing w:after="0"/>
        <w:ind w:left="0"/>
        <w:jc w:val="both"/>
      </w:pPr>
      <w:r>
        <w:rPr>
          <w:rFonts w:ascii="Times New Roman"/>
          <w:b w:val="false"/>
          <w:i w:val="false"/>
          <w:color w:val="000000"/>
          <w:sz w:val="28"/>
        </w:rPr>
        <w:t xml:space="preserve">
      тауардың массасы ____________, </w:t>
      </w:r>
    </w:p>
    <w:bookmarkEnd w:id="140"/>
    <w:bookmarkStart w:name="z270" w:id="141"/>
    <w:p>
      <w:pPr>
        <w:spacing w:after="0"/>
        <w:ind w:left="0"/>
        <w:jc w:val="both"/>
      </w:pPr>
      <w:r>
        <w:rPr>
          <w:rFonts w:ascii="Times New Roman"/>
          <w:b w:val="false"/>
          <w:i w:val="false"/>
          <w:color w:val="000000"/>
          <w:sz w:val="28"/>
        </w:rPr>
        <w:t xml:space="preserve">
      Саны: _____________________________ </w:t>
      </w:r>
    </w:p>
    <w:bookmarkEnd w:id="141"/>
    <w:bookmarkStart w:name="z271" w:id="142"/>
    <w:p>
      <w:pPr>
        <w:spacing w:after="0"/>
        <w:ind w:left="0"/>
        <w:jc w:val="both"/>
      </w:pPr>
      <w:r>
        <w:rPr>
          <w:rFonts w:ascii="Times New Roman"/>
          <w:b w:val="false"/>
          <w:i w:val="false"/>
          <w:color w:val="000000"/>
          <w:sz w:val="28"/>
        </w:rPr>
        <w:t xml:space="preserve">
      Тауардың келісімшарт құны: ________________________________. </w:t>
      </w:r>
    </w:p>
    <w:bookmarkEnd w:id="142"/>
    <w:bookmarkStart w:name="z272" w:id="143"/>
    <w:p>
      <w:pPr>
        <w:spacing w:after="0"/>
        <w:ind w:left="0"/>
        <w:jc w:val="both"/>
      </w:pPr>
      <w:r>
        <w:rPr>
          <w:rFonts w:ascii="Times New Roman"/>
          <w:b w:val="false"/>
          <w:i w:val="false"/>
          <w:color w:val="000000"/>
          <w:sz w:val="28"/>
        </w:rPr>
        <w:t>
      Құрамында бағалы металдар бар әкелінетін тауарларды мемлекеттік бақылау нәтижелері:</w:t>
      </w:r>
    </w:p>
    <w:bookmarkEnd w:id="143"/>
    <w:bookmarkStart w:name="z273" w:id="144"/>
    <w:p>
      <w:pPr>
        <w:spacing w:after="0"/>
        <w:ind w:left="0"/>
        <w:jc w:val="both"/>
      </w:pPr>
      <w:r>
        <w:rPr>
          <w:rFonts w:ascii="Times New Roman"/>
          <w:b w:val="false"/>
          <w:i w:val="false"/>
          <w:color w:val="000000"/>
          <w:sz w:val="28"/>
        </w:rPr>
        <w:t>
      Мемлекеттік бақылау өтініш беруші өкілінің қатысуымен жүргізілді:</w:t>
      </w:r>
    </w:p>
    <w:bookmarkEnd w:id="144"/>
    <w:bookmarkStart w:name="z274" w:id="145"/>
    <w:p>
      <w:pPr>
        <w:spacing w:after="0"/>
        <w:ind w:left="0"/>
        <w:jc w:val="both"/>
      </w:pPr>
      <w:r>
        <w:rPr>
          <w:rFonts w:ascii="Times New Roman"/>
          <w:b w:val="false"/>
          <w:i w:val="false"/>
          <w:color w:val="000000"/>
          <w:sz w:val="28"/>
        </w:rPr>
        <w:t>
      _____________________________, ____________________________</w:t>
      </w:r>
    </w:p>
    <w:bookmarkEnd w:id="145"/>
    <w:bookmarkStart w:name="z275" w:id="146"/>
    <w:p>
      <w:pPr>
        <w:spacing w:after="0"/>
        <w:ind w:left="0"/>
        <w:jc w:val="both"/>
      </w:pPr>
      <w:r>
        <w:rPr>
          <w:rFonts w:ascii="Times New Roman"/>
          <w:b w:val="false"/>
          <w:i w:val="false"/>
          <w:color w:val="000000"/>
          <w:sz w:val="28"/>
        </w:rPr>
        <w:t>
      жеке тұлға № _ ________, берілді ___________ бастап __________</w:t>
      </w:r>
    </w:p>
    <w:bookmarkEnd w:id="146"/>
    <w:bookmarkStart w:name="z276" w:id="147"/>
    <w:p>
      <w:pPr>
        <w:spacing w:after="0"/>
        <w:ind w:left="0"/>
        <w:jc w:val="both"/>
      </w:pPr>
      <w:r>
        <w:rPr>
          <w:rFonts w:ascii="Times New Roman"/>
          <w:b w:val="false"/>
          <w:i w:val="false"/>
          <w:color w:val="000000"/>
          <w:sz w:val="28"/>
        </w:rPr>
        <w:t>
      № _ _ _ _ _ _ _ _ _ _ _ _ _ сенімхат ___________________ жауап:</w:t>
      </w:r>
    </w:p>
    <w:bookmarkEnd w:id="147"/>
    <w:bookmarkStart w:name="z277" w:id="148"/>
    <w:p>
      <w:pPr>
        <w:spacing w:after="0"/>
        <w:ind w:left="0"/>
        <w:jc w:val="both"/>
      </w:pPr>
      <w:r>
        <w:rPr>
          <w:rFonts w:ascii="Times New Roman"/>
          <w:b w:val="false"/>
          <w:i w:val="false"/>
          <w:color w:val="000000"/>
          <w:sz w:val="28"/>
        </w:rPr>
        <w:t>
      Шығыс өтінімі: №__________,____________бастап _____________ж.</w:t>
      </w:r>
    </w:p>
    <w:bookmarkEnd w:id="148"/>
    <w:bookmarkStart w:name="z278" w:id="149"/>
    <w:p>
      <w:pPr>
        <w:spacing w:after="0"/>
        <w:ind w:left="0"/>
        <w:jc w:val="both"/>
      </w:pPr>
      <w:r>
        <w:rPr>
          <w:rFonts w:ascii="Times New Roman"/>
          <w:b w:val="false"/>
          <w:i w:val="false"/>
          <w:color w:val="000000"/>
          <w:sz w:val="28"/>
        </w:rPr>
        <w:t>
      Мемлекеттік бақылаушы:________________ ________________________</w:t>
      </w:r>
    </w:p>
    <w:bookmarkEnd w:id="149"/>
    <w:bookmarkStart w:name="z279" w:id="150"/>
    <w:p>
      <w:pPr>
        <w:spacing w:after="0"/>
        <w:ind w:left="0"/>
        <w:jc w:val="both"/>
      </w:pPr>
      <w:r>
        <w:rPr>
          <w:rFonts w:ascii="Times New Roman"/>
          <w:b w:val="false"/>
          <w:i w:val="false"/>
          <w:color w:val="000000"/>
          <w:sz w:val="28"/>
        </w:rPr>
        <w:t>
      (Басшының лауазымы) (басшының тегі, аты, әкесінің аты (бар болғанда))</w:t>
      </w:r>
    </w:p>
    <w:bookmarkEnd w:id="150"/>
    <w:bookmarkStart w:name="z280" w:id="151"/>
    <w:p>
      <w:pPr>
        <w:spacing w:after="0"/>
        <w:ind w:left="0"/>
        <w:jc w:val="both"/>
      </w:pPr>
      <w:r>
        <w:rPr>
          <w:rFonts w:ascii="Times New Roman"/>
          <w:b w:val="false"/>
          <w:i w:val="false"/>
          <w:color w:val="000000"/>
          <w:sz w:val="28"/>
        </w:rPr>
        <w:t>
      Басшының лауазымы Басшының тегі, аты, әкесінің аты (бар болғанда)</w:t>
      </w:r>
    </w:p>
    <w:bookmarkEnd w:id="1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279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 лицензияның</w:t>
            </w:r>
            <w:r>
              <w:br/>
            </w:r>
            <w:r>
              <w:rPr>
                <w:rFonts w:ascii="Times New Roman"/>
                <w:b w:val="false"/>
                <w:i w:val="false"/>
                <w:color w:val="000000"/>
                <w:sz w:val="20"/>
              </w:rPr>
              <w:t>негізінде (лицензиясыз) жүзеге</w:t>
            </w:r>
            <w:r>
              <w:br/>
            </w:r>
            <w:r>
              <w:rPr>
                <w:rFonts w:ascii="Times New Roman"/>
                <w:b w:val="false"/>
                <w:i w:val="false"/>
                <w:color w:val="000000"/>
                <w:sz w:val="20"/>
              </w:rPr>
              <w:t>асырылатын бағалы металдарды</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қоспағанда), бағалы</w:t>
            </w:r>
            <w:r>
              <w:br/>
            </w:r>
            <w:r>
              <w:rPr>
                <w:rFonts w:ascii="Times New Roman"/>
                <w:b w:val="false"/>
                <w:i w:val="false"/>
                <w:color w:val="000000"/>
                <w:sz w:val="20"/>
              </w:rPr>
              <w:t>металдардың сынықтарын</w:t>
            </w:r>
            <w:r>
              <w:br/>
            </w:r>
            <w:r>
              <w:rPr>
                <w:rFonts w:ascii="Times New Roman"/>
                <w:b w:val="false"/>
                <w:i w:val="false"/>
                <w:color w:val="000000"/>
                <w:sz w:val="20"/>
              </w:rPr>
              <w:t>және қалдықтарын Еуразиялық</w:t>
            </w:r>
            <w:r>
              <w:br/>
            </w:r>
            <w:r>
              <w:rPr>
                <w:rFonts w:ascii="Times New Roman"/>
                <w:b w:val="false"/>
                <w:i w:val="false"/>
                <w:color w:val="000000"/>
                <w:sz w:val="20"/>
              </w:rPr>
              <w:t>экономикалық одаққа кірмейтін</w:t>
            </w:r>
            <w:r>
              <w:br/>
            </w:r>
            <w:r>
              <w:rPr>
                <w:rFonts w:ascii="Times New Roman"/>
                <w:b w:val="false"/>
                <w:i w:val="false"/>
                <w:color w:val="000000"/>
                <w:sz w:val="20"/>
              </w:rPr>
              <w:t>елдерден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әкелу кезінде мемлекеттік</w:t>
            </w:r>
            <w:r>
              <w:br/>
            </w:r>
            <w:r>
              <w:rPr>
                <w:rFonts w:ascii="Times New Roman"/>
                <w:b w:val="false"/>
                <w:i w:val="false"/>
                <w:color w:val="000000"/>
                <w:sz w:val="20"/>
              </w:rPr>
              <w:t>бақылау актісін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 қала, аудан, облыс,</w:t>
            </w:r>
            <w:r>
              <w:br/>
            </w:r>
            <w:r>
              <w:rPr>
                <w:rFonts w:ascii="Times New Roman"/>
                <w:b w:val="false"/>
                <w:i w:val="false"/>
                <w:color w:val="000000"/>
                <w:sz w:val="20"/>
              </w:rPr>
              <w:t>көше, үйдің №, телефон)</w:t>
            </w:r>
            <w:r>
              <w:br/>
            </w:r>
            <w:r>
              <w:rPr>
                <w:rFonts w:ascii="Times New Roman"/>
                <w:b w:val="false"/>
                <w:i w:val="false"/>
                <w:color w:val="000000"/>
                <w:sz w:val="20"/>
              </w:rPr>
              <w:t xml:space="preserve"> Өтініш берушінің</w:t>
            </w:r>
            <w:r>
              <w:br/>
            </w:r>
            <w:r>
              <w:rPr>
                <w:rFonts w:ascii="Times New Roman"/>
                <w:b w:val="false"/>
                <w:i w:val="false"/>
                <w:color w:val="000000"/>
                <w:sz w:val="20"/>
              </w:rPr>
              <w:t>деректемелері_______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(БСН, ЖСН)</w:t>
            </w:r>
          </w:p>
        </w:tc>
      </w:tr>
    </w:tbl>
    <w:bookmarkStart w:name="z291" w:id="152"/>
    <w:p>
      <w:pPr>
        <w:spacing w:after="0"/>
        <w:ind w:left="0"/>
        <w:jc w:val="both"/>
      </w:pPr>
      <w:r>
        <w:rPr>
          <w:rFonts w:ascii="Times New Roman"/>
          <w:b w:val="false"/>
          <w:i w:val="false"/>
          <w:color w:val="000000"/>
          <w:sz w:val="28"/>
        </w:rPr>
        <w:t>
      Күні: Нөмірі:</w:t>
      </w:r>
    </w:p>
    <w:bookmarkEnd w:id="152"/>
    <w:bookmarkStart w:name="z292" w:id="153"/>
    <w:p>
      <w:pPr>
        <w:spacing w:after="0"/>
        <w:ind w:left="0"/>
        <w:jc w:val="left"/>
      </w:pPr>
      <w:r>
        <w:rPr>
          <w:rFonts w:ascii="Times New Roman"/>
          <w:b/>
          <w:i w:val="false"/>
          <w:color w:val="000000"/>
        </w:rPr>
        <w:t xml:space="preserve"> Өтініш</w:t>
      </w:r>
    </w:p>
    <w:bookmarkEnd w:id="153"/>
    <w:bookmarkStart w:name="z293" w:id="154"/>
    <w:p>
      <w:pPr>
        <w:spacing w:after="0"/>
        <w:ind w:left="0"/>
        <w:jc w:val="both"/>
      </w:pPr>
      <w:r>
        <w:rPr>
          <w:rFonts w:ascii="Times New Roman"/>
          <w:b w:val="false"/>
          <w:i w:val="false"/>
          <w:color w:val="000000"/>
          <w:sz w:val="28"/>
        </w:rPr>
        <w:t>
      Сізден ______________ жылғы №____ келісімшарт негізінде Қазақстан Республикасынан әкелетін аффинирленген бағалы металдарға, бағалы металдарға, бағалы металдардың сынықтары мен қалдықтарына мемлекеттік бақылау жүргізуді сұраймын.</w:t>
      </w:r>
    </w:p>
    <w:bookmarkEnd w:id="154"/>
    <w:bookmarkStart w:name="z294" w:id="155"/>
    <w:p>
      <w:pPr>
        <w:spacing w:after="0"/>
        <w:ind w:left="0"/>
        <w:jc w:val="both"/>
      </w:pPr>
      <w:r>
        <w:rPr>
          <w:rFonts w:ascii="Times New Roman"/>
          <w:b w:val="false"/>
          <w:i w:val="false"/>
          <w:color w:val="000000"/>
          <w:sz w:val="28"/>
        </w:rPr>
        <w:t>
      Тауардың атауы _________________________________</w:t>
      </w:r>
    </w:p>
    <w:bookmarkEnd w:id="155"/>
    <w:bookmarkStart w:name="z295" w:id="156"/>
    <w:p>
      <w:pPr>
        <w:spacing w:after="0"/>
        <w:ind w:left="0"/>
        <w:jc w:val="both"/>
      </w:pPr>
      <w:r>
        <w:rPr>
          <w:rFonts w:ascii="Times New Roman"/>
          <w:b w:val="false"/>
          <w:i w:val="false"/>
          <w:color w:val="000000"/>
          <w:sz w:val="28"/>
        </w:rPr>
        <w:t>
      СЭҚ ТН коды___________________________________</w:t>
      </w:r>
    </w:p>
    <w:bookmarkEnd w:id="156"/>
    <w:bookmarkStart w:name="z296" w:id="157"/>
    <w:p>
      <w:pPr>
        <w:spacing w:after="0"/>
        <w:ind w:left="0"/>
        <w:jc w:val="both"/>
      </w:pPr>
      <w:r>
        <w:rPr>
          <w:rFonts w:ascii="Times New Roman"/>
          <w:b w:val="false"/>
          <w:i w:val="false"/>
          <w:color w:val="000000"/>
          <w:sz w:val="28"/>
        </w:rPr>
        <w:t>
      Тауардың салмағы граммен/данамен: _______________________________</w:t>
      </w:r>
    </w:p>
    <w:bookmarkEnd w:id="157"/>
    <w:bookmarkStart w:name="z297" w:id="158"/>
    <w:p>
      <w:pPr>
        <w:spacing w:after="0"/>
        <w:ind w:left="0"/>
        <w:jc w:val="both"/>
      </w:pPr>
      <w:r>
        <w:rPr>
          <w:rFonts w:ascii="Times New Roman"/>
          <w:b w:val="false"/>
          <w:i w:val="false"/>
          <w:color w:val="000000"/>
          <w:sz w:val="28"/>
        </w:rPr>
        <w:t>
      Келісімшарт құны:____________________________</w:t>
      </w:r>
    </w:p>
    <w:bookmarkEnd w:id="158"/>
    <w:bookmarkStart w:name="z298" w:id="159"/>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ақпараттық жүйелердегі мәліметтерді пайдалануға келісім беремін.</w:t>
      </w:r>
    </w:p>
    <w:bookmarkEnd w:id="159"/>
    <w:bookmarkStart w:name="z299" w:id="160"/>
    <w:p>
      <w:pPr>
        <w:spacing w:after="0"/>
        <w:ind w:left="0"/>
        <w:jc w:val="both"/>
      </w:pPr>
      <w:r>
        <w:rPr>
          <w:rFonts w:ascii="Times New Roman"/>
          <w:b w:val="false"/>
          <w:i w:val="false"/>
          <w:color w:val="000000"/>
          <w:sz w:val="28"/>
        </w:rPr>
        <w:t>
      Қол қоюшының тегі, аты, әкесінің аты (бар болғанда)</w:t>
      </w:r>
    </w:p>
    <w:bookmarkEnd w:id="160"/>
    <w:bookmarkStart w:name="z300"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 лицензияның</w:t>
            </w:r>
            <w:r>
              <w:br/>
            </w:r>
            <w:r>
              <w:rPr>
                <w:rFonts w:ascii="Times New Roman"/>
                <w:b w:val="false"/>
                <w:i w:val="false"/>
                <w:color w:val="000000"/>
                <w:sz w:val="20"/>
              </w:rPr>
              <w:t>негізінде (лицензиясыз) жүзеге</w:t>
            </w:r>
            <w:r>
              <w:br/>
            </w:r>
            <w:r>
              <w:rPr>
                <w:rFonts w:ascii="Times New Roman"/>
                <w:b w:val="false"/>
                <w:i w:val="false"/>
                <w:color w:val="000000"/>
                <w:sz w:val="20"/>
              </w:rPr>
              <w:t>асырылатын бағалы металдарды</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қоспағанда), бағалы</w:t>
            </w:r>
            <w:r>
              <w:br/>
            </w:r>
            <w:r>
              <w:rPr>
                <w:rFonts w:ascii="Times New Roman"/>
                <w:b w:val="false"/>
                <w:i w:val="false"/>
                <w:color w:val="000000"/>
                <w:sz w:val="20"/>
              </w:rPr>
              <w:t>металдардың сынықтарын</w:t>
            </w:r>
            <w:r>
              <w:br/>
            </w:r>
            <w:r>
              <w:rPr>
                <w:rFonts w:ascii="Times New Roman"/>
                <w:b w:val="false"/>
                <w:i w:val="false"/>
                <w:color w:val="000000"/>
                <w:sz w:val="20"/>
              </w:rPr>
              <w:t>және қалдықтарын Еуразиялық</w:t>
            </w:r>
            <w:r>
              <w:br/>
            </w:r>
            <w:r>
              <w:rPr>
                <w:rFonts w:ascii="Times New Roman"/>
                <w:b w:val="false"/>
                <w:i w:val="false"/>
                <w:color w:val="000000"/>
                <w:sz w:val="20"/>
              </w:rPr>
              <w:t>экономикалық одаққа кірмейтін</w:t>
            </w:r>
            <w:r>
              <w:br/>
            </w:r>
            <w:r>
              <w:rPr>
                <w:rFonts w:ascii="Times New Roman"/>
                <w:b w:val="false"/>
                <w:i w:val="false"/>
                <w:color w:val="000000"/>
                <w:sz w:val="20"/>
              </w:rPr>
              <w:t>елдерден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әкелу кезінде мемлекеттік</w:t>
            </w:r>
            <w:r>
              <w:br/>
            </w:r>
            <w:r>
              <w:rPr>
                <w:rFonts w:ascii="Times New Roman"/>
                <w:b w:val="false"/>
                <w:i w:val="false"/>
                <w:color w:val="000000"/>
                <w:sz w:val="20"/>
              </w:rPr>
              <w:t>бақылау актісін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Өнеркәсіп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осы Қағидалардың 7-тармағында көзделген жағдайда – бақылау сынақтарының нәтижелерін алған күннен бастап 3 жұмыс күні ішінде ресімделеді және өтініш берушіге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(толықтай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62"/>
          <w:p>
            <w:pPr>
              <w:spacing w:after="20"/>
              <w:ind w:left="20"/>
              <w:jc w:val="both"/>
            </w:pPr>
            <w:r>
              <w:rPr>
                <w:rFonts w:ascii="Times New Roman"/>
                <w:b w:val="false"/>
                <w:i w:val="false"/>
                <w:color w:val="000000"/>
                <w:sz w:val="20"/>
              </w:rPr>
              <w:t>
Экспорты лицензияның негізінде (лицензиясыз) жүзеге асырылатын бағалы металдарды (олардан жасалған бұйымдарды қоспағанда), аффинирленген бағалы металдардың, бағалы металдардың сынықтары мен қалдықтарын Еуразиялық экономикалық одаққа кірмейтін елдерден Қазақстан Республикасының аумағына әкелу кезіндегі мемлекеттік бақылау актісі не мемлекеттік қызмет көрсетуден дәлелді бас тарту.</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63"/>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bookmarkEnd w:id="163"/>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64"/>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қызметі алушының электрондық цифрлық қолтаңбасымен (бұдан әрі – ЭЦҚ) куәландырылған электрондық құжат нысанындағы өтініштің электрондық көшірмесін;</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сауда шартының (келісімшарттың), оған қосымшаның және (немесе) толықтырудың мемлекеттік және/немесе орыс тілдеріндегі, ал сыртқы сауда шарты (келісімшарты) болмаған жағдайда – тараптардың ниеттерін растайтын өзге құжаттың мемлекеттік және/немесе орыс тілдеріндегі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сыртқы сауда шарты (келісімшарты) немесе тараптардың ниеттерін растайтын өзге құжаттың мемлекеттік және/немесе орыс тілінде жоқ болса, онда шарттың (келісімшарттың) немесе тараптардың ниеттерін растайтын өзге құжаттың көшірмесіне өтініш беруші бекіткен және растаған мемлекеттік және/немесе орыс тілінде аудармасын (өтініш берушінің лауазымы және күні, қолы мен мөрі (болған кезде))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толық ассортиментін (атауы, таңбалануы, артикулы, партия нөмірі), саны мен массасын көрсете отырып, аффинерлеген бағалы металдарға, бағалы металдарға, құрамында бағалы металдар бар шикізат тауарларға арналған ерекшеліктің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4) шеберлердің зергерлік бұйымдары мен алтын және күміс бұйымдарын, басқа да бұйымдар мен олардың бөліктерін қоспағанда, тауардағы бағалы металдардың құрамы туралы 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аффинирленген бағалы металдарды, бағалы металдар мен асыл тастарды, зергерлік және басқа да бұйымдарды, құрамында бағалы металдар бар шикізат тауарларын Қазақстан Республикасының аумағына әкелу және Қазақстан Республикасының аумағынан әкету жөніндегі қызметтің басталғаны немесе тоқтатылғаны туралы хабарламасының электрондық көшірмесін ұсынады.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65"/>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анықтаудан;</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5) ұсынылған ақпараттың дұрыстығын растамауы және заңмен қорғалатын құпияны құрайтын ақпараттық жүйелердегі мәліметтерді пайдалануға келісім бермеуі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66"/>
          <w:p>
            <w:pPr>
              <w:spacing w:after="20"/>
              <w:ind w:left="20"/>
              <w:jc w:val="both"/>
            </w:pPr>
            <w:r>
              <w:rPr>
                <w:rFonts w:ascii="Times New Roman"/>
                <w:b w:val="false"/>
                <w:i w:val="false"/>
                <w:color w:val="000000"/>
                <w:sz w:val="20"/>
              </w:rPr>
              <w:t>
Мемлекеттік көрсетілетін қызметті алушының ЭЦҚ болған жағдайда мемлекеттік қызметті портал арқылы электронды түрде алуға мүмкіндігі бар.</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қызметтерді көрсету орындарының мекенжайлары мына жерде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Өнеркәсіп және құрылыс министрлігінің интернет-ресурсы – www.​gov.​kz/​mem​leke​t/​ent​itie​s/​mps,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интернет-ресурсы –www.​gov.​kz/​mem​leke​t/​ent​itie​s/​comprom,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www.​egov.​kz, www.​eli​cens​e.​kz порталы.</w:t>
            </w:r>
          </w:p>
          <w:p>
            <w:pPr>
              <w:spacing w:after="20"/>
              <w:ind w:left="20"/>
              <w:jc w:val="both"/>
            </w:pPr>
            <w:r>
              <w:rPr>
                <w:rFonts w:ascii="Times New Roman"/>
                <w:b w:val="false"/>
                <w:i w:val="false"/>
                <w:color w:val="000000"/>
                <w:sz w:val="20"/>
              </w:rPr>
              <w:t>
Мемлекеттік қызметтер көрсету үшін бірыңғай байланыс орталығының телефон нөмірі: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 лицензияның</w:t>
            </w:r>
            <w:r>
              <w:br/>
            </w:r>
            <w:r>
              <w:rPr>
                <w:rFonts w:ascii="Times New Roman"/>
                <w:b w:val="false"/>
                <w:i w:val="false"/>
                <w:color w:val="000000"/>
                <w:sz w:val="20"/>
              </w:rPr>
              <w:t>негізінде (лицензиясыз) жүзеге</w:t>
            </w:r>
            <w:r>
              <w:br/>
            </w:r>
            <w:r>
              <w:rPr>
                <w:rFonts w:ascii="Times New Roman"/>
                <w:b w:val="false"/>
                <w:i w:val="false"/>
                <w:color w:val="000000"/>
                <w:sz w:val="20"/>
              </w:rPr>
              <w:t>асырылатын бағалы металдарды</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қоспағанда), бағалы</w:t>
            </w:r>
            <w:r>
              <w:br/>
            </w:r>
            <w:r>
              <w:rPr>
                <w:rFonts w:ascii="Times New Roman"/>
                <w:b w:val="false"/>
                <w:i w:val="false"/>
                <w:color w:val="000000"/>
                <w:sz w:val="20"/>
              </w:rPr>
              <w:t>металдардың сынықтарын және</w:t>
            </w:r>
            <w:r>
              <w:br/>
            </w:r>
            <w:r>
              <w:rPr>
                <w:rFonts w:ascii="Times New Roman"/>
                <w:b w:val="false"/>
                <w:i w:val="false"/>
                <w:color w:val="000000"/>
                <w:sz w:val="20"/>
              </w:rPr>
              <w:t>қалдықтарын Еуразиялық</w:t>
            </w:r>
            <w:r>
              <w:br/>
            </w:r>
            <w:r>
              <w:rPr>
                <w:rFonts w:ascii="Times New Roman"/>
                <w:b w:val="false"/>
                <w:i w:val="false"/>
                <w:color w:val="000000"/>
                <w:sz w:val="20"/>
              </w:rPr>
              <w:t>экономикалық одаққа кірмейтін</w:t>
            </w:r>
            <w:r>
              <w:br/>
            </w:r>
            <w:r>
              <w:rPr>
                <w:rFonts w:ascii="Times New Roman"/>
                <w:b w:val="false"/>
                <w:i w:val="false"/>
                <w:color w:val="000000"/>
                <w:sz w:val="20"/>
              </w:rPr>
              <w:t>елдерден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әкелу кезінде мемлекеттік</w:t>
            </w:r>
            <w:r>
              <w:br/>
            </w:r>
            <w:r>
              <w:rPr>
                <w:rFonts w:ascii="Times New Roman"/>
                <w:b w:val="false"/>
                <w:i w:val="false"/>
                <w:color w:val="000000"/>
                <w:sz w:val="20"/>
              </w:rPr>
              <w:t>бақылау актісін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67"/>
          <w:p>
            <w:pPr>
              <w:spacing w:after="20"/>
              <w:ind w:left="20"/>
              <w:jc w:val="both"/>
            </w:pPr>
            <w:r>
              <w:rPr>
                <w:rFonts w:ascii="Times New Roman"/>
                <w:b w:val="false"/>
                <w:i w:val="false"/>
                <w:color w:val="000000"/>
                <w:sz w:val="20"/>
              </w:rPr>
              <w:t>
ҚАЗАҚСТАН</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 ЖӘНЕ</w:t>
            </w:r>
          </w:p>
          <w:p>
            <w:pPr>
              <w:spacing w:after="20"/>
              <w:ind w:left="20"/>
              <w:jc w:val="both"/>
            </w:pPr>
            <w:r>
              <w:rPr>
                <w:rFonts w:ascii="Times New Roman"/>
                <w:b w:val="false"/>
                <w:i w:val="false"/>
                <w:color w:val="000000"/>
                <w:sz w:val="20"/>
              </w:rPr>
              <w:t>
ҚҰРЫЛЫС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68"/>
          <w:p>
            <w:pPr>
              <w:spacing w:after="20"/>
              <w:ind w:left="20"/>
              <w:jc w:val="both"/>
            </w:pPr>
          </w:p>
          <w:bookmarkEnd w:id="168"/>
          <w:p>
            <w:pPr>
              <w:spacing w:after="20"/>
              <w:ind w:left="20"/>
              <w:jc w:val="both"/>
            </w:pPr>
            <w:r>
              <w:drawing>
                <wp:inline distT="0" distB="0" distL="0" distR="0">
                  <wp:extent cx="15494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49400" cy="158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69"/>
          <w:p>
            <w:pPr>
              <w:spacing w:after="20"/>
              <w:ind w:left="20"/>
              <w:jc w:val="both"/>
            </w:pPr>
            <w:r>
              <w:rPr>
                <w:rFonts w:ascii="Times New Roman"/>
                <w:b w:val="false"/>
                <w:i w:val="false"/>
                <w:color w:val="000000"/>
                <w:sz w:val="20"/>
              </w:rPr>
              <w:t xml:space="preserve">
 МИНИСТЕРСТВО </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ПРОМЫШЛЕННОСТИ 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СТРОИТЕЛЬСТВА</w:t>
            </w:r>
          </w:p>
          <w:p>
            <w:pPr>
              <w:spacing w:after="20"/>
              <w:ind w:left="20"/>
              <w:jc w:val="both"/>
            </w:pPr>
            <w:r>
              <w:rPr>
                <w:rFonts w:ascii="Times New Roman"/>
                <w:b w:val="false"/>
                <w:i w:val="false"/>
                <w:color w:val="000000"/>
                <w:sz w:val="20"/>
              </w:rPr>
              <w:t>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70"/>
          <w:p>
            <w:pPr>
              <w:spacing w:after="20"/>
              <w:ind w:left="20"/>
              <w:jc w:val="both"/>
            </w:pPr>
            <w:r>
              <w:rPr>
                <w:rFonts w:ascii="Times New Roman"/>
                <w:b w:val="false"/>
                <w:i w:val="false"/>
                <w:color w:val="000000"/>
                <w:sz w:val="20"/>
              </w:rPr>
              <w:t>
"Өнеркәсіп комитеті"</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w:t>
            </w:r>
          </w:p>
          <w:p>
            <w:pPr>
              <w:spacing w:after="20"/>
              <w:ind w:left="20"/>
              <w:jc w:val="both"/>
            </w:pPr>
            <w:r>
              <w:rPr>
                <w:rFonts w:ascii="Times New Roman"/>
                <w:b w:val="false"/>
                <w:i w:val="false"/>
                <w:color w:val="000000"/>
                <w:sz w:val="20"/>
              </w:rPr>
              <w:t>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71"/>
          <w:p>
            <w:pPr>
              <w:spacing w:after="20"/>
              <w:ind w:left="20"/>
              <w:jc w:val="both"/>
            </w:pPr>
            <w:r>
              <w:rPr>
                <w:rFonts w:ascii="Times New Roman"/>
                <w:b w:val="false"/>
                <w:i w:val="false"/>
                <w:color w:val="000000"/>
                <w:sz w:val="20"/>
              </w:rPr>
              <w:t>
Республиканское</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"Комитет</w:t>
            </w:r>
          </w:p>
          <w:p>
            <w:pPr>
              <w:spacing w:after="20"/>
              <w:ind w:left="20"/>
              <w:jc w:val="both"/>
            </w:pPr>
            <w:r>
              <w:rPr>
                <w:rFonts w:ascii="Times New Roman"/>
                <w:b w:val="false"/>
                <w:i w:val="false"/>
                <w:color w:val="000000"/>
                <w:sz w:val="20"/>
              </w:rPr>
              <w:t>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 Астана</w:t>
            </w:r>
          </w:p>
        </w:tc>
      </w:tr>
    </w:tbl>
    <w:bookmarkStart w:name="z336" w:id="172"/>
    <w:p>
      <w:pPr>
        <w:spacing w:after="0"/>
        <w:ind w:left="0"/>
        <w:jc w:val="left"/>
      </w:pPr>
      <w:r>
        <w:rPr>
          <w:rFonts w:ascii="Times New Roman"/>
          <w:b/>
          <w:i w:val="false"/>
          <w:color w:val="000000"/>
        </w:rPr>
        <w:t xml:space="preserve"> Экспорты лицензияның негізінде (лицензиясыз) жүзеге асырылатын бағалы металдарды (олардан жасалған бұйымдарды қоспағанда), аффинирленген бағалы металдардың,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w:t>
            </w:r>
          </w:p>
        </w:tc>
      </w:tr>
    </w:tbl>
    <w:bookmarkStart w:name="z337" w:id="173"/>
    <w:p>
      <w:pPr>
        <w:spacing w:after="0"/>
        <w:ind w:left="0"/>
        <w:jc w:val="both"/>
      </w:pPr>
      <w:r>
        <w:rPr>
          <w:rFonts w:ascii="Times New Roman"/>
          <w:b w:val="false"/>
          <w:i w:val="false"/>
          <w:color w:val="000000"/>
          <w:sz w:val="28"/>
        </w:rPr>
        <w:t>
      Уәкілетті ұйымның бағалы металдарды, асыл тастарды және құрамында бағалы металдар бар шикізат тауарларын Еуразиялық экономикалық одақтың кедендік аумағына әкелу және Еуразиялық экономикалық одақтың кедендік аумағынан әкету тәртібі туралы ережеге сәйкес:</w:t>
      </w:r>
    </w:p>
    <w:bookmarkEnd w:id="173"/>
    <w:bookmarkStart w:name="z338" w:id="174"/>
    <w:p>
      <w:pPr>
        <w:spacing w:after="0"/>
        <w:ind w:left="0"/>
        <w:jc w:val="both"/>
      </w:pPr>
      <w:r>
        <w:rPr>
          <w:rFonts w:ascii="Times New Roman"/>
          <w:b w:val="false"/>
          <w:i w:val="false"/>
          <w:color w:val="000000"/>
          <w:sz w:val="28"/>
        </w:rPr>
        <w:t>
      Қазақстан Республикасы Өнеркәсіп және құрылыс министрлігі Өнеркәсіп комитеті республикалық мемлекеттік мекемесі, ________________, __________</w:t>
      </w:r>
    </w:p>
    <w:bookmarkEnd w:id="174"/>
    <w:bookmarkStart w:name="z339" w:id="175"/>
    <w:p>
      <w:pPr>
        <w:spacing w:after="0"/>
        <w:ind w:left="0"/>
        <w:jc w:val="both"/>
      </w:pPr>
      <w:r>
        <w:rPr>
          <w:rFonts w:ascii="Times New Roman"/>
          <w:b w:val="false"/>
          <w:i w:val="false"/>
          <w:color w:val="000000"/>
          <w:sz w:val="28"/>
        </w:rPr>
        <w:t>
      (Басшының лауазымы) (Басшының тегі, аты, әкесінің аты (бар болғанда)) Астана қ. тауар партиясын қараусыз мемлекеттік бақылау жүргізді.</w:t>
      </w:r>
    </w:p>
    <w:bookmarkEnd w:id="175"/>
    <w:bookmarkStart w:name="z340" w:id="176"/>
    <w:p>
      <w:pPr>
        <w:spacing w:after="0"/>
        <w:ind w:left="0"/>
        <w:jc w:val="both"/>
      </w:pPr>
      <w:r>
        <w:rPr>
          <w:rFonts w:ascii="Times New Roman"/>
          <w:b w:val="false"/>
          <w:i w:val="false"/>
          <w:color w:val="000000"/>
          <w:sz w:val="28"/>
        </w:rPr>
        <w:t>
      Тауар: ___________________________, __________________________</w:t>
      </w:r>
    </w:p>
    <w:bookmarkEnd w:id="176"/>
    <w:bookmarkStart w:name="z341" w:id="177"/>
    <w:p>
      <w:pPr>
        <w:spacing w:after="0"/>
        <w:ind w:left="0"/>
        <w:jc w:val="both"/>
      </w:pPr>
      <w:r>
        <w:rPr>
          <w:rFonts w:ascii="Times New Roman"/>
          <w:b w:val="false"/>
          <w:i w:val="false"/>
          <w:color w:val="000000"/>
          <w:sz w:val="28"/>
        </w:rPr>
        <w:t>
                             (тауар атауы)                                     (тауар коды)</w:t>
      </w:r>
    </w:p>
    <w:bookmarkEnd w:id="177"/>
    <w:bookmarkStart w:name="z342" w:id="178"/>
    <w:p>
      <w:pPr>
        <w:spacing w:after="0"/>
        <w:ind w:left="0"/>
        <w:jc w:val="both"/>
      </w:pPr>
      <w:r>
        <w:rPr>
          <w:rFonts w:ascii="Times New Roman"/>
          <w:b w:val="false"/>
          <w:i w:val="false"/>
          <w:color w:val="000000"/>
          <w:sz w:val="28"/>
        </w:rPr>
        <w:t>
      Өтініш беруші ұсынған: ______________________________________</w:t>
      </w:r>
    </w:p>
    <w:bookmarkEnd w:id="178"/>
    <w:bookmarkStart w:name="z343" w:id="179"/>
    <w:p>
      <w:pPr>
        <w:spacing w:after="0"/>
        <w:ind w:left="0"/>
        <w:jc w:val="both"/>
      </w:pPr>
      <w:r>
        <w:rPr>
          <w:rFonts w:ascii="Times New Roman"/>
          <w:b w:val="false"/>
          <w:i w:val="false"/>
          <w:color w:val="000000"/>
          <w:sz w:val="28"/>
        </w:rPr>
        <w:t>
      Келісімшарт бойынша әкелу үшін:___________ _______________</w:t>
      </w:r>
    </w:p>
    <w:bookmarkEnd w:id="179"/>
    <w:bookmarkStart w:name="z344" w:id="180"/>
    <w:p>
      <w:pPr>
        <w:spacing w:after="0"/>
        <w:ind w:left="0"/>
        <w:jc w:val="both"/>
      </w:pPr>
      <w:r>
        <w:rPr>
          <w:rFonts w:ascii="Times New Roman"/>
          <w:b w:val="false"/>
          <w:i w:val="false"/>
          <w:color w:val="000000"/>
          <w:sz w:val="28"/>
        </w:rPr>
        <w:t xml:space="preserve">
      Келісімшартқа және ілеспе құжаттарға сәйкес: </w:t>
      </w:r>
    </w:p>
    <w:bookmarkEnd w:id="180"/>
    <w:bookmarkStart w:name="z345" w:id="181"/>
    <w:p>
      <w:pPr>
        <w:spacing w:after="0"/>
        <w:ind w:left="0"/>
        <w:jc w:val="both"/>
      </w:pPr>
      <w:r>
        <w:rPr>
          <w:rFonts w:ascii="Times New Roman"/>
          <w:b w:val="false"/>
          <w:i w:val="false"/>
          <w:color w:val="000000"/>
          <w:sz w:val="28"/>
        </w:rPr>
        <w:t>
      тауардың массасы ______________,</w:t>
      </w:r>
    </w:p>
    <w:bookmarkEnd w:id="181"/>
    <w:bookmarkStart w:name="z346" w:id="182"/>
    <w:p>
      <w:pPr>
        <w:spacing w:after="0"/>
        <w:ind w:left="0"/>
        <w:jc w:val="both"/>
      </w:pPr>
      <w:r>
        <w:rPr>
          <w:rFonts w:ascii="Times New Roman"/>
          <w:b w:val="false"/>
          <w:i w:val="false"/>
          <w:color w:val="000000"/>
          <w:sz w:val="28"/>
        </w:rPr>
        <w:t>
      тауардың құны ___________ валюта ______________________________ .</w:t>
      </w:r>
    </w:p>
    <w:bookmarkEnd w:id="182"/>
    <w:bookmarkStart w:name="z347" w:id="183"/>
    <w:p>
      <w:pPr>
        <w:spacing w:after="0"/>
        <w:ind w:left="0"/>
        <w:jc w:val="both"/>
      </w:pPr>
      <w:r>
        <w:rPr>
          <w:rFonts w:ascii="Times New Roman"/>
          <w:b w:val="false"/>
          <w:i w:val="false"/>
          <w:color w:val="000000"/>
          <w:sz w:val="28"/>
        </w:rPr>
        <w:t>
      Құрамында бағалы металдар бар әкелінетін тауарларды мемлекеттік</w:t>
      </w:r>
    </w:p>
    <w:bookmarkEnd w:id="183"/>
    <w:bookmarkStart w:name="z348" w:id="184"/>
    <w:p>
      <w:pPr>
        <w:spacing w:after="0"/>
        <w:ind w:left="0"/>
        <w:jc w:val="both"/>
      </w:pPr>
      <w:r>
        <w:rPr>
          <w:rFonts w:ascii="Times New Roman"/>
          <w:b w:val="false"/>
          <w:i w:val="false"/>
          <w:color w:val="000000"/>
          <w:sz w:val="28"/>
        </w:rPr>
        <w:t>
      бақылау нәтижелері:</w:t>
      </w:r>
    </w:p>
    <w:bookmarkEnd w:id="184"/>
    <w:bookmarkStart w:name="z349" w:id="185"/>
    <w:p>
      <w:pPr>
        <w:spacing w:after="0"/>
        <w:ind w:left="0"/>
        <w:jc w:val="both"/>
      </w:pPr>
      <w:r>
        <w:rPr>
          <w:rFonts w:ascii="Times New Roman"/>
          <w:b w:val="false"/>
          <w:i w:val="false"/>
          <w:color w:val="000000"/>
          <w:sz w:val="28"/>
        </w:rPr>
        <w:t xml:space="preserve">
      Тауар одан әрі кедендік ресімдеу үшін ұсынылады мемлекеттік бақылау </w:t>
      </w:r>
    </w:p>
    <w:bookmarkEnd w:id="185"/>
    <w:bookmarkStart w:name="z350" w:id="186"/>
    <w:p>
      <w:pPr>
        <w:spacing w:after="0"/>
        <w:ind w:left="0"/>
        <w:jc w:val="both"/>
      </w:pPr>
      <w:r>
        <w:rPr>
          <w:rFonts w:ascii="Times New Roman"/>
          <w:b w:val="false"/>
          <w:i w:val="false"/>
          <w:color w:val="000000"/>
          <w:sz w:val="28"/>
        </w:rPr>
        <w:t>
      өтініш беруші өкілінің қатысуымен жүргізілді: _________, ____________</w:t>
      </w:r>
    </w:p>
    <w:bookmarkEnd w:id="186"/>
    <w:bookmarkStart w:name="z351" w:id="187"/>
    <w:p>
      <w:pPr>
        <w:spacing w:after="0"/>
        <w:ind w:left="0"/>
        <w:jc w:val="both"/>
      </w:pPr>
      <w:r>
        <w:rPr>
          <w:rFonts w:ascii="Times New Roman"/>
          <w:b w:val="false"/>
          <w:i w:val="false"/>
          <w:color w:val="000000"/>
          <w:sz w:val="28"/>
        </w:rPr>
        <w:t xml:space="preserve">
      жеке куәлік № ____________, берілген ________________ __________ ж., </w:t>
      </w:r>
    </w:p>
    <w:bookmarkEnd w:id="187"/>
    <w:bookmarkStart w:name="z352" w:id="188"/>
    <w:p>
      <w:pPr>
        <w:spacing w:after="0"/>
        <w:ind w:left="0"/>
        <w:jc w:val="both"/>
      </w:pPr>
      <w:r>
        <w:rPr>
          <w:rFonts w:ascii="Times New Roman"/>
          <w:b w:val="false"/>
          <w:i w:val="false"/>
          <w:color w:val="000000"/>
          <w:sz w:val="28"/>
        </w:rPr>
        <w:t>
      № сенімхат ______ жылғы ___________________</w:t>
      </w:r>
    </w:p>
    <w:bookmarkEnd w:id="188"/>
    <w:bookmarkStart w:name="z353" w:id="189"/>
    <w:p>
      <w:pPr>
        <w:spacing w:after="0"/>
        <w:ind w:left="0"/>
        <w:jc w:val="both"/>
      </w:pPr>
      <w:r>
        <w:rPr>
          <w:rFonts w:ascii="Times New Roman"/>
          <w:b w:val="false"/>
          <w:i w:val="false"/>
          <w:color w:val="000000"/>
          <w:sz w:val="28"/>
        </w:rPr>
        <w:t>
      Өтінім шығ.: № __________________ жылғы ________________ .</w:t>
      </w:r>
    </w:p>
    <w:bookmarkEnd w:id="189"/>
    <w:bookmarkStart w:name="z354" w:id="190"/>
    <w:p>
      <w:pPr>
        <w:spacing w:after="0"/>
        <w:ind w:left="0"/>
        <w:jc w:val="both"/>
      </w:pPr>
      <w:r>
        <w:rPr>
          <w:rFonts w:ascii="Times New Roman"/>
          <w:b w:val="false"/>
          <w:i w:val="false"/>
          <w:color w:val="000000"/>
          <w:sz w:val="28"/>
        </w:rPr>
        <w:t>
      Мемлекеттік бақылаушы: _______________________, ________________</w:t>
      </w:r>
    </w:p>
    <w:bookmarkEnd w:id="190"/>
    <w:bookmarkStart w:name="z355" w:id="191"/>
    <w:p>
      <w:pPr>
        <w:spacing w:after="0"/>
        <w:ind w:left="0"/>
        <w:jc w:val="both"/>
      </w:pPr>
      <w:r>
        <w:rPr>
          <w:rFonts w:ascii="Times New Roman"/>
          <w:b w:val="false"/>
          <w:i w:val="false"/>
          <w:color w:val="000000"/>
          <w:sz w:val="28"/>
        </w:rPr>
        <w:t>
      (Басшының лауазымы) (Басшының тегі, аты, әкесінің аты (бар болғанда))</w:t>
      </w:r>
    </w:p>
    <w:bookmarkEnd w:id="191"/>
    <w:bookmarkStart w:name="z356" w:id="192"/>
    <w:p>
      <w:pPr>
        <w:spacing w:after="0"/>
        <w:ind w:left="0"/>
        <w:jc w:val="both"/>
      </w:pPr>
      <w:r>
        <w:rPr>
          <w:rFonts w:ascii="Times New Roman"/>
          <w:b w:val="false"/>
          <w:i w:val="false"/>
          <w:color w:val="000000"/>
          <w:sz w:val="28"/>
        </w:rPr>
        <w:t>
      Ұсынылған құжаттардың дұрыстығын растаймын, мемлекеттік бақылау</w:t>
      </w:r>
    </w:p>
    <w:bookmarkEnd w:id="192"/>
    <w:bookmarkStart w:name="z357" w:id="193"/>
    <w:p>
      <w:pPr>
        <w:spacing w:after="0"/>
        <w:ind w:left="0"/>
        <w:jc w:val="both"/>
      </w:pPr>
      <w:r>
        <w:rPr>
          <w:rFonts w:ascii="Times New Roman"/>
          <w:b w:val="false"/>
          <w:i w:val="false"/>
          <w:color w:val="000000"/>
          <w:sz w:val="28"/>
        </w:rPr>
        <w:t>
      жүргізуге наразылығым жоқ.</w:t>
      </w:r>
    </w:p>
    <w:bookmarkEnd w:id="193"/>
    <w:bookmarkStart w:name="z358" w:id="194"/>
    <w:p>
      <w:pPr>
        <w:spacing w:after="0"/>
        <w:ind w:left="0"/>
        <w:jc w:val="both"/>
      </w:pPr>
      <w:r>
        <w:rPr>
          <w:rFonts w:ascii="Times New Roman"/>
          <w:b w:val="false"/>
          <w:i w:val="false"/>
          <w:color w:val="000000"/>
          <w:sz w:val="28"/>
        </w:rPr>
        <w:t>
       Басшының лауазымы Басшының тегі, аты, әкесінің аты (бар болғанда)</w:t>
      </w:r>
    </w:p>
    <w:bookmarkEnd w:id="194"/>
    <w:bookmarkStart w:name="z359"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3279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279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"Минералдық шикізатты</w:t>
            </w:r>
            <w:r>
              <w:br/>
            </w:r>
            <w:r>
              <w:rPr>
                <w:rFonts w:ascii="Times New Roman"/>
                <w:b w:val="false"/>
                <w:i w:val="false"/>
                <w:color w:val="000000"/>
                <w:sz w:val="20"/>
              </w:rPr>
              <w:t>кедендік аумақтан тыс қайта</w:t>
            </w:r>
            <w:r>
              <w:br/>
            </w:r>
            <w:r>
              <w:rPr>
                <w:rFonts w:ascii="Times New Roman"/>
                <w:b w:val="false"/>
                <w:i w:val="false"/>
                <w:color w:val="000000"/>
                <w:sz w:val="20"/>
              </w:rPr>
              <w:t>өңдеудің кедендік рәсімімен</w:t>
            </w:r>
            <w:r>
              <w:br/>
            </w:r>
            <w:r>
              <w:rPr>
                <w:rFonts w:ascii="Times New Roman"/>
                <w:b w:val="false"/>
                <w:i w:val="false"/>
                <w:color w:val="000000"/>
                <w:sz w:val="20"/>
              </w:rPr>
              <w:t>орналастыруға қорытынды</w:t>
            </w:r>
            <w:r>
              <w:br/>
            </w:r>
            <w:r>
              <w:rPr>
                <w:rFonts w:ascii="Times New Roman"/>
                <w:b w:val="false"/>
                <w:i w:val="false"/>
                <w:color w:val="000000"/>
                <w:sz w:val="20"/>
              </w:rPr>
              <w:t>(рұқсат беру құжатын)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[УО атауы (мемлекеттік тілде)]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[заңды тұлғаның</w:t>
            </w:r>
            <w:r>
              <w:br/>
            </w:r>
            <w:r>
              <w:rPr>
                <w:rFonts w:ascii="Times New Roman"/>
                <w:b w:val="false"/>
                <w:i w:val="false"/>
                <w:color w:val="000000"/>
                <w:sz w:val="20"/>
              </w:rPr>
              <w:t>лауазымы, Т.А.Ә. мекенжайы</w:t>
            </w:r>
            <w:r>
              <w:br/>
            </w:r>
            <w:r>
              <w:rPr>
                <w:rFonts w:ascii="Times New Roman"/>
                <w:b w:val="false"/>
                <w:i w:val="false"/>
                <w:color w:val="000000"/>
                <w:sz w:val="20"/>
              </w:rPr>
              <w:t>(индекс, облыс, қала, аудан,</w:t>
            </w:r>
            <w:r>
              <w:br/>
            </w:r>
            <w:r>
              <w:rPr>
                <w:rFonts w:ascii="Times New Roman"/>
                <w:b w:val="false"/>
                <w:i w:val="false"/>
                <w:color w:val="000000"/>
                <w:sz w:val="20"/>
              </w:rPr>
              <w:t>көше, үйдің №, Пәтер №,</w:t>
            </w:r>
            <w:r>
              <w:br/>
            </w:r>
            <w:r>
              <w:rPr>
                <w:rFonts w:ascii="Times New Roman"/>
                <w:b w:val="false"/>
                <w:i w:val="false"/>
                <w:color w:val="000000"/>
                <w:sz w:val="20"/>
              </w:rPr>
              <w:t>телефон) реквизиттер [БИН заявителя]</w:t>
            </w:r>
          </w:p>
        </w:tc>
      </w:tr>
    </w:tbl>
    <w:bookmarkStart w:name="z364" w:id="196"/>
    <w:p>
      <w:pPr>
        <w:spacing w:after="0"/>
        <w:ind w:left="0"/>
        <w:jc w:val="left"/>
      </w:pPr>
      <w:r>
        <w:rPr>
          <w:rFonts w:ascii="Times New Roman"/>
          <w:b/>
          <w:i w:val="false"/>
          <w:color w:val="000000"/>
        </w:rPr>
        <w:t xml:space="preserve"> Минералды шикізатты кеден аумағынан тыс жерде қайта өңдеудің кедендік рәсімімен орналастыруға қорытынды (рұқсат беру құжатын) беруге өтініш 20__ жылғы "__"_________ Минералды шикізатты кеден аумағынан тыс жерде қайта өңдеудің кедендік рәсімімен орналастыруға қорытынды (рұқсат беру құжатын) беруді сұраймын</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 туралы мәлімет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өтініш иесінің тегі, аты және әкесінің аты (егер ол жеке басын куәландыратын құжатта көрсетілсе), тұрғылықты жері, азаматтығы, өтініш иесінің жеке басын куәландыратын құжаттар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атауы/өтініш берушінің Т.А.Ә.] [өтініш берушінің ЖСН] [мекенжайы] [жеке куәліктің нөмірі] [Жеке куәліктің берілген күні] [жеке куәліктің берілген органы] [ЖК ретінде мемлекеттік тіркеу туралы құжаттың нөмірі] [[ЖК ретінде мемлекеттік тіркеу туралы құжаттың берілген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үшін-өтініш берушінің атауы, орналасқан жері, заңды тұлға ретінде мемлекеттік тіркеу туралы мәліметтер (сауда тізілімінен үзінді немесе өтініш беруші шет мемлекеттің заңнамасы бойынша заңды тұлға болып табылатынын куәландыратын басқа да заңдастырылған құжат)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өтініш берушінің Т.А.Ә.] [өтініш берушінің ЖСН] [мекенжайы] [Мемлекеттік тіркеу туралы куәліктің сериясы] [мемлекеттік тіркеу туралы куәліктің нөмірі] [тіркеу күні (қайта)] [басшының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аты-жөні] [жеке куәліктің нөмірі] [өкілдің жеке куәлігінің берілген күні] [өкілдің жеке куәлігін берген орган] [сенімхаттың нөмірі] [сенімхаттың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[Дата заключения контракта]</w:t>
            </w:r>
          </w:p>
        </w:tc>
      </w:tr>
    </w:tbl>
    <w:bookmarkStart w:name="z365" w:id="197"/>
    <w:p>
      <w:pPr>
        <w:spacing w:after="0"/>
        <w:ind w:left="0"/>
        <w:jc w:val="both"/>
      </w:pPr>
      <w:r>
        <w:rPr>
          <w:rFonts w:ascii="Times New Roman"/>
          <w:b w:val="false"/>
          <w:i w:val="false"/>
          <w:color w:val="000000"/>
          <w:sz w:val="28"/>
        </w:rPr>
        <w:t>
      Тауар туралы деректер</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кодын енгізу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 қолмен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салмағы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кодын енгізу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 қолмен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w:t>
            </w:r>
          </w:p>
        </w:tc>
      </w:tr>
    </w:tbl>
    <w:bookmarkStart w:name="z366" w:id="198"/>
    <w:p>
      <w:pPr>
        <w:spacing w:after="0"/>
        <w:ind w:left="0"/>
        <w:jc w:val="both"/>
      </w:pPr>
      <w:r>
        <w:rPr>
          <w:rFonts w:ascii="Times New Roman"/>
          <w:b w:val="false"/>
          <w:i w:val="false"/>
          <w:color w:val="000000"/>
          <w:sz w:val="28"/>
        </w:rPr>
        <w:t>
      Қоса берілетін құжаттардың тізбесі: ______________________________________</w:t>
      </w:r>
    </w:p>
    <w:bookmarkEnd w:id="198"/>
    <w:bookmarkStart w:name="z367" w:id="199"/>
    <w:p>
      <w:pPr>
        <w:spacing w:after="0"/>
        <w:ind w:left="0"/>
        <w:jc w:val="both"/>
      </w:pPr>
      <w:r>
        <w:rPr>
          <w:rFonts w:ascii="Times New Roman"/>
          <w:b w:val="false"/>
          <w:i w:val="false"/>
          <w:color w:val="000000"/>
          <w:sz w:val="28"/>
        </w:rPr>
        <w:t>
                                                                        (құжаттардың атауы және парақ саны)</w:t>
      </w:r>
    </w:p>
    <w:bookmarkEnd w:id="199"/>
    <w:bookmarkStart w:name="z368" w:id="200"/>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ақпараттық жүйелердегі мәліметтерді пайдалануға келісім беремін.</w:t>
      </w:r>
    </w:p>
    <w:bookmarkEnd w:id="200"/>
    <w:bookmarkStart w:name="z369" w:id="201"/>
    <w:p>
      <w:pPr>
        <w:spacing w:after="0"/>
        <w:ind w:left="0"/>
        <w:jc w:val="both"/>
      </w:pPr>
      <w:r>
        <w:rPr>
          <w:rFonts w:ascii="Times New Roman"/>
          <w:b w:val="false"/>
          <w:i w:val="false"/>
          <w:color w:val="000000"/>
          <w:sz w:val="28"/>
        </w:rPr>
        <w:t>
      Өтініш беруші: __________________________________________</w:t>
      </w:r>
    </w:p>
    <w:bookmarkEnd w:id="201"/>
    <w:bookmarkStart w:name="z370" w:id="202"/>
    <w:p>
      <w:pPr>
        <w:spacing w:after="0"/>
        <w:ind w:left="0"/>
        <w:jc w:val="both"/>
      </w:pPr>
      <w:r>
        <w:rPr>
          <w:rFonts w:ascii="Times New Roman"/>
          <w:b w:val="false"/>
          <w:i w:val="false"/>
          <w:color w:val="000000"/>
          <w:sz w:val="28"/>
        </w:rPr>
        <w:t>
                                      (тегі, аты, әкесінің аты (болған жағдайда)</w:t>
      </w:r>
    </w:p>
    <w:bookmarkEnd w:id="202"/>
    <w:bookmarkStart w:name="z371" w:id="203"/>
    <w:p>
      <w:pPr>
        <w:spacing w:after="0"/>
        <w:ind w:left="0"/>
        <w:jc w:val="both"/>
      </w:pPr>
      <w:r>
        <w:rPr>
          <w:rFonts w:ascii="Times New Roman"/>
          <w:b w:val="false"/>
          <w:i w:val="false"/>
          <w:color w:val="000000"/>
          <w:sz w:val="28"/>
        </w:rPr>
        <w:t>
      Толтыру күні: 20__ жылғы "__" __________</w:t>
      </w:r>
    </w:p>
    <w:bookmarkEnd w:id="203"/>
    <w:bookmarkStart w:name="z372"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"Минералдық шикізатты</w:t>
            </w:r>
            <w:r>
              <w:br/>
            </w:r>
            <w:r>
              <w:rPr>
                <w:rFonts w:ascii="Times New Roman"/>
                <w:b w:val="false"/>
                <w:i w:val="false"/>
                <w:color w:val="000000"/>
                <w:sz w:val="20"/>
              </w:rPr>
              <w:t>кедендік аумақтан тыс қайта</w:t>
            </w:r>
            <w:r>
              <w:br/>
            </w:r>
            <w:r>
              <w:rPr>
                <w:rFonts w:ascii="Times New Roman"/>
                <w:b w:val="false"/>
                <w:i w:val="false"/>
                <w:color w:val="000000"/>
                <w:sz w:val="20"/>
              </w:rPr>
              <w:t>өңдеудің кедендік рәсімімен</w:t>
            </w:r>
            <w:r>
              <w:br/>
            </w:r>
            <w:r>
              <w:rPr>
                <w:rFonts w:ascii="Times New Roman"/>
                <w:b w:val="false"/>
                <w:i w:val="false"/>
                <w:color w:val="000000"/>
                <w:sz w:val="20"/>
              </w:rPr>
              <w:t>орналастыруға қорытынды</w:t>
            </w:r>
            <w:r>
              <w:br/>
            </w:r>
            <w:r>
              <w:rPr>
                <w:rFonts w:ascii="Times New Roman"/>
                <w:b w:val="false"/>
                <w:i w:val="false"/>
                <w:color w:val="000000"/>
                <w:sz w:val="20"/>
              </w:rPr>
              <w:t>(рұқсат беру құжатын)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шикізатты кедендік аумақтан тыс қайта өңдеудің кедендік рәсімімен орналастыруға қорытынды (рұқсат беру құжатын)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Өнеркәсіп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(толықтай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05"/>
          <w:p>
            <w:pPr>
              <w:spacing w:after="20"/>
              <w:ind w:left="20"/>
              <w:jc w:val="both"/>
            </w:pPr>
            <w:r>
              <w:rPr>
                <w:rFonts w:ascii="Times New Roman"/>
                <w:b w:val="false"/>
                <w:i w:val="false"/>
                <w:color w:val="000000"/>
                <w:sz w:val="20"/>
              </w:rPr>
              <w:t>
Кедендік аумақтан тыс қайта өңдеу кедендік рәсімімен минералды шикізатты орналастыруға қорытынды (рұқсат беру құжатын) беру немесе мемлекеттік қызмет көрсетуден дәлелді бас тарту.</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06"/>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bookmarkEnd w:id="206"/>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07"/>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ЭЦҚ-мен куәландырылған электрондық құжат нысанындағы өтініштің электрондық көшірмесін;</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шарт (келісімшарт) көшірмесі, ал шарт (келісімшарт) болмаған жағдайда - тараптардың ниетін растайтын электрондық өзге де құжат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минералдық шикізатты иелену заңдылығын куәландыратын электрондық құжаттардың көшірмесін ұсынады.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08"/>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анықтаудан;</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5) ұсынылған ақпараттың дұрыстығын растамауы және заңмен қорғалатын құпияны құрайтын ақпараттық жүйелердегі мәліметтерді пайдалануға келісім бермеуі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09"/>
          <w:p>
            <w:pPr>
              <w:spacing w:after="20"/>
              <w:ind w:left="20"/>
              <w:jc w:val="both"/>
            </w:pPr>
            <w:r>
              <w:rPr>
                <w:rFonts w:ascii="Times New Roman"/>
                <w:b w:val="false"/>
                <w:i w:val="false"/>
                <w:color w:val="000000"/>
                <w:sz w:val="20"/>
              </w:rPr>
              <w:t>
Мемлекеттік көрсетілетін қызметті алушының ЭЦҚ болған жағдайда мемлекеттік қызметті портал арқылы электронды түрде алуға мүмкіндігі бар.</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қызметтерді көрсету орындарының мекенжайлары мына жерде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Өнеркәсіп және құрылыс министрлігінің интернет-ресурсы – www.​gov.​kz/​mem​leke​t/​ent​itie​s/​mps,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интернет-ресурсы – www.​gov.​kz/​mem​leke​t/​ent​itie​s/​comprom,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www.​egov.​kz, www.​eli​cens​e.​kz порталы.</w:t>
            </w:r>
          </w:p>
          <w:p>
            <w:pPr>
              <w:spacing w:after="20"/>
              <w:ind w:left="20"/>
              <w:jc w:val="both"/>
            </w:pPr>
            <w:r>
              <w:rPr>
                <w:rFonts w:ascii="Times New Roman"/>
                <w:b w:val="false"/>
                <w:i w:val="false"/>
                <w:color w:val="000000"/>
                <w:sz w:val="20"/>
              </w:rPr>
              <w:t>
Мемлекеттік қызметтер көрсету үшін бірыңғай байланыс орталығының телефон нөмірі: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