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d488" w14:textId="bdb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министрлігiнiң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9 желтоқсандағы № 396 бұйрығы. Қазақстан Республикасының Әділет министрлігінде 2024 жылғы 10 желтоқсанда № 35461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министрлігiнiң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9 желтоқсандағы</w:t>
            </w:r>
            <w:r>
              <w:br/>
            </w:r>
            <w:r>
              <w:rPr>
                <w:rFonts w:ascii="Times New Roman"/>
                <w:b w:val="false"/>
                <w:i w:val="false"/>
                <w:color w:val="000000"/>
                <w:sz w:val="20"/>
              </w:rPr>
              <w:t xml:space="preserve">№ 396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министрлігiнiң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банктер, еншілес ұйымдар, кредиттік серіктестіктер және микроқаржы ұйымдары инвестицияларға және айналым қаражатын толықтыруға (оның ішінде жаңартылатын негізде) беретін, бұл ретте айналым қаражатының мөлшері кредит сомасының 50 (елу) пайызынан (бұдан әрі – %) аспайды;";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bookmarkEnd w:id="8"/>
    <w:bookmarkStart w:name="z16" w:id="9"/>
    <w:p>
      <w:pPr>
        <w:spacing w:after="0"/>
        <w:ind w:left="0"/>
        <w:jc w:val="both"/>
      </w:pPr>
      <w:r>
        <w:rPr>
          <w:rFonts w:ascii="Times New Roman"/>
          <w:b w:val="false"/>
          <w:i w:val="false"/>
          <w:color w:val="000000"/>
          <w:sz w:val="28"/>
        </w:rPr>
        <w:t>
      мынадай мазмұндағы 3-2-тармақпен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Кепілдік бойынша комиссияның бір бөлігін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қызмет түрлері бойынша және мынадай шарттарға сәйкес келетін кредиттік шарттар бойынша жүзеге асырылады:</w:t>
      </w:r>
    </w:p>
    <w:p>
      <w:pPr>
        <w:spacing w:after="0"/>
        <w:ind w:left="0"/>
        <w:jc w:val="both"/>
      </w:pPr>
      <w:r>
        <w:rPr>
          <w:rFonts w:ascii="Times New Roman"/>
          <w:b w:val="false"/>
          <w:i w:val="false"/>
          <w:color w:val="000000"/>
          <w:sz w:val="28"/>
        </w:rPr>
        <w:t xml:space="preserve">
      1) кредиторлар айналым қаражатын толықтыруға беретін; </w:t>
      </w:r>
    </w:p>
    <w:p>
      <w:pPr>
        <w:spacing w:after="0"/>
        <w:ind w:left="0"/>
        <w:jc w:val="both"/>
      </w:pPr>
      <w:r>
        <w:rPr>
          <w:rFonts w:ascii="Times New Roman"/>
          <w:b w:val="false"/>
          <w:i w:val="false"/>
          <w:color w:val="000000"/>
          <w:sz w:val="28"/>
        </w:rPr>
        <w:t>
      2) кредит мерзімі – ұзарту мүмкіндігімен, 18 (он сегіз) айдан аспайды;</w:t>
      </w:r>
    </w:p>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жылдық 7,5 (жеті бүтін оннан бес) %-ға ұлғайта отырып, Қазақстан Республикасының Ұлттық Банкі белгілеген базалық сыйақы мөлшерлемесінен аспайтын мөлшерде;</w:t>
      </w:r>
    </w:p>
    <w:p>
      <w:pPr>
        <w:spacing w:after="0"/>
        <w:ind w:left="0"/>
        <w:jc w:val="both"/>
      </w:pPr>
      <w:r>
        <w:rPr>
          <w:rFonts w:ascii="Times New Roman"/>
          <w:b w:val="false"/>
          <w:i w:val="false"/>
          <w:color w:val="000000"/>
          <w:sz w:val="28"/>
        </w:rPr>
        <w:t xml:space="preserve">
      4) кредит валютасы – теңге; </w:t>
      </w:r>
    </w:p>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p>
      <w:pPr>
        <w:spacing w:after="0"/>
        <w:ind w:left="0"/>
        <w:jc w:val="both"/>
      </w:pPr>
      <w:r>
        <w:rPr>
          <w:rFonts w:ascii="Times New Roman"/>
          <w:b w:val="false"/>
          <w:i w:val="false"/>
          <w:color w:val="000000"/>
          <w:sz w:val="28"/>
        </w:rPr>
        <w:t xml:space="preserve">
      6) кредиттің ең жоғары сомасын кепілгер кепілгердің ішкі құжаттары негізінде айқындайды; </w:t>
      </w:r>
    </w:p>
    <w:p>
      <w:pPr>
        <w:spacing w:after="0"/>
        <w:ind w:left="0"/>
        <w:jc w:val="both"/>
      </w:pPr>
      <w:r>
        <w:rPr>
          <w:rFonts w:ascii="Times New Roman"/>
          <w:b w:val="false"/>
          <w:i w:val="false"/>
          <w:color w:val="000000"/>
          <w:sz w:val="28"/>
        </w:rPr>
        <w:t xml:space="preserve">
      7) кепілдік мерзімі – ұзарту мүмкіндігімен, кредиттік шарттың мерзімінен 4 (төрт) айға асатын мерзім; </w:t>
      </w:r>
    </w:p>
    <w:p>
      <w:pPr>
        <w:spacing w:after="0"/>
        <w:ind w:left="0"/>
        <w:jc w:val="both"/>
      </w:pPr>
      <w:r>
        <w:rPr>
          <w:rFonts w:ascii="Times New Roman"/>
          <w:b w:val="false"/>
          <w:i w:val="false"/>
          <w:color w:val="000000"/>
          <w:sz w:val="28"/>
        </w:rPr>
        <w:t>
      8) кепілдік мөлшері – негізгі борыш сомасының 85 (сексен бес) %-на (қоса алғанда) дейін;</w:t>
      </w:r>
    </w:p>
    <w:p>
      <w:pPr>
        <w:spacing w:after="0"/>
        <w:ind w:left="0"/>
        <w:jc w:val="both"/>
      </w:pPr>
      <w:r>
        <w:rPr>
          <w:rFonts w:ascii="Times New Roman"/>
          <w:b w:val="false"/>
          <w:i w:val="false"/>
          <w:color w:val="000000"/>
          <w:sz w:val="28"/>
        </w:rPr>
        <w:t>
      9) кепілдік бергені үшін комиссия кепілдік сомасының 10 (он) %-нан аспайды, бұл ретте кепілдік сомасының 9,99 (тоғыз бүтін жүзден тоқсан тоғыз) % мөлшерінде бір реттік субсидиялау жүзеге асырылады және қарыз алушы кепілдік сомасының 0,01 (нөл бүтін жүзден бір) %-ын төлейді.</w:t>
      </w:r>
    </w:p>
    <w:p>
      <w:pPr>
        <w:spacing w:after="0"/>
        <w:ind w:left="0"/>
        <w:jc w:val="both"/>
      </w:pPr>
      <w:r>
        <w:rPr>
          <w:rFonts w:ascii="Times New Roman"/>
          <w:b w:val="false"/>
          <w:i w:val="false"/>
          <w:color w:val="000000"/>
          <w:sz w:val="28"/>
        </w:rPr>
        <w:t xml:space="preserve">
      Кепілгер кредиторлармен портфельдік кепілдік беру туралы келісім жасаса отырып, айналым қаражатын толықтыруға арналған кредиттік шарттар бойынша портфельдік кепілдік беру әдісін қолданады және осы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келісімде кепілгердің ішкі құжаттары негізінде қарыз алушыға кредит пен кепілдіктің ең жоғары сомасын белгілейді.</w:t>
      </w:r>
    </w:p>
    <w:p>
      <w:pPr>
        <w:spacing w:after="0"/>
        <w:ind w:left="0"/>
        <w:jc w:val="both"/>
      </w:pPr>
      <w:r>
        <w:rPr>
          <w:rFonts w:ascii="Times New Roman"/>
          <w:b w:val="false"/>
          <w:i w:val="false"/>
          <w:color w:val="000000"/>
          <w:sz w:val="28"/>
        </w:rPr>
        <w:t>
      Кредитордың ішкі құжаттарында белгіленген рәсімге сәйкес кредитор қарыз алушының қаржыландыруға өтінішін дербес қарайды.</w:t>
      </w:r>
    </w:p>
    <w:p>
      <w:pPr>
        <w:spacing w:after="0"/>
        <w:ind w:left="0"/>
        <w:jc w:val="both"/>
      </w:pPr>
      <w:r>
        <w:rPr>
          <w:rFonts w:ascii="Times New Roman"/>
          <w:b w:val="false"/>
          <w:i w:val="false"/>
          <w:color w:val="000000"/>
          <w:sz w:val="28"/>
        </w:rPr>
        <w:t xml:space="preserve">
      Кредитор кепілгер кепілдігімен айналым қаражатын толықтыруға кредит беру туралы оң шешім қабылдаған жағдайда, кредитор кредиттік шартқа қол қойылған күннен бастап 5 (бес) жұмыс күні ішінде кепілгерге кредиттік шарттың көшірмесін, кредитордың уәкілетті органының қаржыландыру туралы шешімін, осы </w:t>
      </w:r>
      <w:r>
        <w:rPr>
          <w:rFonts w:ascii="Times New Roman"/>
          <w:b w:val="false"/>
          <w:i w:val="false"/>
          <w:color w:val="000000"/>
          <w:sz w:val="28"/>
        </w:rPr>
        <w:t>Қағидаларға</w:t>
      </w:r>
      <w:r>
        <w:rPr>
          <w:rFonts w:ascii="Times New Roman"/>
          <w:b w:val="false"/>
          <w:i w:val="false"/>
          <w:color w:val="000000"/>
          <w:sz w:val="28"/>
        </w:rPr>
        <w:t xml:space="preserve"> сәйкес кепілдік жөніндегі комиссияның бір бөлігіне ақы төлеу туралы құжатты ұсынады.</w:t>
      </w:r>
    </w:p>
    <w:p>
      <w:pPr>
        <w:spacing w:after="0"/>
        <w:ind w:left="0"/>
        <w:jc w:val="both"/>
      </w:pPr>
      <w:r>
        <w:rPr>
          <w:rFonts w:ascii="Times New Roman"/>
          <w:b w:val="false"/>
          <w:i w:val="false"/>
          <w:color w:val="000000"/>
          <w:sz w:val="28"/>
        </w:rPr>
        <w:t xml:space="preserve">
      Кепілдік бойынша талап қою тәртібі және кепілдік міндеттемелері бойынша оны кепілгердің орындауын кепілгер осы Қағидаларда белгіленген талаптарды сақтай отырып, портфельдік кепілдік беру туралы келісімге сәйкес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Егер қарыз алушы кредиттік шарт бойынша негізгі борыш сомасын өтеу жөніндегі міндеттемелерді орындамаған/тиісінше орындамаған күннен бастап күнтізбелік 120 (жүз жиырма) күн ішінде қарыз алушы кредиттік шарт бойынша негізгі борыш сомасын өтеу жөніндегі міндеттемелерді орындамаған/тиісінше орындамаған болса, онда кредиторға кепілгерге талап қоюға жол беріледі. Осы Қағидалардың </w:t>
      </w:r>
      <w:r>
        <w:rPr>
          <w:rFonts w:ascii="Times New Roman"/>
          <w:b w:val="false"/>
          <w:i w:val="false"/>
          <w:color w:val="000000"/>
          <w:sz w:val="28"/>
        </w:rPr>
        <w:t>3-1</w:t>
      </w:r>
      <w:r>
        <w:rPr>
          <w:rFonts w:ascii="Times New Roman"/>
          <w:b w:val="false"/>
          <w:i w:val="false"/>
          <w:color w:val="000000"/>
          <w:sz w:val="28"/>
        </w:rPr>
        <w:t xml:space="preserve"> және 3-2-тармақтарында көрсетілген кредиттік шарттар бойынша көктемгі дала және/немесе егін жинау жұмыстарын жүргізуге, айналым қаражатын толықтыруға кепілдік беру шеңберінде кредиттік шарттар бойынша кепілгерге қарыз алушы кредиттік шарт бойынша негізгі борыш сомасын өтеу жөніндегі міндеттемелерді орындамаған/тиісінше орындамаған күннен бастап күнтізбелік 90 (тоқсан) күн өткеннен кейін талаптар қояды.</w:t>
      </w:r>
    </w:p>
    <w:p>
      <w:pPr>
        <w:spacing w:after="0"/>
        <w:ind w:left="0"/>
        <w:jc w:val="both"/>
      </w:pPr>
      <w:r>
        <w:rPr>
          <w:rFonts w:ascii="Times New Roman"/>
          <w:b w:val="false"/>
          <w:i w:val="false"/>
          <w:color w:val="000000"/>
          <w:sz w:val="28"/>
        </w:rPr>
        <w:t xml:space="preserve">
      Кредитор кредитордың қолданыстағы ішкі құжаттарының талаптарына сәйкес қарыз алушыларды қарыздар бойынша қайта құрылымдауды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Кепілгер кредиттік шарттар бойынша кепілдіктерді талап алған сәттен бастап 20 (жиырма) жұмыс күні ішінде, ал осы Қағидалардың </w:t>
      </w:r>
      <w:r>
        <w:rPr>
          <w:rFonts w:ascii="Times New Roman"/>
          <w:b w:val="false"/>
          <w:i w:val="false"/>
          <w:color w:val="000000"/>
          <w:sz w:val="28"/>
        </w:rPr>
        <w:t>3-1</w:t>
      </w:r>
      <w:r>
        <w:rPr>
          <w:rFonts w:ascii="Times New Roman"/>
          <w:b w:val="false"/>
          <w:i w:val="false"/>
          <w:color w:val="000000"/>
          <w:sz w:val="28"/>
        </w:rPr>
        <w:t xml:space="preserve"> және 3-2-тармақтарында көрсетілген кредиттік шарттар бойынша көктемгі дала және/немесе егін жинау жұмыстарын жүргізуге, айналым қаражатын толықтыруға кепілдік беру шеңберінде кредиттік шарттар бойынша − талап алған сәттен бастап 10 (он) жұмыс күні ішінде төлейді. </w:t>
      </w:r>
    </w:p>
    <w:p>
      <w:pPr>
        <w:spacing w:after="0"/>
        <w:ind w:left="0"/>
        <w:jc w:val="both"/>
      </w:pPr>
      <w:r>
        <w:rPr>
          <w:rFonts w:ascii="Times New Roman"/>
          <w:b w:val="false"/>
          <w:i w:val="false"/>
          <w:color w:val="000000"/>
          <w:sz w:val="28"/>
        </w:rPr>
        <w:t>
      Бұл ретте, кредиттік шарт бойынша кредиторлар қарыз алушыларды одан әрі қаржыландыру мақсатында еншілес ұйымдардың қаражаты есебінен қаржыландырылған кредиттік серіктестіктер болған жағдайда, кредиттік шарт бойынша міндеттемелерді кредиттік серіктестіктер еншілес ұйымдардың алдында өтейтін жағдайларды қоспағанда, кепілдік бойынша төлемді кепілгер еншілес ұйымдардың пайдасына жүргізеді. Мұндай жағдайларда кепілдік бойынша төлемді кепілгер кредиттік серіктестіктердің пайдасына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3-тармағы</w:t>
      </w:r>
      <w:r>
        <w:rPr>
          <w:rFonts w:ascii="Times New Roman"/>
          <w:b w:val="false"/>
          <w:i w:val="false"/>
          <w:color w:val="000000"/>
          <w:sz w:val="28"/>
        </w:rPr>
        <w:t xml:space="preserve"> шеңберінде кредиттік шарттарға кепілдік беру үшін комиссия кепілдік сомасының 20 (жиырма) %-нан аспайды, бұл ретте кепілдік сомасының 19,99 (он тоғыз бүтін жүзден тоқсан тоғыз) % мөлшерінде бір реттік субсидиялау жүзеге асырылады және қарыз алушы кепілдік сомасының 0,01 (нөл бүтін жүзден бір) %-ын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кепілгердің кепілдік шарты жасалғаннан кейін немесе портфельдік кепілдік беру әдісін қолданған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 және осы Қағидаларға 3-2-қосымшаға сәйкес нысан бойынша айналым қаражатын толықтыруға кепілдендіру бойынша субсидия алуға арналған өтінімді "электрондық үкіметтің" веб-порталының СМАЖ-бен өзара іс-қимылы арқылы электронды түрде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алдын ала өтінімді/осы Қағидаларға 7-2-қосымшаға сәйкес нысан бойынша айналым қаражатын толықтыруға кепілдендіру бойынша субсидия алуға арналған алдын ала өтінімді қалыптастыру және тіркеу мынадай тәртіптердің бірі бойынша жеке кабинетте жүргізіледі:</w:t>
      </w:r>
    </w:p>
    <w:p>
      <w:pPr>
        <w:spacing w:after="0"/>
        <w:ind w:left="0"/>
        <w:jc w:val="both"/>
      </w:pPr>
      <w:r>
        <w:rPr>
          <w:rFonts w:ascii="Times New Roman"/>
          <w:b w:val="false"/>
          <w:i w:val="false"/>
          <w:color w:val="000000"/>
          <w:sz w:val="28"/>
        </w:rPr>
        <w:t>
      1) қарыз алушыдан кредиторға кредит алуға өтінім келіп түскен кезде (кепілгерге кепілдендіру өтінімімен одан әрі жүгіну ниетімен) кредитор кепілдендіру үшін қажетті құжаттарды қоса бере отырып, кепілгерді хабардар етеді.</w:t>
      </w:r>
    </w:p>
    <w:p>
      <w:pPr>
        <w:spacing w:after="0"/>
        <w:ind w:left="0"/>
        <w:jc w:val="both"/>
      </w:pPr>
      <w:r>
        <w:rPr>
          <w:rFonts w:ascii="Times New Roman"/>
          <w:b w:val="false"/>
          <w:i w:val="false"/>
          <w:color w:val="000000"/>
          <w:sz w:val="28"/>
        </w:rPr>
        <w:t>
      Кепілдік беру туралы мәселені қарау үшін кредитор кепілгерге кредитордың ішкі нормативтік құжаттарында айқындалған тізбе бойынша құжаттарды ұсынады.</w:t>
      </w:r>
    </w:p>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750 000 000 (жеті жүз елу миллион) теңгеден аспайтын кредиттер бойынша 5 (бес) жұмыс күні және 750 000 000 (жеті жүз елу миллион) теңгеден асатын кредиттер бойынша 10 (он) жұмыс күні ішінде оларды қарайды және кепілдік беру/бермеу туралы шешім қабылдау үшін жобаны кепілгердің уәкілетті органының қарауына шығарады.</w:t>
      </w:r>
    </w:p>
    <w:p>
      <w:pPr>
        <w:spacing w:after="0"/>
        <w:ind w:left="0"/>
        <w:jc w:val="both"/>
      </w:pPr>
      <w:r>
        <w:rPr>
          <w:rFonts w:ascii="Times New Roman"/>
          <w:b w:val="false"/>
          <w:i w:val="false"/>
          <w:color w:val="000000"/>
          <w:sz w:val="28"/>
        </w:rPr>
        <w:t>
      Ұсынылған мәліметтердің және (немесе) құжаттардың толық еместігі анықталған жағдайда, кепілгер 3 (үш) жұмыс күні ішінде ұсынылған құжаттар бойынша нақты кемшіліктерді көрсете отырып, ұсынылған құжаттарды кредиторға/қарыз алушыға пысықтау үшін қайтарады. Бұл ретте өтінімді қараудың жалпы мерзімі құжаттардың толық топтамасын алған күннен бастап тоқтатылады және қайта басталады.</w:t>
      </w:r>
    </w:p>
    <w:p>
      <w:pPr>
        <w:spacing w:after="0"/>
        <w:ind w:left="0"/>
        <w:jc w:val="both"/>
      </w:pPr>
      <w:r>
        <w:rPr>
          <w:rFonts w:ascii="Times New Roman"/>
          <w:b w:val="false"/>
          <w:i w:val="false"/>
          <w:color w:val="000000"/>
          <w:sz w:val="28"/>
        </w:rPr>
        <w:t xml:space="preserve">
      Кәсіпкер және (немесе) ұсынылған материалдар осы </w:t>
      </w:r>
      <w:r>
        <w:rPr>
          <w:rFonts w:ascii="Times New Roman"/>
          <w:b w:val="false"/>
          <w:i w:val="false"/>
          <w:color w:val="000000"/>
          <w:sz w:val="28"/>
        </w:rPr>
        <w:t>Қағидалардың</w:t>
      </w:r>
      <w:r>
        <w:rPr>
          <w:rFonts w:ascii="Times New Roman"/>
          <w:b w:val="false"/>
          <w:i w:val="false"/>
          <w:color w:val="000000"/>
          <w:sz w:val="28"/>
        </w:rPr>
        <w:t xml:space="preserve"> шарттарына және (немесе) Кепілгердің уәкілетті органы бекіткен оның талаптарына сәйкес келмеген жағдайда, кепілгер нақты себептерін көрсете отырып, уәжді бас тартуды жібереді.</w:t>
      </w:r>
    </w:p>
    <w:p>
      <w:pPr>
        <w:spacing w:after="0"/>
        <w:ind w:left="0"/>
        <w:jc w:val="both"/>
      </w:pPr>
      <w:r>
        <w:rPr>
          <w:rFonts w:ascii="Times New Roman"/>
          <w:b w:val="false"/>
          <w:i w:val="false"/>
          <w:color w:val="000000"/>
          <w:sz w:val="28"/>
        </w:rPr>
        <w:t xml:space="preserve">
      Жоба осы </w:t>
      </w:r>
      <w:r>
        <w:rPr>
          <w:rFonts w:ascii="Times New Roman"/>
          <w:b w:val="false"/>
          <w:i w:val="false"/>
          <w:color w:val="000000"/>
          <w:sz w:val="28"/>
        </w:rPr>
        <w:t>Қағидалардың</w:t>
      </w:r>
      <w:r>
        <w:rPr>
          <w:rFonts w:ascii="Times New Roman"/>
          <w:b w:val="false"/>
          <w:i w:val="false"/>
          <w:color w:val="000000"/>
          <w:sz w:val="28"/>
        </w:rPr>
        <w:t xml:space="preserve"> шарттарына сәйкес келмеген, сондай-ақ қарыз алушылар кредитордың шешімімен белгіленген қарыз алушыларға қойылатын талаптарға сәйкес келмеген жағдайда, кепілгердің кепілдік беруден бас тартуына жол беріледі.</w:t>
      </w:r>
    </w:p>
    <w:p>
      <w:pPr>
        <w:spacing w:after="0"/>
        <w:ind w:left="0"/>
        <w:jc w:val="both"/>
      </w:pPr>
      <w:r>
        <w:rPr>
          <w:rFonts w:ascii="Times New Roman"/>
          <w:b w:val="false"/>
          <w:i w:val="false"/>
          <w:color w:val="000000"/>
          <w:sz w:val="28"/>
        </w:rPr>
        <w:t xml:space="preserve">
      Кепілгер кепілдік беру туралы оң шешім қабылдаған кезде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кепілдік беру бойынша субсидия алуға арналған алдын ала өтінім қалыптастырылады; </w:t>
      </w:r>
    </w:p>
    <w:p>
      <w:pPr>
        <w:spacing w:after="0"/>
        <w:ind w:left="0"/>
        <w:jc w:val="both"/>
      </w:pPr>
      <w:r>
        <w:rPr>
          <w:rFonts w:ascii="Times New Roman"/>
          <w:b w:val="false"/>
          <w:i w:val="false"/>
          <w:color w:val="000000"/>
          <w:sz w:val="28"/>
        </w:rPr>
        <w:t>
      2) кепілгердің ішкі нормативтік құжаттарында айқындалған тізбе бойынша құжаттарды қоса бере отырып, қарыз алушыдан кепілдік алуға кепілгерге тікелей өтінім келіп түскен кезде соңғысы кредитордың пайдасына кепіл беру туралы мәселені қарайды.</w:t>
      </w:r>
    </w:p>
    <w:p>
      <w:pPr>
        <w:spacing w:after="0"/>
        <w:ind w:left="0"/>
        <w:jc w:val="both"/>
      </w:pPr>
      <w:r>
        <w:rPr>
          <w:rFonts w:ascii="Times New Roman"/>
          <w:b w:val="false"/>
          <w:i w:val="false"/>
          <w:color w:val="000000"/>
          <w:sz w:val="28"/>
        </w:rPr>
        <w:t>
      Кепілгер қарыз алушыдан өтініш пен құжаттарды алғаннан кейін осы Қағидалардың осы тармағының 1) тармақшасында белгіленген тәртіппен және мерзімдерде қарайды және олар бойынша шешім қабылдайды. Кепілгер кепілдік беру туралы оң шешім қабылдаған кезде СМАЖ-да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қалыптастырылады;</w:t>
      </w:r>
    </w:p>
    <w:p>
      <w:pPr>
        <w:spacing w:after="0"/>
        <w:ind w:left="0"/>
        <w:jc w:val="both"/>
      </w:pPr>
      <w:r>
        <w:rPr>
          <w:rFonts w:ascii="Times New Roman"/>
          <w:b w:val="false"/>
          <w:i w:val="false"/>
          <w:color w:val="000000"/>
          <w:sz w:val="28"/>
        </w:rPr>
        <w:t xml:space="preserve">
      3) кепілдендіру бойынша субсидия алуға арналған алдын ала өтінім/көктемгі дала және/немесе егін жинау жұмыстарын жүргізуге кепілдендіру бойынша субсидия алуға арналған алдын ала өтінім/айналым қаражатын толықтыруға кепілдендіру бойынша субсидия алуға арналған алдын ала өтінім кепілгердің ЭЦҚ-ны пайдалана отырып, оған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кепілдік беру бойынша субсидия алуға арналған алдын ала өтінімнің қарауға келіп түскені туралы электрондық хабарлама жіберіледі. </w:t>
      </w:r>
    </w:p>
    <w:p>
      <w:pPr>
        <w:spacing w:after="0"/>
        <w:ind w:left="0"/>
        <w:jc w:val="both"/>
      </w:pPr>
      <w:r>
        <w:rPr>
          <w:rFonts w:ascii="Times New Roman"/>
          <w:b w:val="false"/>
          <w:i w:val="false"/>
          <w:color w:val="000000"/>
          <w:sz w:val="28"/>
        </w:rPr>
        <w:t>
      Кепілдік шарты жасалғаннан кейін кепілгер кепілдендіру бойынша субсидия алуға арналған алдын ала өтінімді/көктемгі дала және/немесе егін жинау жұмыстарын жүргізуге кепілдендіру бойынша субсидия алуға арналған алдын ала өтінімді/айналым қаражатын толықтыруға кепілдік беру бойынша субсидия алуға арналған алдын ала өтінімді қайтарып алады және кепілдендіру бойынша субсидия алуға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кепілдендіру бойынша субсидия алуға өтінімді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және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көктемгі дала және/немесе егін жинау жұмыстарын жүргізуге кепілдендіру бойынша субсидия алуға арналған өтінімді/осы Қағидаларға 3-2-қосымшаға сәйкес нысан бойынша айналым қаражатын толықтыруға кепілдендіру бойынша субсидия алуға арналған өтінімді қалыптастыру және тіркеу жеке кабинетте мынадай тәртіппен жүргізіледі:</w:t>
      </w:r>
    </w:p>
    <w:p>
      <w:pPr>
        <w:spacing w:after="0"/>
        <w:ind w:left="0"/>
        <w:jc w:val="both"/>
      </w:pPr>
      <w:r>
        <w:rPr>
          <w:rFonts w:ascii="Times New Roman"/>
          <w:b w:val="false"/>
          <w:i w:val="false"/>
          <w:color w:val="000000"/>
          <w:sz w:val="28"/>
        </w:rPr>
        <w:t>
      1) СМАЖ-ды тексеру үшін қажетті мәліметтерді енгізе отырып,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 айналым қаражаты толықтыруға кепілдендіру бойынша субсидия алуға арналған өтінім қалыптастырылады;</w:t>
      </w:r>
    </w:p>
    <w:p>
      <w:pPr>
        <w:spacing w:after="0"/>
        <w:ind w:left="0"/>
        <w:jc w:val="both"/>
      </w:pPr>
      <w:r>
        <w:rPr>
          <w:rFonts w:ascii="Times New Roman"/>
          <w:b w:val="false"/>
          <w:i w:val="false"/>
          <w:color w:val="000000"/>
          <w:sz w:val="28"/>
        </w:rPr>
        <w:t>
      2) кепілдендіру бойынша субсидия алуға арналған өтінім/ 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бойынша субсидия алуға арналған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кепілдендіру бойынша субсидия алуға арналған өтінімнің қарауға келіп түскені туралы электронды хабарлама жіберіледі.</w:t>
      </w:r>
    </w:p>
    <w:bookmarkStart w:name="z28" w:id="10"/>
    <w:p>
      <w:pPr>
        <w:spacing w:after="0"/>
        <w:ind w:left="0"/>
        <w:jc w:val="both"/>
      </w:pPr>
      <w:r>
        <w:rPr>
          <w:rFonts w:ascii="Times New Roman"/>
          <w:b w:val="false"/>
          <w:i w:val="false"/>
          <w:color w:val="000000"/>
          <w:sz w:val="28"/>
        </w:rPr>
        <w:t>
      23. Ауыл шаруашылығы мәселелері жөніндегі ЖАО (көрсетілетін қызметті беруші)/уәкілетті орган (көрсетілетін қызметті беруші) кепілдендіру бойынша субсидия алуға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кепілдік беру бойынша бойынша субсидия алуға арналған өтінім тіркелген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СМАЖ-да кепілгердің жеке кабинетіне жіберіледі.</w:t>
      </w:r>
    </w:p>
    <w:bookmarkEnd w:id="10"/>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беруші)/уәкілетті орган (көрсетілетін қызметті беруші) төлем шоттарын қалыптастырған сәтке дейін кепілдендіру бойынша субсидиялауға тіркелген өтінімде/көктемгі дала және/немесе егін жинау жұмыстарын жүргізуге кепілдендіру бойынша субсидия алуға арналған өтінімде/айналым қаражатын толықтыруға кепілдендіру бойынша субсидия алуға арналған өтінімде деректердің сәйкессіздігінің болуы анықталса, онда кепілгер кері қайтарып алу себебін көрсете отырып, кепілдік беру бойынша субсидия алуға арналған өтінімді/көктемгі дала және/немесе егін жинау жұмыстарын жүргізуге кепілдендіру бойынша субсидия алуға арналған өтінімді/айналым қаражатын толықтыруға кепілдік беру бойынша бойынша субсидия алуға арналған өтінімді кері қайтарып алады.</w:t>
      </w:r>
    </w:p>
    <w:bookmarkStart w:name="z29" w:id="11"/>
    <w:p>
      <w:pPr>
        <w:spacing w:after="0"/>
        <w:ind w:left="0"/>
        <w:jc w:val="both"/>
      </w:pPr>
      <w:r>
        <w:rPr>
          <w:rFonts w:ascii="Times New Roman"/>
          <w:b w:val="false"/>
          <w:i w:val="false"/>
          <w:color w:val="000000"/>
          <w:sz w:val="28"/>
        </w:rPr>
        <w:t>
      24. Ауыл шаруашылығы мәселелері жөніндегі ЖАО (көрсетілетін қызметті беруші)/уәкілетті орган (көрсетілетін қызметті беруші) кепілдендіру бойынша субсидиялауға арналған өтінім/көктемгі дала және/немесе егін жинау жұмыстарын жүргізуге кепілдендіру бойынша субсидия алуға арналған өтінім/айналым қаражатын толықтыруға кепілдендіру бойынша субсидия алуға арналған өтінім берілген сәттен бастап 2 (екі) жұмыс күні ішінде оның осы Қағидаларда белгіленген талаптарға сәйкестігіне тексеруді жүзеге асырады және тексеру қорытындылары бойынша Қаржыландыру жоспарына сәйкес СМАЖ-да "Қазынашылық-Клиент" ақпараттық жүйесіне жүктелетін кепілдендіру бойынша субсидияны төлеуге арналған төлем шотын қалыптастырады.</w:t>
      </w:r>
    </w:p>
    <w:bookmarkEnd w:id="11"/>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беруші)/уәкілетті орган (көрсетілетін қызметті беруші)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кепілгер көрсеткен электрондық почта мекенжайына, сондай-ақ кепілгердің СМАЖ-дағы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3-2-қосымшамен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7-1-қосымшалар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7-2-қосымшамен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 туралы" Қазақстан Республикасы Ауыл шаруашылығы министрінің міндетін атқарушының 2024 жылғы 15 мамырдағы №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34369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елу үшінші және елу төртінші абзацтарын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енгізу туралы" Қазақстан Республикасы Ауыл шаруашылығы министрінің 2024 жылғы 24 маусымдағы № 216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34561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бесінші және жиырма алтыншы абзацтарын қоспағанда,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12"/>
    <w:p>
      <w:pPr>
        <w:spacing w:after="0"/>
        <w:ind w:left="0"/>
        <w:jc w:val="left"/>
      </w:pPr>
      <w:r>
        <w:rPr>
          <w:rFonts w:ascii="Times New Roman"/>
          <w:b/>
          <w:i w:val="false"/>
          <w:color w:val="000000"/>
        </w:rPr>
        <w:t xml:space="preserve"> Кепілдендіру бойынша субсидия алуға арналған өтінім</w:t>
      </w:r>
    </w:p>
    <w:bookmarkEnd w:id="12"/>
    <w:p>
      <w:pPr>
        <w:spacing w:after="0"/>
        <w:ind w:left="0"/>
        <w:jc w:val="both"/>
      </w:pPr>
      <w:r>
        <w:rPr>
          <w:rFonts w:ascii="Times New Roman"/>
          <w:b w:val="false"/>
          <w:i w:val="false"/>
          <w:color w:val="000000"/>
          <w:sz w:val="28"/>
        </w:rPr>
        <w:t xml:space="preserve">
      (кімге) 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p>
      <w:pPr>
        <w:spacing w:after="0"/>
        <w:ind w:left="0"/>
        <w:jc w:val="both"/>
      </w:pPr>
      <w:r>
        <w:rPr>
          <w:rFonts w:ascii="Times New Roman"/>
          <w:b w:val="false"/>
          <w:i w:val="false"/>
          <w:color w:val="000000"/>
          <w:sz w:val="28"/>
        </w:rPr>
        <w:t xml:space="preserve">
      агроөнеркәсіптік кешенді дамыту саласындағы уәкілетті орган) </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Кепілгер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алушының </w:t>
      </w:r>
    </w:p>
    <w:p>
      <w:pPr>
        <w:spacing w:after="0"/>
        <w:ind w:left="0"/>
        <w:jc w:val="both"/>
      </w:pPr>
      <w:r>
        <w:rPr>
          <w:rFonts w:ascii="Times New Roman"/>
          <w:b w:val="false"/>
          <w:i w:val="false"/>
          <w:color w:val="000000"/>
          <w:sz w:val="28"/>
        </w:rPr>
        <w:t xml:space="preserve">
      аты-жөні)/атауы) және_______________________________________ </w:t>
      </w:r>
    </w:p>
    <w:p>
      <w:pPr>
        <w:spacing w:after="0"/>
        <w:ind w:left="0"/>
        <w:jc w:val="both"/>
      </w:pPr>
      <w:r>
        <w:rPr>
          <w:rFonts w:ascii="Times New Roman"/>
          <w:b w:val="false"/>
          <w:i w:val="false"/>
          <w:color w:val="000000"/>
          <w:sz w:val="28"/>
        </w:rPr>
        <w:t xml:space="preserve">
      (кредитордың атауы (бұдан әрі – кредитор) </w:t>
      </w:r>
    </w:p>
    <w:p>
      <w:pPr>
        <w:spacing w:after="0"/>
        <w:ind w:left="0"/>
        <w:jc w:val="both"/>
      </w:pPr>
      <w:r>
        <w:rPr>
          <w:rFonts w:ascii="Times New Roman"/>
          <w:b w:val="false"/>
          <w:i w:val="false"/>
          <w:color w:val="000000"/>
          <w:sz w:val="28"/>
        </w:rPr>
        <w:t xml:space="preserve">
      арасында кепілдік шартына қол қойылғанын хабарлайды.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 </w:t>
      </w:r>
    </w:p>
    <w:p>
      <w:pPr>
        <w:spacing w:after="0"/>
        <w:ind w:left="0"/>
        <w:jc w:val="both"/>
      </w:pPr>
      <w:r>
        <w:rPr>
          <w:rFonts w:ascii="Times New Roman"/>
          <w:b w:val="false"/>
          <w:i w:val="false"/>
          <w:color w:val="000000"/>
          <w:sz w:val="28"/>
        </w:rPr>
        <w:t xml:space="preserve">
      (кепілдеме сомасынан 19,99 (он тоғыз бүтін жүзден тоқсан тоғыз) пайыз (бұдан әрі – %) </w:t>
      </w:r>
    </w:p>
    <w:p>
      <w:pPr>
        <w:spacing w:after="0"/>
        <w:ind w:left="0"/>
        <w:jc w:val="both"/>
      </w:pPr>
      <w:r>
        <w:rPr>
          <w:rFonts w:ascii="Times New Roman"/>
          <w:b w:val="false"/>
          <w:i w:val="false"/>
          <w:color w:val="000000"/>
          <w:sz w:val="28"/>
        </w:rPr>
        <w:t xml:space="preserve">
      мөлшеріндегі субсидияны мынадай деректемелер бойынша аударуды сұраймыз: </w:t>
      </w:r>
    </w:p>
    <w:p>
      <w:pPr>
        <w:spacing w:after="0"/>
        <w:ind w:left="0"/>
        <w:jc w:val="both"/>
      </w:pPr>
      <w:r>
        <w:rPr>
          <w:rFonts w:ascii="Times New Roman"/>
          <w:b w:val="false"/>
          <w:i w:val="false"/>
          <w:color w:val="000000"/>
          <w:sz w:val="28"/>
        </w:rPr>
        <w:t xml:space="preserve">
      Төлемді тағайындаған кезде қарыз алушының аты-жөні/атауын және кепілдік </w:t>
      </w:r>
    </w:p>
    <w:p>
      <w:pPr>
        <w:spacing w:after="0"/>
        <w:ind w:left="0"/>
        <w:jc w:val="both"/>
      </w:pPr>
      <w:r>
        <w:rPr>
          <w:rFonts w:ascii="Times New Roman"/>
          <w:b w:val="false"/>
          <w:i w:val="false"/>
          <w:color w:val="000000"/>
          <w:sz w:val="28"/>
        </w:rPr>
        <w:t xml:space="preserve">
      комиссиясы аударылатын кепілдік шартының күнін көрсетуді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Аты-жөні/атауы_____________________________________________________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w:t>
      </w:r>
    </w:p>
    <w:p>
      <w:pPr>
        <w:spacing w:after="0"/>
        <w:ind w:left="0"/>
        <w:jc w:val="both"/>
      </w:pPr>
      <w:r>
        <w:rPr>
          <w:rFonts w:ascii="Times New Roman"/>
          <w:b w:val="false"/>
          <w:i w:val="false"/>
          <w:color w:val="000000"/>
          <w:sz w:val="28"/>
        </w:rPr>
        <w:t xml:space="preserve">
      (бұдан әрі – БСН)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басшының аты-жөні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код </w:t>
      </w:r>
    </w:p>
    <w:p>
      <w:pPr>
        <w:spacing w:after="0"/>
        <w:ind w:left="0"/>
        <w:jc w:val="both"/>
      </w:pPr>
      <w:r>
        <w:rPr>
          <w:rFonts w:ascii="Times New Roman"/>
          <w:b w:val="false"/>
          <w:i w:val="false"/>
          <w:color w:val="000000"/>
          <w:sz w:val="28"/>
        </w:rPr>
        <w:t xml:space="preserve">
      (ЭҚТЖК):_________________________________________________________ </w:t>
      </w:r>
    </w:p>
    <w:p>
      <w:pPr>
        <w:spacing w:after="0"/>
        <w:ind w:left="0"/>
        <w:jc w:val="both"/>
      </w:pPr>
      <w:r>
        <w:rPr>
          <w:rFonts w:ascii="Times New Roman"/>
          <w:b w:val="false"/>
          <w:i w:val="false"/>
          <w:color w:val="000000"/>
          <w:sz w:val="28"/>
        </w:rPr>
        <w:t xml:space="preserve">
      2. Екінші деңгейлі банктегі шот бойынша мәліметтер: </w:t>
      </w:r>
    </w:p>
    <w:p>
      <w:pPr>
        <w:spacing w:after="0"/>
        <w:ind w:left="0"/>
        <w:jc w:val="both"/>
      </w:pPr>
      <w:r>
        <w:rPr>
          <w:rFonts w:ascii="Times New Roman"/>
          <w:b w:val="false"/>
          <w:i w:val="false"/>
          <w:color w:val="000000"/>
          <w:sz w:val="28"/>
        </w:rPr>
        <w:t xml:space="preserve">
      БСН 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 </w:t>
      </w:r>
    </w:p>
    <w:p>
      <w:pPr>
        <w:spacing w:after="0"/>
        <w:ind w:left="0"/>
        <w:jc w:val="both"/>
      </w:pPr>
      <w:r>
        <w:rPr>
          <w:rFonts w:ascii="Times New Roman"/>
          <w:b w:val="false"/>
          <w:i w:val="false"/>
          <w:color w:val="000000"/>
          <w:sz w:val="28"/>
        </w:rPr>
        <w:t xml:space="preserve">
      3. Кредитор мен қарыз алушы арасында жасалған кредиттік шарт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кредит желісі)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шарты (бұдан әрі – КепШ)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13"/>
    <w:p>
      <w:pPr>
        <w:spacing w:after="0"/>
        <w:ind w:left="0"/>
        <w:jc w:val="left"/>
      </w:pPr>
      <w:r>
        <w:rPr>
          <w:rFonts w:ascii="Times New Roman"/>
          <w:b/>
          <w:i w:val="false"/>
          <w:color w:val="000000"/>
        </w:rPr>
        <w:t xml:space="preserve"> Көктемгі дала және/немесе егін жинау жұмыстарын жүргізуге кепілдендіру бойынша субсидия алуға арналған өтінім</w:t>
      </w:r>
    </w:p>
    <w:bookmarkEnd w:id="13"/>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p>
      <w:pPr>
        <w:spacing w:after="0"/>
        <w:ind w:left="0"/>
        <w:jc w:val="both"/>
      </w:pPr>
      <w:r>
        <w:rPr>
          <w:rFonts w:ascii="Times New Roman"/>
          <w:b w:val="false"/>
          <w:i w:val="false"/>
          <w:color w:val="000000"/>
          <w:sz w:val="28"/>
        </w:rPr>
        <w:t xml:space="preserve">
      агроөнеркәсіптік кешенді дамыту саласындағы уәкілетті орган) </w:t>
      </w:r>
    </w:p>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Кепілгер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алушының </w:t>
      </w:r>
    </w:p>
    <w:p>
      <w:pPr>
        <w:spacing w:after="0"/>
        <w:ind w:left="0"/>
        <w:jc w:val="both"/>
      </w:pPr>
      <w:r>
        <w:rPr>
          <w:rFonts w:ascii="Times New Roman"/>
          <w:b w:val="false"/>
          <w:i w:val="false"/>
          <w:color w:val="000000"/>
          <w:sz w:val="28"/>
        </w:rPr>
        <w:t xml:space="preserve">
      аты-жөні)/атауы) және_______________________________________ </w:t>
      </w:r>
    </w:p>
    <w:p>
      <w:pPr>
        <w:spacing w:after="0"/>
        <w:ind w:left="0"/>
        <w:jc w:val="both"/>
      </w:pPr>
      <w:r>
        <w:rPr>
          <w:rFonts w:ascii="Times New Roman"/>
          <w:b w:val="false"/>
          <w:i w:val="false"/>
          <w:color w:val="000000"/>
          <w:sz w:val="28"/>
        </w:rPr>
        <w:t xml:space="preserve">
      (кредитордың атауы (бұдан әрі – кредитор) </w:t>
      </w:r>
    </w:p>
    <w:p>
      <w:pPr>
        <w:spacing w:after="0"/>
        <w:ind w:left="0"/>
        <w:jc w:val="both"/>
      </w:pPr>
      <w:r>
        <w:rPr>
          <w:rFonts w:ascii="Times New Roman"/>
          <w:b w:val="false"/>
          <w:i w:val="false"/>
          <w:color w:val="000000"/>
          <w:sz w:val="28"/>
        </w:rPr>
        <w:t xml:space="preserve">
      арасында кепілдік шартына қол қойылғанын хабарлайды.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__________________________ </w:t>
      </w:r>
    </w:p>
    <w:p>
      <w:pPr>
        <w:spacing w:after="0"/>
        <w:ind w:left="0"/>
        <w:jc w:val="both"/>
      </w:pPr>
      <w:r>
        <w:rPr>
          <w:rFonts w:ascii="Times New Roman"/>
          <w:b w:val="false"/>
          <w:i w:val="false"/>
          <w:color w:val="000000"/>
          <w:sz w:val="28"/>
        </w:rPr>
        <w:t xml:space="preserve">
      (кепілдеме сомасынан 9,99 (тоғыз бүтін жүзден тоқсан тоғыз) пайыз (бұдан әрі – %) </w:t>
      </w:r>
    </w:p>
    <w:p>
      <w:pPr>
        <w:spacing w:after="0"/>
        <w:ind w:left="0"/>
        <w:jc w:val="both"/>
      </w:pPr>
      <w:r>
        <w:rPr>
          <w:rFonts w:ascii="Times New Roman"/>
          <w:b w:val="false"/>
          <w:i w:val="false"/>
          <w:color w:val="000000"/>
          <w:sz w:val="28"/>
        </w:rPr>
        <w:t xml:space="preserve">
      мөлшеріндегі субсидияны мынадай деректемелер бойынша аударуды сұраймыз; </w:t>
      </w:r>
    </w:p>
    <w:p>
      <w:pPr>
        <w:spacing w:after="0"/>
        <w:ind w:left="0"/>
        <w:jc w:val="both"/>
      </w:pPr>
      <w:r>
        <w:rPr>
          <w:rFonts w:ascii="Times New Roman"/>
          <w:b w:val="false"/>
          <w:i w:val="false"/>
          <w:color w:val="000000"/>
          <w:sz w:val="28"/>
        </w:rPr>
        <w:t xml:space="preserve">
      Төлемді тағайындаған кезде қарыз алушының аты-жөні/атауын және кепілдік </w:t>
      </w:r>
    </w:p>
    <w:p>
      <w:pPr>
        <w:spacing w:after="0"/>
        <w:ind w:left="0"/>
        <w:jc w:val="both"/>
      </w:pPr>
      <w:r>
        <w:rPr>
          <w:rFonts w:ascii="Times New Roman"/>
          <w:b w:val="false"/>
          <w:i w:val="false"/>
          <w:color w:val="000000"/>
          <w:sz w:val="28"/>
        </w:rPr>
        <w:t xml:space="preserve">
      комиссиясы аударылатын кепілдік шартының күнін көрсетуді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 жөні/атауы 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w:t>
      </w:r>
    </w:p>
    <w:p>
      <w:pPr>
        <w:spacing w:after="0"/>
        <w:ind w:left="0"/>
        <w:jc w:val="both"/>
      </w:pPr>
      <w:r>
        <w:rPr>
          <w:rFonts w:ascii="Times New Roman"/>
          <w:b w:val="false"/>
          <w:i w:val="false"/>
          <w:color w:val="000000"/>
          <w:sz w:val="28"/>
        </w:rPr>
        <w:t xml:space="preserve">
      (бұдан әрі – БСН) _____________________________________________________ </w:t>
      </w:r>
    </w:p>
    <w:p>
      <w:pPr>
        <w:spacing w:after="0"/>
        <w:ind w:left="0"/>
        <w:jc w:val="both"/>
      </w:pPr>
      <w:r>
        <w:rPr>
          <w:rFonts w:ascii="Times New Roman"/>
          <w:b w:val="false"/>
          <w:i w:val="false"/>
          <w:color w:val="000000"/>
          <w:sz w:val="28"/>
        </w:rPr>
        <w:t xml:space="preserve">
      Басшының аты-жөні___________________________________________________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код </w:t>
      </w:r>
    </w:p>
    <w:p>
      <w:pPr>
        <w:spacing w:after="0"/>
        <w:ind w:left="0"/>
        <w:jc w:val="both"/>
      </w:pPr>
      <w:r>
        <w:rPr>
          <w:rFonts w:ascii="Times New Roman"/>
          <w:b w:val="false"/>
          <w:i w:val="false"/>
          <w:color w:val="000000"/>
          <w:sz w:val="28"/>
        </w:rPr>
        <w:t xml:space="preserve">
      (ЭҚТЖК):____________________________________________________________ </w:t>
      </w:r>
    </w:p>
    <w:p>
      <w:pPr>
        <w:spacing w:after="0"/>
        <w:ind w:left="0"/>
        <w:jc w:val="both"/>
      </w:pPr>
      <w:r>
        <w:rPr>
          <w:rFonts w:ascii="Times New Roman"/>
          <w:b w:val="false"/>
          <w:i w:val="false"/>
          <w:color w:val="000000"/>
          <w:sz w:val="28"/>
        </w:rPr>
        <w:t xml:space="preserve">
      2. Екінші деңгейлі банктегі шот бойынша мәліметтер: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 </w:t>
      </w:r>
    </w:p>
    <w:p>
      <w:pPr>
        <w:spacing w:after="0"/>
        <w:ind w:left="0"/>
        <w:jc w:val="both"/>
      </w:pPr>
      <w:r>
        <w:rPr>
          <w:rFonts w:ascii="Times New Roman"/>
          <w:b w:val="false"/>
          <w:i w:val="false"/>
          <w:color w:val="000000"/>
          <w:sz w:val="28"/>
        </w:rPr>
        <w:t xml:space="preserve">
      3. Кредитор мен қарыз алушы арасындағы жасалған кредиттік шарт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 (күн/ай/жыл)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 туралы мәліметтер: (бұдан әрі – КепШ)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(күн/ай/жыл)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кейбір 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4"/>
    <w:p>
      <w:pPr>
        <w:spacing w:after="0"/>
        <w:ind w:left="0"/>
        <w:jc w:val="left"/>
      </w:pPr>
      <w:r>
        <w:rPr>
          <w:rFonts w:ascii="Times New Roman"/>
          <w:b/>
          <w:i w:val="false"/>
          <w:color w:val="000000"/>
        </w:rPr>
        <w:t xml:space="preserve"> Айналым қаражатын толықтыруға кепілдендіру бойынша субсидия алуға арналған өтінім</w:t>
      </w:r>
    </w:p>
    <w:bookmarkEnd w:id="14"/>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p>
      <w:pPr>
        <w:spacing w:after="0"/>
        <w:ind w:left="0"/>
        <w:jc w:val="both"/>
      </w:pPr>
      <w:r>
        <w:rPr>
          <w:rFonts w:ascii="Times New Roman"/>
          <w:b w:val="false"/>
          <w:i w:val="false"/>
          <w:color w:val="000000"/>
          <w:sz w:val="28"/>
        </w:rPr>
        <w:t xml:space="preserve">
      агроөнеркәсіптік кешенді дамыту саласындағы уәкілетті орган) </w:t>
      </w:r>
    </w:p>
    <w:p>
      <w:pPr>
        <w:spacing w:after="0"/>
        <w:ind w:left="0"/>
        <w:jc w:val="both"/>
      </w:pPr>
      <w:r>
        <w:rPr>
          <w:rFonts w:ascii="Times New Roman"/>
          <w:b w:val="false"/>
          <w:i w:val="false"/>
          <w:color w:val="000000"/>
          <w:sz w:val="28"/>
        </w:rPr>
        <w:t xml:space="preserve">
      (кімнен)________________________________________________________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Кепілгер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алушының </w:t>
      </w:r>
    </w:p>
    <w:p>
      <w:pPr>
        <w:spacing w:after="0"/>
        <w:ind w:left="0"/>
        <w:jc w:val="both"/>
      </w:pPr>
      <w:r>
        <w:rPr>
          <w:rFonts w:ascii="Times New Roman"/>
          <w:b w:val="false"/>
          <w:i w:val="false"/>
          <w:color w:val="000000"/>
          <w:sz w:val="28"/>
        </w:rPr>
        <w:t xml:space="preserve">
      аты-жөні)/атауы) және_______________________________________ </w:t>
      </w:r>
    </w:p>
    <w:p>
      <w:pPr>
        <w:spacing w:after="0"/>
        <w:ind w:left="0"/>
        <w:jc w:val="both"/>
      </w:pPr>
      <w:r>
        <w:rPr>
          <w:rFonts w:ascii="Times New Roman"/>
          <w:b w:val="false"/>
          <w:i w:val="false"/>
          <w:color w:val="000000"/>
          <w:sz w:val="28"/>
        </w:rPr>
        <w:t xml:space="preserve">
      (кредитордың атауы (бұдан әрі – кредитор) </w:t>
      </w:r>
    </w:p>
    <w:p>
      <w:pPr>
        <w:spacing w:after="0"/>
        <w:ind w:left="0"/>
        <w:jc w:val="both"/>
      </w:pPr>
      <w:r>
        <w:rPr>
          <w:rFonts w:ascii="Times New Roman"/>
          <w:b w:val="false"/>
          <w:i w:val="false"/>
          <w:color w:val="000000"/>
          <w:sz w:val="28"/>
        </w:rPr>
        <w:t xml:space="preserve">
      арасында кепілдік шартына қол қойылғанын хабарлайды.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_________________________ </w:t>
      </w:r>
    </w:p>
    <w:p>
      <w:pPr>
        <w:spacing w:after="0"/>
        <w:ind w:left="0"/>
        <w:jc w:val="both"/>
      </w:pPr>
      <w:r>
        <w:rPr>
          <w:rFonts w:ascii="Times New Roman"/>
          <w:b w:val="false"/>
          <w:i w:val="false"/>
          <w:color w:val="000000"/>
          <w:sz w:val="28"/>
        </w:rPr>
        <w:t xml:space="preserve">
      (кепілдеме сомасынан 9,99 (тоғыз бүтін жүзден тоқсан тоғыз) пайыз (бұдан әрі – %) </w:t>
      </w:r>
    </w:p>
    <w:p>
      <w:pPr>
        <w:spacing w:after="0"/>
        <w:ind w:left="0"/>
        <w:jc w:val="both"/>
      </w:pPr>
      <w:r>
        <w:rPr>
          <w:rFonts w:ascii="Times New Roman"/>
          <w:b w:val="false"/>
          <w:i w:val="false"/>
          <w:color w:val="000000"/>
          <w:sz w:val="28"/>
        </w:rPr>
        <w:t xml:space="preserve">
      мөлшеріндегі субсидияны мынадай деректемелер бойынша аударуды сұраймыз; </w:t>
      </w:r>
    </w:p>
    <w:p>
      <w:pPr>
        <w:spacing w:after="0"/>
        <w:ind w:left="0"/>
        <w:jc w:val="both"/>
      </w:pPr>
      <w:r>
        <w:rPr>
          <w:rFonts w:ascii="Times New Roman"/>
          <w:b w:val="false"/>
          <w:i w:val="false"/>
          <w:color w:val="000000"/>
          <w:sz w:val="28"/>
        </w:rPr>
        <w:t xml:space="preserve">
      Төлемді тағайындаған кезде қарыз алушының аты-жөні/атауын және кепілдік </w:t>
      </w:r>
    </w:p>
    <w:p>
      <w:pPr>
        <w:spacing w:after="0"/>
        <w:ind w:left="0"/>
        <w:jc w:val="both"/>
      </w:pPr>
      <w:r>
        <w:rPr>
          <w:rFonts w:ascii="Times New Roman"/>
          <w:b w:val="false"/>
          <w:i w:val="false"/>
          <w:color w:val="000000"/>
          <w:sz w:val="28"/>
        </w:rPr>
        <w:t xml:space="preserve">
      комиссиясы аударылатын кепілдік шартының күнін көрсетуді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 жөні/атауы 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w:t>
      </w:r>
    </w:p>
    <w:p>
      <w:pPr>
        <w:spacing w:after="0"/>
        <w:ind w:left="0"/>
        <w:jc w:val="both"/>
      </w:pPr>
      <w:r>
        <w:rPr>
          <w:rFonts w:ascii="Times New Roman"/>
          <w:b w:val="false"/>
          <w:i w:val="false"/>
          <w:color w:val="000000"/>
          <w:sz w:val="28"/>
        </w:rPr>
        <w:t xml:space="preserve">
      (бұдан әрі – БСН) ______________________________________________ </w:t>
      </w:r>
    </w:p>
    <w:p>
      <w:pPr>
        <w:spacing w:after="0"/>
        <w:ind w:left="0"/>
        <w:jc w:val="both"/>
      </w:pPr>
      <w:r>
        <w:rPr>
          <w:rFonts w:ascii="Times New Roman"/>
          <w:b w:val="false"/>
          <w:i w:val="false"/>
          <w:color w:val="000000"/>
          <w:sz w:val="28"/>
        </w:rPr>
        <w:t xml:space="preserve">
      Басшының аты-жөні___________________________________________________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код </w:t>
      </w:r>
    </w:p>
    <w:p>
      <w:pPr>
        <w:spacing w:after="0"/>
        <w:ind w:left="0"/>
        <w:jc w:val="both"/>
      </w:pPr>
      <w:r>
        <w:rPr>
          <w:rFonts w:ascii="Times New Roman"/>
          <w:b w:val="false"/>
          <w:i w:val="false"/>
          <w:color w:val="000000"/>
          <w:sz w:val="28"/>
        </w:rPr>
        <w:t xml:space="preserve">
      (ЭҚТЖК): _________________________________________________________ </w:t>
      </w:r>
    </w:p>
    <w:p>
      <w:pPr>
        <w:spacing w:after="0"/>
        <w:ind w:left="0"/>
        <w:jc w:val="both"/>
      </w:pPr>
      <w:r>
        <w:rPr>
          <w:rFonts w:ascii="Times New Roman"/>
          <w:b w:val="false"/>
          <w:i w:val="false"/>
          <w:color w:val="000000"/>
          <w:sz w:val="28"/>
        </w:rPr>
        <w:t xml:space="preserve">
      2. Екінші деңгейлі банктегі шот бойынша мәліметтер: </w:t>
      </w:r>
    </w:p>
    <w:p>
      <w:pPr>
        <w:spacing w:after="0"/>
        <w:ind w:left="0"/>
        <w:jc w:val="both"/>
      </w:pPr>
      <w:r>
        <w:rPr>
          <w:rFonts w:ascii="Times New Roman"/>
          <w:b w:val="false"/>
          <w:i w:val="false"/>
          <w:color w:val="000000"/>
          <w:sz w:val="28"/>
        </w:rPr>
        <w:t xml:space="preserve">
      БСН________________________________________________________________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 </w:t>
      </w:r>
    </w:p>
    <w:p>
      <w:pPr>
        <w:spacing w:after="0"/>
        <w:ind w:left="0"/>
        <w:jc w:val="both"/>
      </w:pPr>
      <w:r>
        <w:rPr>
          <w:rFonts w:ascii="Times New Roman"/>
          <w:b w:val="false"/>
          <w:i w:val="false"/>
          <w:color w:val="000000"/>
          <w:sz w:val="28"/>
        </w:rPr>
        <w:t xml:space="preserve">
      3. Кредитор мен қарыз алушы арасындағы жасалған кредиттік шарт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 (күн/ай/жыл)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 туралы мәліметтер: (бұдан әрі – КепШ)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(күн/ай/жыл)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15"/>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көрсетуге қойылатын негізгі талаптардың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 агроөнеркәсіптік кешенді дамыту саласындағы уәкілетті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p>
          <w:p>
            <w:pPr>
              <w:spacing w:after="20"/>
              <w:ind w:left="20"/>
              <w:jc w:val="both"/>
            </w:pPr>
            <w:r>
              <w:rPr>
                <w:rFonts w:ascii="Times New Roman"/>
                <w:b w:val="false"/>
                <w:i w:val="false"/>
                <w:color w:val="000000"/>
                <w:sz w:val="20"/>
              </w:rPr>
              <w:t>
кепілдендіру бойынша субсидия алуға арналған өтінімдер бойынша – 2 (екі) жұмыс күні;</w:t>
            </w:r>
          </w:p>
          <w:p>
            <w:pPr>
              <w:spacing w:after="20"/>
              <w:ind w:left="20"/>
              <w:jc w:val="both"/>
            </w:pPr>
            <w:r>
              <w:rPr>
                <w:rFonts w:ascii="Times New Roman"/>
                <w:b w:val="false"/>
                <w:i w:val="false"/>
                <w:color w:val="000000"/>
                <w:sz w:val="20"/>
              </w:rPr>
              <w:t>
сақтандыру бойынша субсидиялауға арналған өтінімдер бойынша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субсидияны аудару туралы хабарлама не мемлекеттік көрсетілетін қызметті ұсынудан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бойынша субсидия алу үшін Қазақстан Республикасы Ауыл шаруашылығы министрінің 2015 жылғы 30 қаңтардағы № 9-1/71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Қағидалар) 3-қосымшаға сәйкес кепілдік беру бойынша субсидия алуға арналған өтінім / Қағидаларға 3-1-қосымшаға сәйкес нысан бойынша көктемгі дала және егін жинау жұмыстарын жүргізуге кепілдендіру бойынша субсидия алуға арналған өтінім / Қағидаларға 3-2-қосымшаға сәйкес нысан бойынша айналым қаражатын толықтыруға кепілдендіру бойынша субсидия алуға арналған өтінім кепілгердің уәкілетті тұлғасының электрондық цифрлық қолтаңбасымен (бұдан әрі – ЭЦҚ) куәландырылған электрондық құжат нысанында беріледі.</w:t>
            </w:r>
          </w:p>
          <w:p>
            <w:pPr>
              <w:spacing w:after="20"/>
              <w:ind w:left="20"/>
              <w:jc w:val="both"/>
            </w:pP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Қағидаларға 4-қосымшаға сәйкес нысан бойынша сақтандыру бойынша субсидиялауға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кепілгердің/сақтандыру ұйымының және (немесе) мемлекеттік қызмет көрсету үшін қажетті ұсынылған материалдардың,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мониторингінің ақпараттық жүйесін құру жөніндегі жоба шеңберінде бюджетті атқару жөніндегі уәкілетті органға сұраным бойынша беруге келісім береді.</w:t>
            </w:r>
          </w:p>
          <w:p>
            <w:pPr>
              <w:spacing w:after="20"/>
              <w:ind w:left="20"/>
              <w:jc w:val="both"/>
            </w:pPr>
            <w:r>
              <w:rPr>
                <w:rFonts w:ascii="Times New Roman"/>
                <w:b w:val="false"/>
                <w:i w:val="false"/>
                <w:color w:val="000000"/>
                <w:sz w:val="20"/>
              </w:rPr>
              <w:t>
Көрсетілетін қызметті алушының мемлекеттік қызметін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www.​gov.​kz интернет-ресурстарының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 xml:space="preserve">шеңберінде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16"/>
    <w:p>
      <w:pPr>
        <w:spacing w:after="0"/>
        <w:ind w:left="0"/>
        <w:jc w:val="left"/>
      </w:pPr>
      <w:r>
        <w:rPr>
          <w:rFonts w:ascii="Times New Roman"/>
          <w:b/>
          <w:i w:val="false"/>
          <w:color w:val="000000"/>
        </w:rPr>
        <w:t xml:space="preserve"> Кепілдендіру бойынша субсидия алуға арналған алдын ала өтінім</w:t>
      </w:r>
    </w:p>
    <w:bookmarkEnd w:id="16"/>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(облыстық жергілікті атқарушы орган / агроөнеркәсіптік кешенді дамыту саласындағы </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xml:space="preserve">
      (кімнен) 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аты-жөні)/атауы)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(кредитордың (бұдан әрі – кредитор) атауы) </w:t>
      </w:r>
    </w:p>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беру </w:t>
      </w:r>
    </w:p>
    <w:p>
      <w:pPr>
        <w:spacing w:after="0"/>
        <w:ind w:left="0"/>
        <w:jc w:val="both"/>
      </w:pPr>
      <w:r>
        <w:rPr>
          <w:rFonts w:ascii="Times New Roman"/>
          <w:b w:val="false"/>
          <w:i w:val="false"/>
          <w:color w:val="000000"/>
          <w:sz w:val="28"/>
        </w:rPr>
        <w:t xml:space="preserve">
      жоспарланады.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__________________________ </w:t>
      </w:r>
    </w:p>
    <w:p>
      <w:pPr>
        <w:spacing w:after="0"/>
        <w:ind w:left="0"/>
        <w:jc w:val="both"/>
      </w:pPr>
      <w:r>
        <w:rPr>
          <w:rFonts w:ascii="Times New Roman"/>
          <w:b w:val="false"/>
          <w:i w:val="false"/>
          <w:color w:val="000000"/>
          <w:sz w:val="28"/>
        </w:rPr>
        <w:t xml:space="preserve">
      (кепілдеме сомасынан 19,99 (он тоғыз бүтін жүзден тоқсан тоғыз) пайыз (бұдан әрі – %) ) </w:t>
      </w:r>
    </w:p>
    <w:p>
      <w:pPr>
        <w:spacing w:after="0"/>
        <w:ind w:left="0"/>
        <w:jc w:val="both"/>
      </w:pPr>
      <w:r>
        <w:rPr>
          <w:rFonts w:ascii="Times New Roman"/>
          <w:b w:val="false"/>
          <w:i w:val="false"/>
          <w:color w:val="000000"/>
          <w:sz w:val="28"/>
        </w:rPr>
        <w:t xml:space="preserve">
      мөлшерінде субсидия (сомасын ағымдағы жылға арналған бюджетте көздеуді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аты-жөні/атауы 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w:t>
      </w:r>
    </w:p>
    <w:p>
      <w:pPr>
        <w:spacing w:after="0"/>
        <w:ind w:left="0"/>
        <w:jc w:val="both"/>
      </w:pPr>
      <w:r>
        <w:rPr>
          <w:rFonts w:ascii="Times New Roman"/>
          <w:b w:val="false"/>
          <w:i w:val="false"/>
          <w:color w:val="000000"/>
          <w:sz w:val="28"/>
        </w:rPr>
        <w:t xml:space="preserve">
      (бұдан әрі – БСН)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Басшының аты-жөні___________________________________________________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 </w:t>
      </w:r>
    </w:p>
    <w:p>
      <w:pPr>
        <w:spacing w:after="0"/>
        <w:ind w:left="0"/>
        <w:jc w:val="both"/>
      </w:pPr>
      <w:r>
        <w:rPr>
          <w:rFonts w:ascii="Times New Roman"/>
          <w:b w:val="false"/>
          <w:i w:val="false"/>
          <w:color w:val="000000"/>
          <w:sz w:val="28"/>
        </w:rPr>
        <w:t xml:space="preserve">
      2. Кредитор шот бойынша мәліметтер: </w:t>
      </w:r>
    </w:p>
    <w:p>
      <w:pPr>
        <w:spacing w:after="0"/>
        <w:ind w:left="0"/>
        <w:jc w:val="both"/>
      </w:pPr>
      <w:r>
        <w:rPr>
          <w:rFonts w:ascii="Times New Roman"/>
          <w:b w:val="false"/>
          <w:i w:val="false"/>
          <w:color w:val="000000"/>
          <w:sz w:val="28"/>
        </w:rPr>
        <w:t xml:space="preserve">
      БСН________________________________________________________________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 </w:t>
      </w:r>
    </w:p>
    <w:p>
      <w:pPr>
        <w:spacing w:after="0"/>
        <w:ind w:left="0"/>
        <w:jc w:val="both"/>
      </w:pPr>
      <w:r>
        <w:rPr>
          <w:rFonts w:ascii="Times New Roman"/>
          <w:b w:val="false"/>
          <w:i w:val="false"/>
          <w:color w:val="000000"/>
          <w:sz w:val="28"/>
        </w:rPr>
        <w:t xml:space="preserve">
      3. Кредитор мен қарыз алушы арасындағы жасалған кредиттік шарт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 туралы мәліметтер: (бұдан әрі – КепШ)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17"/>
    <w:p>
      <w:pPr>
        <w:spacing w:after="0"/>
        <w:ind w:left="0"/>
        <w:jc w:val="left"/>
      </w:pPr>
      <w:r>
        <w:rPr>
          <w:rFonts w:ascii="Times New Roman"/>
          <w:b/>
          <w:i w:val="false"/>
          <w:color w:val="000000"/>
        </w:rPr>
        <w:t xml:space="preserve"> Көктемгі дала және/немесе егін жинау жұмыстарын жүргізуге кепілдендіру бойынша субсидия алуға арналған алдын ала өтінім</w:t>
      </w:r>
    </w:p>
    <w:bookmarkEnd w:id="17"/>
    <w:p>
      <w:pPr>
        <w:spacing w:after="0"/>
        <w:ind w:left="0"/>
        <w:jc w:val="both"/>
      </w:pPr>
      <w:r>
        <w:rPr>
          <w:rFonts w:ascii="Times New Roman"/>
          <w:b w:val="false"/>
          <w:i w:val="false"/>
          <w:color w:val="000000"/>
          <w:sz w:val="28"/>
        </w:rPr>
        <w:t xml:space="preserve">
      (кімге) 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p>
      <w:pPr>
        <w:spacing w:after="0"/>
        <w:ind w:left="0"/>
        <w:jc w:val="both"/>
      </w:pPr>
      <w:r>
        <w:rPr>
          <w:rFonts w:ascii="Times New Roman"/>
          <w:b w:val="false"/>
          <w:i w:val="false"/>
          <w:color w:val="000000"/>
          <w:sz w:val="28"/>
        </w:rPr>
        <w:t xml:space="preserve">
      агроөнеркәсіптік кешенді дамыту саласындағы уәкілетті орган) </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аты-жөні)/атауы)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(кредитордың (бұдан әрі – кредитор) атауы) </w:t>
      </w:r>
    </w:p>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беру </w:t>
      </w:r>
    </w:p>
    <w:p>
      <w:pPr>
        <w:spacing w:after="0"/>
        <w:ind w:left="0"/>
        <w:jc w:val="both"/>
      </w:pPr>
      <w:r>
        <w:rPr>
          <w:rFonts w:ascii="Times New Roman"/>
          <w:b w:val="false"/>
          <w:i w:val="false"/>
          <w:color w:val="000000"/>
          <w:sz w:val="28"/>
        </w:rPr>
        <w:t xml:space="preserve">
      жоспарланады.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__________________________ </w:t>
      </w:r>
    </w:p>
    <w:p>
      <w:pPr>
        <w:spacing w:after="0"/>
        <w:ind w:left="0"/>
        <w:jc w:val="both"/>
      </w:pPr>
      <w:r>
        <w:rPr>
          <w:rFonts w:ascii="Times New Roman"/>
          <w:b w:val="false"/>
          <w:i w:val="false"/>
          <w:color w:val="000000"/>
          <w:sz w:val="28"/>
        </w:rPr>
        <w:t xml:space="preserve">
      (кепілдеме сомасынан 9,99 (тоғыз бүтін жүзден тоқсан тоғыз) пайыз (бұдан әрі – %) </w:t>
      </w:r>
    </w:p>
    <w:p>
      <w:pPr>
        <w:spacing w:after="0"/>
        <w:ind w:left="0"/>
        <w:jc w:val="both"/>
      </w:pPr>
      <w:r>
        <w:rPr>
          <w:rFonts w:ascii="Times New Roman"/>
          <w:b w:val="false"/>
          <w:i w:val="false"/>
          <w:color w:val="000000"/>
          <w:sz w:val="28"/>
        </w:rPr>
        <w:t xml:space="preserve">
      мөлшеріндегі субсидияны мынадай деректемелер бойынша аударуды сұраймыз: </w:t>
      </w:r>
    </w:p>
    <w:p>
      <w:pPr>
        <w:spacing w:after="0"/>
        <w:ind w:left="0"/>
        <w:jc w:val="both"/>
      </w:pPr>
      <w:r>
        <w:rPr>
          <w:rFonts w:ascii="Times New Roman"/>
          <w:b w:val="false"/>
          <w:i w:val="false"/>
          <w:color w:val="000000"/>
          <w:sz w:val="28"/>
        </w:rPr>
        <w:t xml:space="preserve">
      Төлемді тағайындаған кезде қарыз алушының аты-жөні/атауын және кепілдік құны </w:t>
      </w:r>
    </w:p>
    <w:p>
      <w:pPr>
        <w:spacing w:after="0"/>
        <w:ind w:left="0"/>
        <w:jc w:val="both"/>
      </w:pPr>
      <w:r>
        <w:rPr>
          <w:rFonts w:ascii="Times New Roman"/>
          <w:b w:val="false"/>
          <w:i w:val="false"/>
          <w:color w:val="000000"/>
          <w:sz w:val="28"/>
        </w:rPr>
        <w:t xml:space="preserve">
      аударылатын кепілдік шартының күнін көрсетуді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аты-жөні/атауы _______________________________________________ </w:t>
      </w:r>
    </w:p>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 (бұдан әрі –</w:t>
      </w:r>
    </w:p>
    <w:p>
      <w:pPr>
        <w:spacing w:after="0"/>
        <w:ind w:left="0"/>
        <w:jc w:val="both"/>
      </w:pPr>
      <w:r>
        <w:rPr>
          <w:rFonts w:ascii="Times New Roman"/>
          <w:b w:val="false"/>
          <w:i w:val="false"/>
          <w:color w:val="000000"/>
          <w:sz w:val="28"/>
        </w:rPr>
        <w:t xml:space="preserve">
      БСН) ________________________________________________________ </w:t>
      </w:r>
    </w:p>
    <w:p>
      <w:pPr>
        <w:spacing w:after="0"/>
        <w:ind w:left="0"/>
        <w:jc w:val="both"/>
      </w:pPr>
      <w:r>
        <w:rPr>
          <w:rFonts w:ascii="Times New Roman"/>
          <w:b w:val="false"/>
          <w:i w:val="false"/>
          <w:color w:val="000000"/>
          <w:sz w:val="28"/>
        </w:rPr>
        <w:t xml:space="preserve">
      басшының аты-жөні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 </w:t>
      </w:r>
    </w:p>
    <w:p>
      <w:pPr>
        <w:spacing w:after="0"/>
        <w:ind w:left="0"/>
        <w:jc w:val="both"/>
      </w:pPr>
      <w:r>
        <w:rPr>
          <w:rFonts w:ascii="Times New Roman"/>
          <w:b w:val="false"/>
          <w:i w:val="false"/>
          <w:color w:val="000000"/>
          <w:sz w:val="28"/>
        </w:rPr>
        <w:t xml:space="preserve">
      2. Кредитордың шот бойынша мәліметтер: </w:t>
      </w:r>
    </w:p>
    <w:p>
      <w:pPr>
        <w:spacing w:after="0"/>
        <w:ind w:left="0"/>
        <w:jc w:val="both"/>
      </w:pPr>
      <w:r>
        <w:rPr>
          <w:rFonts w:ascii="Times New Roman"/>
          <w:b w:val="false"/>
          <w:i w:val="false"/>
          <w:color w:val="000000"/>
          <w:sz w:val="28"/>
        </w:rPr>
        <w:t xml:space="preserve">
      БСН 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 </w:t>
      </w:r>
    </w:p>
    <w:p>
      <w:pPr>
        <w:spacing w:after="0"/>
        <w:ind w:left="0"/>
        <w:jc w:val="both"/>
      </w:pPr>
      <w:r>
        <w:rPr>
          <w:rFonts w:ascii="Times New Roman"/>
          <w:b w:val="false"/>
          <w:i w:val="false"/>
          <w:color w:val="000000"/>
          <w:sz w:val="28"/>
        </w:rPr>
        <w:t xml:space="preserve">
      3. Кредитор пен қарыз алушы арасында жасалған кредит шарты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p>
            <w:pPr>
              <w:spacing w:after="20"/>
              <w:ind w:left="20"/>
              <w:jc w:val="both"/>
            </w:pPr>
            <w:r>
              <w:rPr>
                <w:rFonts w:ascii="Times New Roman"/>
                <w:b w:val="false"/>
                <w:i w:val="false"/>
                <w:color w:val="000000"/>
                <w:sz w:val="20"/>
              </w:rPr>
              <w:t>
(күн/ай/жыл)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шарты (бұдан әрі – КепШ)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(күн/ай/жыл)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министрлігiнiң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субъектілерінің қарыздарын </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18"/>
    <w:p>
      <w:pPr>
        <w:spacing w:after="0"/>
        <w:ind w:left="0"/>
        <w:jc w:val="left"/>
      </w:pPr>
      <w:r>
        <w:rPr>
          <w:rFonts w:ascii="Times New Roman"/>
          <w:b/>
          <w:i w:val="false"/>
          <w:color w:val="000000"/>
        </w:rPr>
        <w:t xml:space="preserve"> Айналым қаражатын толықтыруға кепілдендіру бойынша субсидия алуға арналған алдын ала өтінім</w:t>
      </w:r>
    </w:p>
    <w:bookmarkEnd w:id="18"/>
    <w:p>
      <w:pPr>
        <w:spacing w:after="0"/>
        <w:ind w:left="0"/>
        <w:jc w:val="both"/>
      </w:pPr>
      <w:r>
        <w:rPr>
          <w:rFonts w:ascii="Times New Roman"/>
          <w:b w:val="false"/>
          <w:i w:val="false"/>
          <w:color w:val="000000"/>
          <w:sz w:val="28"/>
        </w:rPr>
        <w:t xml:space="preserve">
      (кімге) 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p>
      <w:pPr>
        <w:spacing w:after="0"/>
        <w:ind w:left="0"/>
        <w:jc w:val="both"/>
      </w:pPr>
      <w:r>
        <w:rPr>
          <w:rFonts w:ascii="Times New Roman"/>
          <w:b w:val="false"/>
          <w:i w:val="false"/>
          <w:color w:val="000000"/>
          <w:sz w:val="28"/>
        </w:rPr>
        <w:t xml:space="preserve">
      агроөнеркәсіптік кешенді дамыту саласындағы уәкілетті орган) </w:t>
      </w:r>
    </w:p>
    <w:p>
      <w:pPr>
        <w:spacing w:after="0"/>
        <w:ind w:left="0"/>
        <w:jc w:val="both"/>
      </w:pPr>
      <w:r>
        <w:rPr>
          <w:rFonts w:ascii="Times New Roman"/>
          <w:b w:val="false"/>
          <w:i w:val="false"/>
          <w:color w:val="000000"/>
          <w:sz w:val="28"/>
        </w:rPr>
        <w:t xml:space="preserve">
      (кімнен) _________________________________________________________ </w:t>
      </w:r>
    </w:p>
    <w:p>
      <w:pPr>
        <w:spacing w:after="0"/>
        <w:ind w:left="0"/>
        <w:jc w:val="both"/>
      </w:pPr>
      <w:r>
        <w:rPr>
          <w:rFonts w:ascii="Times New Roman"/>
          <w:b w:val="false"/>
          <w:i w:val="false"/>
          <w:color w:val="000000"/>
          <w:sz w:val="28"/>
        </w:rPr>
        <w:t xml:space="preserve">
      (кепілгердің толық атауы) </w:t>
      </w:r>
    </w:p>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w:t>
      </w:r>
    </w:p>
    <w:p>
      <w:pPr>
        <w:spacing w:after="0"/>
        <w:ind w:left="0"/>
        <w:jc w:val="both"/>
      </w:pPr>
      <w:r>
        <w:rPr>
          <w:rFonts w:ascii="Times New Roman"/>
          <w:b w:val="false"/>
          <w:i w:val="false"/>
          <w:color w:val="000000"/>
          <w:sz w:val="28"/>
        </w:rPr>
        <w:t xml:space="preserve">
      беру жөніндегі еншілес ұйымы (бұдан әрі – Кепілгер)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12183 болып </w:t>
      </w:r>
    </w:p>
    <w:p>
      <w:pPr>
        <w:spacing w:after="0"/>
        <w:ind w:left="0"/>
        <w:jc w:val="both"/>
      </w:pPr>
      <w:r>
        <w:rPr>
          <w:rFonts w:ascii="Times New Roman"/>
          <w:b w:val="false"/>
          <w:i w:val="false"/>
          <w:color w:val="000000"/>
          <w:sz w:val="28"/>
        </w:rPr>
        <w:t xml:space="preserve">
      тіркелген) бекітілген Агроөнеркәсіптік кешен субъектілерінің қарыздарын </w:t>
      </w:r>
    </w:p>
    <w:p>
      <w:pPr>
        <w:spacing w:after="0"/>
        <w:ind w:left="0"/>
        <w:jc w:val="both"/>
      </w:pPr>
      <w:r>
        <w:rPr>
          <w:rFonts w:ascii="Times New Roman"/>
          <w:b w:val="false"/>
          <w:i w:val="false"/>
          <w:color w:val="000000"/>
          <w:sz w:val="28"/>
        </w:rPr>
        <w:t xml:space="preserve">
      кепілдендіру мен сақтандыру шеңберінде субсидиялау қағидаларына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(қарыз алушының аты, әкесінің аты (бар болса), тегі (бұдан әрі – аты-жөні)/атауы)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(кредитордың (бұдан әрі – кредитор) атауы) </w:t>
      </w:r>
    </w:p>
    <w:p>
      <w:pPr>
        <w:spacing w:after="0"/>
        <w:ind w:left="0"/>
        <w:jc w:val="both"/>
      </w:pPr>
      <w:r>
        <w:rPr>
          <w:rFonts w:ascii="Times New Roman"/>
          <w:b w:val="false"/>
          <w:i w:val="false"/>
          <w:color w:val="000000"/>
          <w:sz w:val="28"/>
        </w:rPr>
        <w:t xml:space="preserve">
      кредитке өтінім берді, ол өтінім мақұлданған жағдайда кепілдендіруге өтінім </w:t>
      </w:r>
    </w:p>
    <w:p>
      <w:pPr>
        <w:spacing w:after="0"/>
        <w:ind w:left="0"/>
        <w:jc w:val="both"/>
      </w:pPr>
      <w:r>
        <w:rPr>
          <w:rFonts w:ascii="Times New Roman"/>
          <w:b w:val="false"/>
          <w:i w:val="false"/>
          <w:color w:val="000000"/>
          <w:sz w:val="28"/>
        </w:rPr>
        <w:t xml:space="preserve">
      беру жоспарланады. </w:t>
      </w:r>
    </w:p>
    <w:p>
      <w:pPr>
        <w:spacing w:after="0"/>
        <w:ind w:left="0"/>
        <w:jc w:val="both"/>
      </w:pPr>
      <w:r>
        <w:rPr>
          <w:rFonts w:ascii="Times New Roman"/>
          <w:b w:val="false"/>
          <w:i w:val="false"/>
          <w:color w:val="000000"/>
          <w:sz w:val="28"/>
        </w:rPr>
        <w:t xml:space="preserve">
      Кепілдік кредиттік шарт бойынша __________________________________ </w:t>
      </w:r>
    </w:p>
    <w:p>
      <w:pPr>
        <w:spacing w:after="0"/>
        <w:ind w:left="0"/>
        <w:jc w:val="both"/>
      </w:pPr>
      <w:r>
        <w:rPr>
          <w:rFonts w:ascii="Times New Roman"/>
          <w:b w:val="false"/>
          <w:i w:val="false"/>
          <w:color w:val="000000"/>
          <w:sz w:val="28"/>
        </w:rPr>
        <w:t xml:space="preserve">
      (қарыз алушының аты-жөні/атауы) </w:t>
      </w:r>
    </w:p>
    <w:p>
      <w:pPr>
        <w:spacing w:after="0"/>
        <w:ind w:left="0"/>
        <w:jc w:val="both"/>
      </w:pPr>
      <w:r>
        <w:rPr>
          <w:rFonts w:ascii="Times New Roman"/>
          <w:b w:val="false"/>
          <w:i w:val="false"/>
          <w:color w:val="000000"/>
          <w:sz w:val="28"/>
        </w:rPr>
        <w:t xml:space="preserve">
      ________________________________ алдындағы міндеттемелердің орындалуын </w:t>
      </w:r>
    </w:p>
    <w:p>
      <w:pPr>
        <w:spacing w:after="0"/>
        <w:ind w:left="0"/>
        <w:jc w:val="both"/>
      </w:pPr>
      <w:r>
        <w:rPr>
          <w:rFonts w:ascii="Times New Roman"/>
          <w:b w:val="false"/>
          <w:i w:val="false"/>
          <w:color w:val="000000"/>
          <w:sz w:val="28"/>
        </w:rPr>
        <w:t xml:space="preserve">
      (кредитордың атауы) </w:t>
      </w:r>
    </w:p>
    <w:p>
      <w:pPr>
        <w:spacing w:after="0"/>
        <w:ind w:left="0"/>
        <w:jc w:val="both"/>
      </w:pPr>
      <w:r>
        <w:rPr>
          <w:rFonts w:ascii="Times New Roman"/>
          <w:b w:val="false"/>
          <w:i w:val="false"/>
          <w:color w:val="000000"/>
          <w:sz w:val="28"/>
        </w:rPr>
        <w:t xml:space="preserve">
      қамтамасыз ету ретінде берілді. </w:t>
      </w:r>
    </w:p>
    <w:p>
      <w:pPr>
        <w:spacing w:after="0"/>
        <w:ind w:left="0"/>
        <w:jc w:val="both"/>
      </w:pPr>
      <w:r>
        <w:rPr>
          <w:rFonts w:ascii="Times New Roman"/>
          <w:b w:val="false"/>
          <w:i w:val="false"/>
          <w:color w:val="000000"/>
          <w:sz w:val="28"/>
        </w:rPr>
        <w:t xml:space="preserve">
      Жоғарыда баяндалғанға байланысты сізден __________________________ </w:t>
      </w:r>
    </w:p>
    <w:p>
      <w:pPr>
        <w:spacing w:after="0"/>
        <w:ind w:left="0"/>
        <w:jc w:val="both"/>
      </w:pPr>
      <w:r>
        <w:rPr>
          <w:rFonts w:ascii="Times New Roman"/>
          <w:b w:val="false"/>
          <w:i w:val="false"/>
          <w:color w:val="000000"/>
          <w:sz w:val="28"/>
        </w:rPr>
        <w:t xml:space="preserve">
      (кепілдеме сомасынан 9,99 (тоғыз бүтін жүзден тоқсан тоғыз) пайыз (бұдан әрі – %) </w:t>
      </w:r>
    </w:p>
    <w:p>
      <w:pPr>
        <w:spacing w:after="0"/>
        <w:ind w:left="0"/>
        <w:jc w:val="both"/>
      </w:pPr>
      <w:r>
        <w:rPr>
          <w:rFonts w:ascii="Times New Roman"/>
          <w:b w:val="false"/>
          <w:i w:val="false"/>
          <w:color w:val="000000"/>
          <w:sz w:val="28"/>
        </w:rPr>
        <w:t xml:space="preserve">
      мөлшеріндегі субсидияны мынадай деректемелер бойынша аударуды сұраймыз: </w:t>
      </w:r>
    </w:p>
    <w:p>
      <w:pPr>
        <w:spacing w:after="0"/>
        <w:ind w:left="0"/>
        <w:jc w:val="both"/>
      </w:pPr>
      <w:r>
        <w:rPr>
          <w:rFonts w:ascii="Times New Roman"/>
          <w:b w:val="false"/>
          <w:i w:val="false"/>
          <w:color w:val="000000"/>
          <w:sz w:val="28"/>
        </w:rPr>
        <w:t xml:space="preserve">
      Төлемді тағайындаған кезде қарыз алушының аты-жөні/атауын және кепілдік құны </w:t>
      </w:r>
    </w:p>
    <w:p>
      <w:pPr>
        <w:spacing w:after="0"/>
        <w:ind w:left="0"/>
        <w:jc w:val="both"/>
      </w:pPr>
      <w:r>
        <w:rPr>
          <w:rFonts w:ascii="Times New Roman"/>
          <w:b w:val="false"/>
          <w:i w:val="false"/>
          <w:color w:val="000000"/>
          <w:sz w:val="28"/>
        </w:rPr>
        <w:t xml:space="preserve">
      аударылатын кепілдік шартының күнін көрсетуді сұраймыз. </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аты-жөні/атауы 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w:t>
      </w:r>
    </w:p>
    <w:p>
      <w:pPr>
        <w:spacing w:after="0"/>
        <w:ind w:left="0"/>
        <w:jc w:val="both"/>
      </w:pPr>
      <w:r>
        <w:rPr>
          <w:rFonts w:ascii="Times New Roman"/>
          <w:b w:val="false"/>
          <w:i w:val="false"/>
          <w:color w:val="000000"/>
          <w:sz w:val="28"/>
        </w:rPr>
        <w:t xml:space="preserve">
      БСН) ________________________________________________________ </w:t>
      </w:r>
    </w:p>
    <w:p>
      <w:pPr>
        <w:spacing w:after="0"/>
        <w:ind w:left="0"/>
        <w:jc w:val="both"/>
      </w:pPr>
      <w:r>
        <w:rPr>
          <w:rFonts w:ascii="Times New Roman"/>
          <w:b w:val="false"/>
          <w:i w:val="false"/>
          <w:color w:val="000000"/>
          <w:sz w:val="28"/>
        </w:rPr>
        <w:t xml:space="preserve">
      басшының аты-жөні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 </w:t>
      </w:r>
    </w:p>
    <w:p>
      <w:pPr>
        <w:spacing w:after="0"/>
        <w:ind w:left="0"/>
        <w:jc w:val="both"/>
      </w:pPr>
      <w:r>
        <w:rPr>
          <w:rFonts w:ascii="Times New Roman"/>
          <w:b w:val="false"/>
          <w:i w:val="false"/>
          <w:color w:val="000000"/>
          <w:sz w:val="28"/>
        </w:rPr>
        <w:t xml:space="preserve">
      2. Кредитордың шот бойынша мәліметтер: </w:t>
      </w:r>
    </w:p>
    <w:p>
      <w:pPr>
        <w:spacing w:after="0"/>
        <w:ind w:left="0"/>
        <w:jc w:val="both"/>
      </w:pPr>
      <w:r>
        <w:rPr>
          <w:rFonts w:ascii="Times New Roman"/>
          <w:b w:val="false"/>
          <w:i w:val="false"/>
          <w:color w:val="000000"/>
          <w:sz w:val="28"/>
        </w:rPr>
        <w:t xml:space="preserve">
      БСН 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___________________________________ </w:t>
      </w:r>
    </w:p>
    <w:p>
      <w:pPr>
        <w:spacing w:after="0"/>
        <w:ind w:left="0"/>
        <w:jc w:val="both"/>
      </w:pPr>
      <w:r>
        <w:rPr>
          <w:rFonts w:ascii="Times New Roman"/>
          <w:b w:val="false"/>
          <w:i w:val="false"/>
          <w:color w:val="000000"/>
          <w:sz w:val="28"/>
        </w:rPr>
        <w:t xml:space="preserve">
      Кредитор деректемелері: ____________________________________________ </w:t>
      </w:r>
    </w:p>
    <w:p>
      <w:pPr>
        <w:spacing w:after="0"/>
        <w:ind w:left="0"/>
        <w:jc w:val="both"/>
      </w:pPr>
      <w:r>
        <w:rPr>
          <w:rFonts w:ascii="Times New Roman"/>
          <w:b w:val="false"/>
          <w:i w:val="false"/>
          <w:color w:val="000000"/>
          <w:sz w:val="28"/>
        </w:rPr>
        <w:t xml:space="preserve">
      Кредитор атауы: ____________________________________________________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 </w:t>
      </w:r>
    </w:p>
    <w:p>
      <w:pPr>
        <w:spacing w:after="0"/>
        <w:ind w:left="0"/>
        <w:jc w:val="both"/>
      </w:pPr>
      <w:r>
        <w:rPr>
          <w:rFonts w:ascii="Times New Roman"/>
          <w:b w:val="false"/>
          <w:i w:val="false"/>
          <w:color w:val="000000"/>
          <w:sz w:val="28"/>
        </w:rPr>
        <w:t xml:space="preserve">
      3. Кредитор пен қарыз алушы арасында жасалған кредит шарты (бұдан әрі – КШ) </w:t>
      </w:r>
    </w:p>
    <w:p>
      <w:pPr>
        <w:spacing w:after="0"/>
        <w:ind w:left="0"/>
        <w:jc w:val="both"/>
      </w:pP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 (күн/ай/жыл)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шарты (бұдан әрі – КепШ)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(күн/ай/жыл)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p>
      <w:pPr>
        <w:spacing w:after="0"/>
        <w:ind w:left="0"/>
        <w:jc w:val="both"/>
      </w:pPr>
      <w:r>
        <w:rPr>
          <w:rFonts w:ascii="Times New Roman"/>
          <w:b w:val="false"/>
          <w:i w:val="false"/>
          <w:color w:val="000000"/>
          <w:sz w:val="28"/>
        </w:rPr>
        <w:t>
      Кепілгер 20__ жылы "__" __________ сағат 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