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7791" w14:textId="7977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8 қарашадағы № 398 бұйрығы. Қазақстан Республикасының Әділет министрлігінде 2024 жылғы 8 қарашада № 35350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14.11.2024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(бұдан әрі – Шарт) </w:t>
      </w:r>
      <w:r>
        <w:rPr>
          <w:rFonts w:ascii="Times New Roman"/>
          <w:b w:val="false"/>
          <w:i w:val="false"/>
          <w:color w:val="000000"/>
          <w:sz w:val="28"/>
        </w:rPr>
        <w:t>29-бабына</w:t>
      </w:r>
      <w:r>
        <w:rPr>
          <w:rFonts w:ascii="Times New Roman"/>
          <w:b w:val="false"/>
          <w:i w:val="false"/>
          <w:color w:val="000000"/>
          <w:sz w:val="28"/>
        </w:rPr>
        <w:t xml:space="preserve">, сондай-ақ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және теміржол көлігімен әкетуге алты ай мерзімге тыйым салу енгізілсін, мыналарды қоспағанда: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өнімді бөлу туралы келісім (келісімшарт) не Қазақстан Республикасының Президенті бекіткен жер қойнауын пайдалануға арналған келісімшарт шеңберінде өндіруді жүзеге асырған, "Салық және бюджетке төленетін басқа да міндетті төлемдер туралы" Қазақстан Республикасы Кодексінің (Салық кодексі)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тұрақтылығына ие жер қойнауын пайдаланушылардың әкетуін;</w:t>
      </w:r>
    </w:p>
    <w:bookmarkStart w:name="z4" w:id="1"/>
    <w:p>
      <w:pPr>
        <w:spacing w:after="0"/>
        <w:ind w:left="0"/>
        <w:jc w:val="both"/>
      </w:pPr>
      <w:r>
        <w:rPr>
          <w:rFonts w:ascii="Times New Roman"/>
          <w:b w:val="false"/>
          <w:i w:val="false"/>
          <w:color w:val="000000"/>
          <w:sz w:val="28"/>
        </w:rPr>
        <w:t>
      2) Қазақстан Республикасының халықаралық шарттары негізінде Қарашығанақ кен орнында өндірілген қазақстандық шикізаттан жасалған (өңделген) тауарларды әкетуді;</w:t>
      </w:r>
    </w:p>
    <w:bookmarkEnd w:id="1"/>
    <w:bookmarkStart w:name="z5" w:id="2"/>
    <w:p>
      <w:pPr>
        <w:spacing w:after="0"/>
        <w:ind w:left="0"/>
        <w:jc w:val="both"/>
      </w:pPr>
      <w:r>
        <w:rPr>
          <w:rFonts w:ascii="Times New Roman"/>
          <w:b w:val="false"/>
          <w:i w:val="false"/>
          <w:color w:val="000000"/>
          <w:sz w:val="28"/>
        </w:rPr>
        <w:t>
      3) Қазақстан Республикасының шегінен тыс жерде басталатын және аяқталатын өткізілетін транзиттік тасымалды;</w:t>
      </w:r>
    </w:p>
    <w:bookmarkEnd w:id="2"/>
    <w:bookmarkStart w:name="z6" w:id="3"/>
    <w:p>
      <w:pPr>
        <w:spacing w:after="0"/>
        <w:ind w:left="0"/>
        <w:jc w:val="both"/>
      </w:pPr>
      <w:r>
        <w:rPr>
          <w:rFonts w:ascii="Times New Roman"/>
          <w:b w:val="false"/>
          <w:i w:val="false"/>
          <w:color w:val="000000"/>
          <w:sz w:val="28"/>
        </w:rPr>
        <w:t>
      4) Қазақстан Республикасы Үкіметінің шешімі бойынша гуманитарлық көмектің шеңберінде әкетілетінді.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 департаменті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етуді қамтамасыз етсін.</w:t>
      </w:r>
    </w:p>
    <w:bookmarkStart w:name="z8" w:id="4"/>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етуді қамтамасыз етсін. </w:t>
      </w:r>
    </w:p>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2024 жылғы 14 қарашадан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