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9790" w14:textId="cc49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 қарашадағы № 90 бұйрығы. Қазақстан Республикасының Әділет министрлігінде 2024 жылғы 4 қарашада № 35327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21471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жоғары технологиялық медициналық көмек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технологиялық медициналық көмек түрлерінің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технологиялық медициналық көмек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технологиялық медициналық көмек түрінің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емдеуге жатқызу кезінде тегін медициналық көмектің кепілдік берілген көлемі шеңберінде көрсетілетін жоғары технологиялық медициналық көмек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Бивентрикулярлық электрокардиостимуляторды жалпы жүйенің дефибрилляторын жанаспай импланттау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қақпақшаны тіндік трансплантаттаушымен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трансплантаттаушымен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Эндотүзеткіштерді ішкі бекітумен кеуде және бел омыртқаларының спондиллодезі,алдыңғы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бекітуі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болғаннан кейінгі донордан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донордан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аллотранспланттау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емдеуге жатқызу кезіндегі тегін медициналық көмектің кепілдік берілген көлемі шеңберінде және міндетті әлеуметтік медициналық сақтандыру жүйесінде көрсетілетін жоғары технологиялық медициналық көмек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ауруының радио-йод 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Гамма-пышақ аппаратын қолдана отырып, орталық нерв жүйесі ауруларын емдеудің радиохирургиялық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дозалы брахитерапиясы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безінде орналасқан обырдың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Әйелдің жыныс жолдарының обыры кезіндегі жоғары дозалы брахитерапия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Гипертермиялық интраперитонеалды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имплантаттау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бивентрикулярлық дефибрилляторын имплантаттау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 үшін кадаврдан ағзаларды және/немесе тіндерді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кезінде мидың лобэктомиясы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есту аппаратын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"Жүрек – өкпе" кешенін аралас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эндоваскулярлық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қолқа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митралдық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 стенозының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Ауыстырмай үшжармалы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транспланттаумен митралдық қақпақшаны ашық және басқа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арқылы қарыншааралық қалқаншаның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Веналық ағудың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тесікті клиптеу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аортокоронарлық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аневризмасын тілу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сол жақ құлақшасын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Трансвеналық атриялық және/немесе вентрикулярлық электродты (электродтарды)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кардиовертерді/дефибрилляторды, жалпы жүйені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кардиовертердің/дефибриллятордың тек импульстарының генераторын ғана импланттау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басқа артерияларының эндартерэктомиясы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доғасының үзігін түзету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Қолқа-өкпе саңылауының пластикасы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қолқасына протезді эндоваскулярлық имплантанттау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Қолқаның коарктациясын стенттеу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кемігінің мезенхималдық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Аутологиялық гемопоэздік дің жасушаларын тазартусыз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Аллогендік гемопоэздік дің жасушаларын тазартусыз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дің жасушаларын трансплантаттау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Феталдық бағаналық жасушаларды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Ұйқыбезін транспланттау,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болғаннан кейінгі донордан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ұзақ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отырып,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Кезеңдік түзетуді қажет ететін жамбас сүйектерінде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бекітуі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бекітуі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бекітуі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гематопоэздік дің жасушаларын дайындау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ауруының радио-йод терапиясы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