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a282" w14:textId="3e4a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ойын бизнесі туралы заңнамасын сақтаудың тәуекел дәрежесін бағалау өлшемшарттарын және тексеру парақтарын бекіту туралы" Қазақстан Республикасы Мәдениет және спорт министрінің 2016 жылғы 8 тамыздағы № 227 және Қазақстан Республикасы Ұлттық экономика министрінің 2016 жылғы 17 тамыздағы № 373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2024 жылғы 23 қазандағы № 188 және Қазақстан Республикасы Премьер-Министрінің орынбасары - Ұлттық экономика министрінің 2024 жылғы 24 қазандағы № 95 бірлескен бұйрығы. Қазақстан Республикасының Әділет министрлігінде 2024 жылы 30 қазанда № 35305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ойын бизнесі туралы заңнамасын сақтаудың тәуекел дәрежесін бағалау өлшемшарттарын және тексеру парақтарын бекіту туралы" Қазақстан Республикасы Мәдениет және спорт министрінің 2016 жылғы 8 тамыздағы № 227 және Қазақстан Республикасы Ұлттық экономика министрінің 2016 жылғы 17 тамыздағы № 373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14313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ойын бизнесі туралы заңнамасын сақтаудың тәуекел дәрежесін бағалау өлшемшарттарына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Start w:name="z5" w:id="2"/>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заңнамамен белгіленген тәртіппен:</w:t>
      </w:r>
    </w:p>
    <w:bookmarkEnd w:id="2"/>
    <w:bookmarkStart w:name="z6"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4"/>
    <w:bookmarkStart w:name="z8"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w:t>
      </w:r>
    </w:p>
    <w:bookmarkEnd w:id="5"/>
    <w:bookmarkStart w:name="z9"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туризм және спорт министрінің орынбасарына жүктелсін.</w:t>
      </w:r>
    </w:p>
    <w:bookmarkEnd w:id="6"/>
    <w:bookmarkStart w:name="z10" w:id="7"/>
    <w:p>
      <w:pPr>
        <w:spacing w:after="0"/>
        <w:ind w:left="0"/>
        <w:jc w:val="both"/>
      </w:pPr>
      <w:r>
        <w:rPr>
          <w:rFonts w:ascii="Times New Roman"/>
          <w:b w:val="false"/>
          <w:i w:val="false"/>
          <w:color w:val="000000"/>
          <w:sz w:val="28"/>
        </w:rPr>
        <w:t xml:space="preserve">
      4. Осы бірлескен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Туризм және спорт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24 қазандағы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23 қазандағы</w:t>
            </w:r>
            <w:r>
              <w:br/>
            </w:r>
            <w:r>
              <w:rPr>
                <w:rFonts w:ascii="Times New Roman"/>
                <w:b w:val="false"/>
                <w:i w:val="false"/>
                <w:color w:val="000000"/>
                <w:sz w:val="20"/>
              </w:rPr>
              <w:t>№ 188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ойын бизнесі туралы </w:t>
            </w:r>
            <w:r>
              <w:br/>
            </w:r>
            <w:r>
              <w:rPr>
                <w:rFonts w:ascii="Times New Roman"/>
                <w:b w:val="false"/>
                <w:i w:val="false"/>
                <w:color w:val="000000"/>
                <w:sz w:val="20"/>
              </w:rPr>
              <w:t xml:space="preserve">заңнамасын сақтаудың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3" w:id="8"/>
    <w:p>
      <w:pPr>
        <w:spacing w:after="0"/>
        <w:ind w:left="0"/>
        <w:jc w:val="left"/>
      </w:pPr>
      <w:r>
        <w:rPr>
          <w:rFonts w:ascii="Times New Roman"/>
          <w:b/>
          <w:i w:val="false"/>
          <w:color w:val="000000"/>
        </w:rPr>
        <w:t xml:space="preserve"> Бару арқылы профилактикалық бақылау жүргізу үшін казино мен ойын автоматтары залдарының қызметін жүзеге асыратын ойын бизнесі саласындағы бақылау субъектілеріне (объектілеріне) қойылатын талаптардың бұзылу дәрежесі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есептілігі нысанында бейнежазба жүйелерінің техникалық жай-күйі туралы мәліметтердің болмауы (ойын мекемелерінің кассалары мен ойын орындары жазылған ақпараттың кемінде жеті тәулік сақталуын қамтамасыз ететін және құмар ойынға қатысушылардың барлығының әрекетін тіркейтін бейнежазба жүйелерімен жабдықталуы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ұсынымдарды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деректерде мынадай ақпаратты ұсыну туралы талаптарды сақтамау:</w:t>
            </w:r>
          </w:p>
          <w:p>
            <w:pPr>
              <w:spacing w:after="20"/>
              <w:ind w:left="20"/>
              <w:jc w:val="both"/>
            </w:pPr>
            <w:r>
              <w:rPr>
                <w:rFonts w:ascii="Times New Roman"/>
                <w:b w:val="false"/>
                <w:i w:val="false"/>
                <w:color w:val="000000"/>
                <w:sz w:val="20"/>
              </w:rPr>
              <w:t>
1) ойын жабдықтарының, ойын автоматтарының техникалық жай-күйі туралы мәліметтер;</w:t>
            </w:r>
          </w:p>
          <w:p>
            <w:pPr>
              <w:spacing w:after="20"/>
              <w:ind w:left="20"/>
              <w:jc w:val="both"/>
            </w:pPr>
            <w:r>
              <w:rPr>
                <w:rFonts w:ascii="Times New Roman"/>
                <w:b w:val="false"/>
                <w:i w:val="false"/>
                <w:color w:val="000000"/>
                <w:sz w:val="20"/>
              </w:rPr>
              <w:t>
2) бейнежазба жүйелерінің техникалық жай-күйі туралы мәліметтер;</w:t>
            </w:r>
          </w:p>
          <w:p>
            <w:pPr>
              <w:spacing w:after="20"/>
              <w:ind w:left="20"/>
              <w:jc w:val="both"/>
            </w:pPr>
            <w:r>
              <w:rPr>
                <w:rFonts w:ascii="Times New Roman"/>
                <w:b w:val="false"/>
                <w:i w:val="false"/>
                <w:color w:val="000000"/>
                <w:sz w:val="20"/>
              </w:rPr>
              <w:t>
3) ойын автоматына технологиялық салынған ұтыстың белгіленген пайызы туралы мәліметтер;</w:t>
            </w:r>
          </w:p>
          <w:p>
            <w:pPr>
              <w:spacing w:after="20"/>
              <w:ind w:left="20"/>
              <w:jc w:val="both"/>
            </w:pPr>
            <w:r>
              <w:rPr>
                <w:rFonts w:ascii="Times New Roman"/>
                <w:b w:val="false"/>
                <w:i w:val="false"/>
                <w:color w:val="000000"/>
                <w:sz w:val="20"/>
              </w:rPr>
              <w:t>
4) ойын үстелдерінің санының өзгеруі, лицензия алған кезде көрсетілген жабдықты ауыстыру туралы мәліметтер;</w:t>
            </w:r>
          </w:p>
          <w:p>
            <w:pPr>
              <w:spacing w:after="20"/>
              <w:ind w:left="20"/>
              <w:jc w:val="both"/>
            </w:pPr>
            <w:r>
              <w:rPr>
                <w:rFonts w:ascii="Times New Roman"/>
                <w:b w:val="false"/>
                <w:i w:val="false"/>
                <w:color w:val="000000"/>
                <w:sz w:val="20"/>
              </w:rPr>
              <w:t>
5) кассалар тізімі және қызметкерлер саны туралы мәліметтер;</w:t>
            </w:r>
          </w:p>
          <w:p>
            <w:pPr>
              <w:spacing w:after="20"/>
              <w:ind w:left="20"/>
              <w:jc w:val="both"/>
            </w:pPr>
            <w:r>
              <w:rPr>
                <w:rFonts w:ascii="Times New Roman"/>
                <w:b w:val="false"/>
                <w:i w:val="false"/>
                <w:color w:val="000000"/>
                <w:sz w:val="20"/>
              </w:rPr>
              <w:t>
6) қызмет түрінен төленген салықтың жалпы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казинода кемінде отыз ойын үстелін орнату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автоматтарын немесе олардың бөліктерін казинодағы қабырғаларға, терезе және есік ойықтарына орнатуға тыйым салу туралы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автоматына технологиялық салынған ұтыстың белгіленген пайызына қатысты талаптарды сақтамау тоқсан бес пайыздан төмен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мекемелерінің кассалары мен ойын орындарын жазылған ақпаратты кемінде жеті тәулік сақтауды қамтамасыз ететін және құмар ойынға қатысушылардың барлығының әрекеттерін тіркейтін бейнежазба жүйелерімен жабдықтау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жөніндегі талаптарды сақтамау, атап айтқанда:</w:t>
            </w:r>
          </w:p>
          <w:p>
            <w:pPr>
              <w:spacing w:after="20"/>
              <w:ind w:left="20"/>
              <w:jc w:val="both"/>
            </w:pPr>
            <w:r>
              <w:rPr>
                <w:rFonts w:ascii="Times New Roman"/>
                <w:b w:val="false"/>
                <w:i w:val="false"/>
                <w:color w:val="000000"/>
                <w:sz w:val="20"/>
              </w:rPr>
              <w:t>
1) Қаржылық мониторингке жататын ақшамен және (немесе) өзге мүлікпен операциялар, оның ішінде күдікті операциялар жүзеге асырылған жағдайда өз клиенттерін (олардың өкілдерін) және бенефициарлық меншік иелерін тиісті тексеруді жүзеге асыру;</w:t>
            </w:r>
          </w:p>
          <w:p>
            <w:pPr>
              <w:spacing w:after="20"/>
              <w:ind w:left="20"/>
              <w:jc w:val="both"/>
            </w:pPr>
            <w:r>
              <w:rPr>
                <w:rFonts w:ascii="Times New Roman"/>
                <w:b w:val="false"/>
                <w:i w:val="false"/>
                <w:color w:val="000000"/>
                <w:sz w:val="20"/>
              </w:rPr>
              <w:t>
2) өз клиенттеріне (олардың өкілдеріне) және бенефициарлық меншік иелеріне тиісті тексеру жүргізу кезінде мынадай шараларды жүзеге асыру: жеке тұлғаны сәйкестендіру үшін қажетті мәліметтерді: оның жеке басын куәландыратын құжаттың деректерін, жеке сәйкестендіру нөмірін (жеке тұлғаға жеке сәйкестендіру нөмірі берілмеген жағдайларды қоспағанда), сондай-ақ заңды мекенжайын тіркеу; клиент (оның өкілі) және бенефициарлық меншік иесі туралы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бенефициарлық меншік иелерін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құмар ойындарға қатысуына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 мониторингіне жататын ақшамен және (немесе) мүлікпен жасалатын операциялар туралы ақпаратты (шекті сомаға тең немесе одан асатын операция)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типологияларға, қылмыстық кірістерді заңдастыру (жылыстату) және терроризмді қаржыландыру тәсілдеріне сәйкес келетін сипаттамалары бар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оны дереу қаржы мониторингі жөніндегі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бақылау субъектісінің ішкі бақылау қағидаларына сәйкес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заңдастыруды (жылыстатуды), терроризмді қаржыландыруды және жаппай қырып-жою қаруын таратуды қаржыландыруды болғызбау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 немесе тиісті құрылымдық бөлімше басшысының деңгейінен төмен емес қаржы мониторингі субъектісінің өзге де басшылары қатарынан ішкі бақылау қағидаларын іске асыруға және сақтауға жауапты адамды тағайындау туралы талапты, сондай-ақ ішкі бақылау қағидаларын іске асыруға және сақтауға жауапты қаржы мониторингі субъектілерінің қызметкерлеріне қойылатын өзге де талаптарды қоса алғанда, ішкі бақылауды ұйымдастыру бағдарламасы бақылау, оның ішінде мінсіз іскерлік беделдің болуы туралы; клиенттердің тәуекелдерін және технологиялық жетістіктерді пайдалану тәуекелін қоса алғанда, қызметтерді қылмыстық мақсатта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операцияларын бақылау және зерттеу бағдарламасы, оның ішінде клиенттердің күрделі, әдеттен тыс үлкен операцияларын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және (немесе) мүлікпен операциялар жүргізуден бас тарту және (немесе) қаржы мониторингі жөніндегі уәкілетті органға іскерлік қатынастар орнатудан және ақшамен және (немесе) мүлікпен операциялар жүргізуден бас тарту туралы ақпарат бермеу жөніндегі міндеттерді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қатысуына салынған тыйымды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ойын мекемесі, мөлшерлемелер қабылдаудың және өткізілетін құмар ойындарының жұмыс қағидаларының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залдарының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деректерде мынадай ақпаратты ұсыну туралы талаптарды сақтамау:</w:t>
            </w:r>
          </w:p>
          <w:p>
            <w:pPr>
              <w:spacing w:after="20"/>
              <w:ind w:left="20"/>
              <w:jc w:val="both"/>
            </w:pPr>
            <w:r>
              <w:rPr>
                <w:rFonts w:ascii="Times New Roman"/>
                <w:b w:val="false"/>
                <w:i w:val="false"/>
                <w:color w:val="000000"/>
                <w:sz w:val="20"/>
              </w:rPr>
              <w:t>
1) ойын жабдықтарының, ойын автоматтарының техникалық жай-күйі туралы мәліметтер;</w:t>
            </w:r>
          </w:p>
          <w:p>
            <w:pPr>
              <w:spacing w:after="20"/>
              <w:ind w:left="20"/>
              <w:jc w:val="both"/>
            </w:pPr>
            <w:r>
              <w:rPr>
                <w:rFonts w:ascii="Times New Roman"/>
                <w:b w:val="false"/>
                <w:i w:val="false"/>
                <w:color w:val="000000"/>
                <w:sz w:val="20"/>
              </w:rPr>
              <w:t>
2) бейнежазба жүйелерінің техникалық жай-күйі туралы мәліметтер;</w:t>
            </w:r>
          </w:p>
          <w:p>
            <w:pPr>
              <w:spacing w:after="20"/>
              <w:ind w:left="20"/>
              <w:jc w:val="both"/>
            </w:pPr>
            <w:r>
              <w:rPr>
                <w:rFonts w:ascii="Times New Roman"/>
                <w:b w:val="false"/>
                <w:i w:val="false"/>
                <w:color w:val="000000"/>
                <w:sz w:val="20"/>
              </w:rPr>
              <w:t>
3) ойын автоматына технологиялық салынған ұтыстың белгіленген пайызы туралы мәліметтер;</w:t>
            </w:r>
          </w:p>
          <w:p>
            <w:pPr>
              <w:spacing w:after="20"/>
              <w:ind w:left="20"/>
              <w:jc w:val="both"/>
            </w:pPr>
            <w:r>
              <w:rPr>
                <w:rFonts w:ascii="Times New Roman"/>
                <w:b w:val="false"/>
                <w:i w:val="false"/>
                <w:color w:val="000000"/>
                <w:sz w:val="20"/>
              </w:rPr>
              <w:t>
4) ойын үстелдерінің санының өзгеруі, лицензия алған кезде көрсетілген жабдықты ауыстыру туралы мәліметтер;</w:t>
            </w:r>
          </w:p>
          <w:p>
            <w:pPr>
              <w:spacing w:after="20"/>
              <w:ind w:left="20"/>
              <w:jc w:val="both"/>
            </w:pPr>
            <w:r>
              <w:rPr>
                <w:rFonts w:ascii="Times New Roman"/>
                <w:b w:val="false"/>
                <w:i w:val="false"/>
                <w:color w:val="000000"/>
                <w:sz w:val="20"/>
              </w:rPr>
              <w:t>
5) кассалар тізімі және қызметкерлер саны туралы мәліметтер;</w:t>
            </w:r>
          </w:p>
          <w:p>
            <w:pPr>
              <w:spacing w:after="20"/>
              <w:ind w:left="20"/>
              <w:jc w:val="both"/>
            </w:pPr>
            <w:r>
              <w:rPr>
                <w:rFonts w:ascii="Times New Roman"/>
                <w:b w:val="false"/>
                <w:i w:val="false"/>
                <w:color w:val="000000"/>
                <w:sz w:val="20"/>
              </w:rPr>
              <w:t>
6) қызмет түрінен төленген салықтың жалпы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автоматтарын залда кемінде алпыс ойын автоматын орнату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автоматтарын немесе олардың бөліктерін Ойын автоматтары залдарындағы қабырғаларға, терезе және есік ойықтарына орнатуға тыйым салу туралы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автоматына технологиялық тұрғыда тоқсан бес пайыздан төмен емес орналастырылған ұтыс пайызына қатысты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мекемелерінің кассалары мен ойын орындарын жазылған ақпаратты кемінде жеті тәулік сақтауды қамтамасыз ететін және құмар ойынға қатысушылардың барлығының әрекеттерін тіркейтін бейнежазба жүйелерімен жабдықтау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жөніндегі талаптарды сақтамау, атап айтқанда:</w:t>
            </w:r>
          </w:p>
          <w:p>
            <w:pPr>
              <w:spacing w:after="20"/>
              <w:ind w:left="20"/>
              <w:jc w:val="both"/>
            </w:pPr>
            <w:r>
              <w:rPr>
                <w:rFonts w:ascii="Times New Roman"/>
                <w:b w:val="false"/>
                <w:i w:val="false"/>
                <w:color w:val="000000"/>
                <w:sz w:val="20"/>
              </w:rPr>
              <w:t>
1) Қаржылық мониторингке жататын ақшамен және (немесе) өзге мүлікпен операциялар, оның ішінде күдікті операциялар жүзеге асырылған жағдайда өз клиенттерін (олардың өкілдерін) және бенефициарлық меншік иелерін тиісті тексеруді жүзеге асыру;</w:t>
            </w:r>
          </w:p>
          <w:p>
            <w:pPr>
              <w:spacing w:after="20"/>
              <w:ind w:left="20"/>
              <w:jc w:val="both"/>
            </w:pPr>
            <w:r>
              <w:rPr>
                <w:rFonts w:ascii="Times New Roman"/>
                <w:b w:val="false"/>
                <w:i w:val="false"/>
                <w:color w:val="000000"/>
                <w:sz w:val="20"/>
              </w:rPr>
              <w:t>
2) өз клиенттеріне (олардың өкілдеріне) және бенефициарлық меншік иелеріне тиісті тексеру жүргізу кезінде мынадай шараларды жүзеге асыру: жеке тұлғаны сәйкестендіру үшін қажетті мәліметтерді: оның жеке басын куәландыратын құжаттың деректерін, жеке сәйкестендіру нөмірін (жеке тұлғаға жеке сәйкестендіру нөмірі берілмеген жағдайларды қоспағанда), сондай-ақ заңды мекенжайын тіркеу; клиент (оның өкілі) және бенефициарлық меншік иесі туралы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бенефициарлық меншік иелерін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және құмар ойындарға және (немесе) бәс тігуге қатысуға шектелген адамдардың құмар ойындарға қатысуына, сондай-ақ атқарушылық құжаттар бойынша орындалмаған міндеттемелері бар және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 мониторингіне жататын ақшамен және (немесе) мүлікпен жасалатын операциялар туралы ақпаратты (шекті сомаға тең немесе одан асатын операция)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типологияларға, қылмыстық кірістерді заңдастыру (жылыстату) және терроризмді қаржыландыру тәсілдеріне сәйкес келетін сипаттамалары бар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оны дереу қаржы мониторингі жөніндегі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бақылау субъектісінің ішкі бақылау қағидаларына сәйкес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заңдастыруды (жылыстатуды), терроризмді қаржыландыруды және жаппай қырып-жою қаруын таратуды қаржыландыруды болғызбау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 немесе тиісті құрылымдық бөлімше басшысының деңгейінен төмен емес қаржы мониторингі субъектісінің өзге де басшылары қатарынан ішкі бақылау қағидаларын іске асыруға және сақтауға жауапты адамды тағайындау туралы талапты, сондай-ақ ішкі бақылау қағидаларын іске асыруға және сақтауға жауапты қаржы мониторингі субъектілерінің қызметкерлеріне қойылатын өзге де талаптарды қоса алғанда, ішкі бақылауды ұйымдастыру бағдарламасы бақылау, оның ішінде мінсіз іскерлік беделдің болуы туралы; клиенттердің тәуекелдерін және технологиялық жетістіктерді пайдалану тәуекелін қоса алғанда, қызметтерді қылмыстық мақсатта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операцияларын бақылау және зерттеу бағдарламасы, оның ішінде клиенттердің күрделі, әдеттен тыс үлкен операцияларын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және (немесе) мүлікпен операциялар жүргізуден бас тарту және (немесе) қаржы мониторингі жөніндегі уәкілетті органға іскерлік қатынастар орнатудан және ақшамен және (немесе) мүлікпен операциялар жүргізуден бас тарту туралы ақпарат бермеу жөніндегі міндеттерді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қатысуына салынған тыйымды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ойын мекемесі, мөлшерлемелер қабылдаудың және өткізілетін құмар ойындарының жұмыс қағидаларының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24 қазандағы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23 қазандағы</w:t>
            </w:r>
            <w:r>
              <w:br/>
            </w:r>
            <w:r>
              <w:rPr>
                <w:rFonts w:ascii="Times New Roman"/>
                <w:b w:val="false"/>
                <w:i w:val="false"/>
                <w:color w:val="000000"/>
                <w:sz w:val="20"/>
              </w:rPr>
              <w:t>№ 188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ойын бизнесі туралы </w:t>
            </w:r>
            <w:r>
              <w:br/>
            </w:r>
            <w:r>
              <w:rPr>
                <w:rFonts w:ascii="Times New Roman"/>
                <w:b w:val="false"/>
                <w:i w:val="false"/>
                <w:color w:val="000000"/>
                <w:sz w:val="20"/>
              </w:rPr>
              <w:t xml:space="preserve">заңнамасын сақтаудың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16" w:id="9"/>
    <w:p>
      <w:pPr>
        <w:spacing w:after="0"/>
        <w:ind w:left="0"/>
        <w:jc w:val="left"/>
      </w:pPr>
      <w:r>
        <w:rPr>
          <w:rFonts w:ascii="Times New Roman"/>
          <w:b/>
          <w:i w:val="false"/>
          <w:color w:val="000000"/>
        </w:rPr>
        <w:t xml:space="preserve"> Біліктілік талаптарына сәйкестігіне тексеру жүргізу үшін казино мен ойын автоматтары залдарының қызметін жүзеге асыратын ойын бизнесі саласындағы бақылау субъектілеріне (объектілеріне) қойылатын талаптардың бұзылу дәрежесі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ұсынған есептілігі нысанында ойын автоматына технологиялық салынған ұтыстың белгіленген пайызы туралы мәліметтердің болмауы (ойын автоматына технологиялық салынған ұтыстың пайызы тоқсан бес пайыздан төмен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ұсынған есептілігі нысанында ойын үстелдерінің санының өзгеруі, лицензия алған кезде көрсетілген жабдықты ауыстыру туралы мәліметтердің болмауы (бір казинода кемінде отыз ойын үстелі орнатылуы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ұсынған есептілігі нысанында ойын үстелдерінің санының өзгеруі, лицензия алған кезде көрсетілген жабдықты ауыстыру туралы мәліметтердің болмауы (ойын автоматтарының бір залында кемінде алпыс ойын автоматы орнатылуы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казино қызметін жүзеге асыру үшін банктік салым шартын жасасу кезінде ашылған банктік шоттар бойынша ақшаның болуы туралы мәліметтердің болмауы (міндетті резервтің мөлшері 60000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Ойын автоматтары залдарының қызметін жүзеге асыру үшін банктік салым шартын жасасу кезінде ашылған банктік шоттар бойынша ақшаның болуы туралы мәліметтердің болмауы (міндетті резервтің мөлшері 60000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уәкілетті органға банктік салым шартын жасасу кезінде ашылған банктік шоттар бойынша ақшаның болуы және қозғалысы туралы анықтаманы кемінде үш айда бір рет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үшін үш жұлдыздан төмен емес санаттағы қонақ үй кешенінде меншік құқығында немесе өзге де заңды негізде ғимараттың (ғимараттың, құрылыстың, құрылыстың бір бөлігінің)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үшін-санитариялық-эпидемиологиялық қорытынды алу, эпидемиялық маңызы шамалы объектілер үшін-қызметтің басталғаны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үшін меншік құқығында ойын жабдығының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үшін қазақ және орыс тілдерінде қолданылатын заңдастыру белгілерінің үлгілері мен номинацияларының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казино қызметін жүзеге асыру үшін 60 000 айлық есептік көрсеткіш мөлшерінде міндетті резервтерге қойылатын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мекемесінде көрнекті жерде, сондай-ақ ойын бизнесін ұйымдастырушының интернет-ресурсында (бар болса) орналастырылған ойын мекемесі жұмысының, ставкаларды қабылдаудың және қазақ және орыс тілдерінде өткізілетін құмар ойындардың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ойын мекемесінің атауы;</w:t>
            </w:r>
          </w:p>
          <w:p>
            <w:pPr>
              <w:spacing w:after="20"/>
              <w:ind w:left="20"/>
              <w:jc w:val="both"/>
            </w:pPr>
            <w:r>
              <w:rPr>
                <w:rFonts w:ascii="Times New Roman"/>
                <w:b w:val="false"/>
                <w:i w:val="false"/>
                <w:color w:val="000000"/>
                <w:sz w:val="20"/>
              </w:rPr>
              <w:t>
2) орналасқан жері, банктік деректемелері, сәйкестендіру нөмірі, интернет-ресурсы (бар болса) көрсетілген ойын бизнесін ұйымдастырушының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 оның қолданылу мерзімі туралы ақпарат;</w:t>
            </w:r>
          </w:p>
          <w:p>
            <w:pPr>
              <w:spacing w:after="20"/>
              <w:ind w:left="20"/>
              <w:jc w:val="both"/>
            </w:pPr>
            <w:r>
              <w:rPr>
                <w:rFonts w:ascii="Times New Roman"/>
                <w:b w:val="false"/>
                <w:i w:val="false"/>
                <w:color w:val="000000"/>
                <w:sz w:val="20"/>
              </w:rPr>
              <w:t>
4) құмар ойындарға шамадан тыс құмарлықтың зияны туралы ескерту;</w:t>
            </w:r>
          </w:p>
          <w:p>
            <w:pPr>
              <w:spacing w:after="20"/>
              <w:ind w:left="20"/>
              <w:jc w:val="both"/>
            </w:pPr>
            <w:r>
              <w:rPr>
                <w:rFonts w:ascii="Times New Roman"/>
                <w:b w:val="false"/>
                <w:i w:val="false"/>
                <w:color w:val="000000"/>
                <w:sz w:val="20"/>
              </w:rPr>
              <w:t>
5) құмар ойындарға қатысуды дербес шектеу тәртібі;</w:t>
            </w:r>
          </w:p>
          <w:p>
            <w:pPr>
              <w:spacing w:after="20"/>
              <w:ind w:left="20"/>
              <w:jc w:val="both"/>
            </w:pPr>
            <w:r>
              <w:rPr>
                <w:rFonts w:ascii="Times New Roman"/>
                <w:b w:val="false"/>
                <w:i w:val="false"/>
                <w:color w:val="000000"/>
                <w:sz w:val="20"/>
              </w:rPr>
              <w:t>
6) құмар ойынға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телефондарының нөмірлері;</w:t>
            </w:r>
          </w:p>
          <w:p>
            <w:pPr>
              <w:spacing w:after="20"/>
              <w:ind w:left="20"/>
              <w:jc w:val="both"/>
            </w:pPr>
            <w:r>
              <w:rPr>
                <w:rFonts w:ascii="Times New Roman"/>
                <w:b w:val="false"/>
                <w:i w:val="false"/>
                <w:color w:val="000000"/>
                <w:sz w:val="20"/>
              </w:rPr>
              <w:t>
7) құмар ойынға қатысушының жеке басын анықтау тәртібі;</w:t>
            </w:r>
          </w:p>
          <w:p>
            <w:pPr>
              <w:spacing w:after="20"/>
              <w:ind w:left="20"/>
              <w:jc w:val="both"/>
            </w:pPr>
            <w:r>
              <w:rPr>
                <w:rFonts w:ascii="Times New Roman"/>
                <w:b w:val="false"/>
                <w:i w:val="false"/>
                <w:color w:val="000000"/>
                <w:sz w:val="20"/>
              </w:rPr>
              <w:t>
8) өткізілетін құмар ойындардың түрлері;</w:t>
            </w:r>
          </w:p>
          <w:p>
            <w:pPr>
              <w:spacing w:after="20"/>
              <w:ind w:left="20"/>
              <w:jc w:val="both"/>
            </w:pPr>
            <w:r>
              <w:rPr>
                <w:rFonts w:ascii="Times New Roman"/>
                <w:b w:val="false"/>
                <w:i w:val="false"/>
                <w:color w:val="000000"/>
                <w:sz w:val="20"/>
              </w:rPr>
              <w:t>
9) құмар ойындарда тікелей қолданылатын негізгі терминдер мен анықтамалар;</w:t>
            </w:r>
          </w:p>
          <w:p>
            <w:pPr>
              <w:spacing w:after="20"/>
              <w:ind w:left="20"/>
              <w:jc w:val="both"/>
            </w:pPr>
            <w:r>
              <w:rPr>
                <w:rFonts w:ascii="Times New Roman"/>
                <w:b w:val="false"/>
                <w:i w:val="false"/>
                <w:color w:val="000000"/>
                <w:sz w:val="20"/>
              </w:rPr>
              <w:t>
10) ойын бизнесін ұйымдастырушының және құмар ойынға қатысушының құқықтары мен міндеттері;</w:t>
            </w:r>
          </w:p>
          <w:p>
            <w:pPr>
              <w:spacing w:after="20"/>
              <w:ind w:left="20"/>
              <w:jc w:val="both"/>
            </w:pPr>
            <w:r>
              <w:rPr>
                <w:rFonts w:ascii="Times New Roman"/>
                <w:b w:val="false"/>
                <w:i w:val="false"/>
                <w:color w:val="000000"/>
                <w:sz w:val="20"/>
              </w:rPr>
              <w:t>
11) құмар ойынға қатысу шарттары;</w:t>
            </w:r>
          </w:p>
          <w:p>
            <w:pPr>
              <w:spacing w:after="20"/>
              <w:ind w:left="20"/>
              <w:jc w:val="both"/>
            </w:pPr>
            <w:r>
              <w:rPr>
                <w:rFonts w:ascii="Times New Roman"/>
                <w:b w:val="false"/>
                <w:i w:val="false"/>
                <w:color w:val="000000"/>
                <w:sz w:val="20"/>
              </w:rPr>
              <w:t>
12) құмар ойынды, сондай-ақ ойын сессиясын өткізу тәртібі;</w:t>
            </w:r>
          </w:p>
          <w:p>
            <w:pPr>
              <w:spacing w:after="20"/>
              <w:ind w:left="20"/>
              <w:jc w:val="both"/>
            </w:pPr>
            <w:r>
              <w:rPr>
                <w:rFonts w:ascii="Times New Roman"/>
                <w:b w:val="false"/>
                <w:i w:val="false"/>
                <w:color w:val="000000"/>
                <w:sz w:val="20"/>
              </w:rPr>
              <w:t>
13) құмар ойындарда ставкаларды қабылдау шарттары;</w:t>
            </w:r>
          </w:p>
          <w:p>
            <w:pPr>
              <w:spacing w:after="20"/>
              <w:ind w:left="20"/>
              <w:jc w:val="both"/>
            </w:pPr>
            <w:r>
              <w:rPr>
                <w:rFonts w:ascii="Times New Roman"/>
                <w:b w:val="false"/>
                <w:i w:val="false"/>
                <w:color w:val="000000"/>
                <w:sz w:val="20"/>
              </w:rPr>
              <w:t>
14) құмар ойынға қатысушыға ұтыс төленуге жататын нәтиже;</w:t>
            </w:r>
          </w:p>
          <w:p>
            <w:pPr>
              <w:spacing w:after="20"/>
              <w:ind w:left="20"/>
              <w:jc w:val="both"/>
            </w:pPr>
            <w:r>
              <w:rPr>
                <w:rFonts w:ascii="Times New Roman"/>
                <w:b w:val="false"/>
                <w:i w:val="false"/>
                <w:color w:val="000000"/>
                <w:sz w:val="20"/>
              </w:rPr>
              <w:t>
15) дауларды қарау тәртібі;</w:t>
            </w:r>
          </w:p>
          <w:p>
            <w:pPr>
              <w:spacing w:after="20"/>
              <w:ind w:left="20"/>
              <w:jc w:val="both"/>
            </w:pPr>
            <w:r>
              <w:rPr>
                <w:rFonts w:ascii="Times New Roman"/>
                <w:b w:val="false"/>
                <w:i w:val="false"/>
                <w:color w:val="000000"/>
                <w:sz w:val="20"/>
              </w:rPr>
              <w:t>
16)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залдарының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меншік құқығында немесе өзге де заңды негіздегі казино қызметі жүзеге асырылатын үш жұлдыздан кем емес санаттағы қонақүй кешеніндегі ғимараттың (ғимарат, құрылыс, құрылысжай бөліктерінің)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үшін-санитариялық-эпидемиологиялық қорытынды алу, эпидемиялық маңызы шамалы объектілер үшін-қызметтің басталғаны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меншік құқығында ойын жабдығының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қазақ және орыс тілдерінде қолданылатын заңдастыру белгілерінің үлгілері мен номинацияларының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Ойын автоматтары залының қызметін жүзеге асыру үшін 60000 айлық есептік көрсеткіш мөлшерінде міндетті резервтерге қойылатын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мекемесінде көрнекті жерде, сондай-ақ ойын бизнесін ұйымдастырушының интернет-ресурсында (бар болса) орналастырылған ойын мекемесі жұмысының, ставкаларды қабылдаудың және қазақ және орыс тілдерінде өткізілетін құмар ойындардың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ойын мекемесінің атауы;</w:t>
            </w:r>
          </w:p>
          <w:p>
            <w:pPr>
              <w:spacing w:after="20"/>
              <w:ind w:left="20"/>
              <w:jc w:val="both"/>
            </w:pPr>
            <w:r>
              <w:rPr>
                <w:rFonts w:ascii="Times New Roman"/>
                <w:b w:val="false"/>
                <w:i w:val="false"/>
                <w:color w:val="000000"/>
                <w:sz w:val="20"/>
              </w:rPr>
              <w:t>
2) орналасқан жері, банктік деректемелері, сәйкестендіру нөмірі, интернет-ресурсы (бар болса) көрсетілген ойын бизнесін ұйымдастырушының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 оның қолданылу мерзімі туралы ақпарат;</w:t>
            </w:r>
          </w:p>
          <w:p>
            <w:pPr>
              <w:spacing w:after="20"/>
              <w:ind w:left="20"/>
              <w:jc w:val="both"/>
            </w:pPr>
            <w:r>
              <w:rPr>
                <w:rFonts w:ascii="Times New Roman"/>
                <w:b w:val="false"/>
                <w:i w:val="false"/>
                <w:color w:val="000000"/>
                <w:sz w:val="20"/>
              </w:rPr>
              <w:t>
4) құмар ойындарға шамадан тыс құмарлықтың зияны туралы ескерту;</w:t>
            </w:r>
          </w:p>
          <w:p>
            <w:pPr>
              <w:spacing w:after="20"/>
              <w:ind w:left="20"/>
              <w:jc w:val="both"/>
            </w:pPr>
            <w:r>
              <w:rPr>
                <w:rFonts w:ascii="Times New Roman"/>
                <w:b w:val="false"/>
                <w:i w:val="false"/>
                <w:color w:val="000000"/>
                <w:sz w:val="20"/>
              </w:rPr>
              <w:t>
5) құмар ойындарға қатысуды дербес шектеу тәртібі;</w:t>
            </w:r>
          </w:p>
          <w:p>
            <w:pPr>
              <w:spacing w:after="20"/>
              <w:ind w:left="20"/>
              <w:jc w:val="both"/>
            </w:pPr>
            <w:r>
              <w:rPr>
                <w:rFonts w:ascii="Times New Roman"/>
                <w:b w:val="false"/>
                <w:i w:val="false"/>
                <w:color w:val="000000"/>
                <w:sz w:val="20"/>
              </w:rPr>
              <w:t>
6) құмар ойынға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телефондарының нөмірлері;</w:t>
            </w:r>
          </w:p>
          <w:p>
            <w:pPr>
              <w:spacing w:after="20"/>
              <w:ind w:left="20"/>
              <w:jc w:val="both"/>
            </w:pPr>
            <w:r>
              <w:rPr>
                <w:rFonts w:ascii="Times New Roman"/>
                <w:b w:val="false"/>
                <w:i w:val="false"/>
                <w:color w:val="000000"/>
                <w:sz w:val="20"/>
              </w:rPr>
              <w:t>
7) құмар ойынға қатысушының жеке басын анықтау тәртібі;</w:t>
            </w:r>
          </w:p>
          <w:p>
            <w:pPr>
              <w:spacing w:after="20"/>
              <w:ind w:left="20"/>
              <w:jc w:val="both"/>
            </w:pPr>
            <w:r>
              <w:rPr>
                <w:rFonts w:ascii="Times New Roman"/>
                <w:b w:val="false"/>
                <w:i w:val="false"/>
                <w:color w:val="000000"/>
                <w:sz w:val="20"/>
              </w:rPr>
              <w:t>
8) өткізілетін құмар ойындардың түрлері;</w:t>
            </w:r>
          </w:p>
          <w:p>
            <w:pPr>
              <w:spacing w:after="20"/>
              <w:ind w:left="20"/>
              <w:jc w:val="both"/>
            </w:pPr>
            <w:r>
              <w:rPr>
                <w:rFonts w:ascii="Times New Roman"/>
                <w:b w:val="false"/>
                <w:i w:val="false"/>
                <w:color w:val="000000"/>
                <w:sz w:val="20"/>
              </w:rPr>
              <w:t>
9) құмар ойындарда тікелей қолданылатын негізгі терминдер мен анықтамалар;</w:t>
            </w:r>
          </w:p>
          <w:p>
            <w:pPr>
              <w:spacing w:after="20"/>
              <w:ind w:left="20"/>
              <w:jc w:val="both"/>
            </w:pPr>
            <w:r>
              <w:rPr>
                <w:rFonts w:ascii="Times New Roman"/>
                <w:b w:val="false"/>
                <w:i w:val="false"/>
                <w:color w:val="000000"/>
                <w:sz w:val="20"/>
              </w:rPr>
              <w:t>
10) ойын бизнесін ұйымдастырушының және құмар ойынға қатысушының құқықтары мен міндеттері;</w:t>
            </w:r>
          </w:p>
          <w:p>
            <w:pPr>
              <w:spacing w:after="20"/>
              <w:ind w:left="20"/>
              <w:jc w:val="both"/>
            </w:pPr>
            <w:r>
              <w:rPr>
                <w:rFonts w:ascii="Times New Roman"/>
                <w:b w:val="false"/>
                <w:i w:val="false"/>
                <w:color w:val="000000"/>
                <w:sz w:val="20"/>
              </w:rPr>
              <w:t>
11) құмар ойынға қатысу шарттары;</w:t>
            </w:r>
          </w:p>
          <w:p>
            <w:pPr>
              <w:spacing w:after="20"/>
              <w:ind w:left="20"/>
              <w:jc w:val="both"/>
            </w:pPr>
            <w:r>
              <w:rPr>
                <w:rFonts w:ascii="Times New Roman"/>
                <w:b w:val="false"/>
                <w:i w:val="false"/>
                <w:color w:val="000000"/>
                <w:sz w:val="20"/>
              </w:rPr>
              <w:t>
12) құмар ойынды, сондай-ақ ойын сессиясын өткізу тәртібі;</w:t>
            </w:r>
          </w:p>
          <w:p>
            <w:pPr>
              <w:spacing w:after="20"/>
              <w:ind w:left="20"/>
              <w:jc w:val="both"/>
            </w:pPr>
            <w:r>
              <w:rPr>
                <w:rFonts w:ascii="Times New Roman"/>
                <w:b w:val="false"/>
                <w:i w:val="false"/>
                <w:color w:val="000000"/>
                <w:sz w:val="20"/>
              </w:rPr>
              <w:t>
13) құмар ойындарда ставкаларды қабылдау шарттары;</w:t>
            </w:r>
          </w:p>
          <w:p>
            <w:pPr>
              <w:spacing w:after="20"/>
              <w:ind w:left="20"/>
              <w:jc w:val="both"/>
            </w:pPr>
            <w:r>
              <w:rPr>
                <w:rFonts w:ascii="Times New Roman"/>
                <w:b w:val="false"/>
                <w:i w:val="false"/>
                <w:color w:val="000000"/>
                <w:sz w:val="20"/>
              </w:rPr>
              <w:t>
14) құмар ойынға қатысушыға ұтыс төленуге жататын нәтиже;</w:t>
            </w:r>
          </w:p>
          <w:p>
            <w:pPr>
              <w:spacing w:after="20"/>
              <w:ind w:left="20"/>
              <w:jc w:val="both"/>
            </w:pPr>
            <w:r>
              <w:rPr>
                <w:rFonts w:ascii="Times New Roman"/>
                <w:b w:val="false"/>
                <w:i w:val="false"/>
                <w:color w:val="000000"/>
                <w:sz w:val="20"/>
              </w:rPr>
              <w:t>
15) дауларды қарау тәртібі;</w:t>
            </w:r>
          </w:p>
          <w:p>
            <w:pPr>
              <w:spacing w:after="20"/>
              <w:ind w:left="20"/>
              <w:jc w:val="both"/>
            </w:pPr>
            <w:r>
              <w:rPr>
                <w:rFonts w:ascii="Times New Roman"/>
                <w:b w:val="false"/>
                <w:i w:val="false"/>
                <w:color w:val="000000"/>
                <w:sz w:val="20"/>
              </w:rPr>
              <w:t>
16)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24 қазандағы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23 қазандағы</w:t>
            </w:r>
            <w:r>
              <w:br/>
            </w:r>
            <w:r>
              <w:rPr>
                <w:rFonts w:ascii="Times New Roman"/>
                <w:b w:val="false"/>
                <w:i w:val="false"/>
                <w:color w:val="000000"/>
                <w:sz w:val="20"/>
              </w:rPr>
              <w:t>№ 188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ойын бизнесі туралы </w:t>
            </w:r>
            <w:r>
              <w:br/>
            </w:r>
            <w:r>
              <w:rPr>
                <w:rFonts w:ascii="Times New Roman"/>
                <w:b w:val="false"/>
                <w:i w:val="false"/>
                <w:color w:val="000000"/>
                <w:sz w:val="20"/>
              </w:rPr>
              <w:t xml:space="preserve">заңнамасын сақтаудың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19" w:id="10"/>
    <w:p>
      <w:pPr>
        <w:spacing w:after="0"/>
        <w:ind w:left="0"/>
        <w:jc w:val="left"/>
      </w:pPr>
      <w:r>
        <w:rPr>
          <w:rFonts w:ascii="Times New Roman"/>
          <w:b/>
          <w:i w:val="false"/>
          <w:color w:val="000000"/>
        </w:rPr>
        <w:t xml:space="preserve"> Бару арқылы профилактикалық бақылау жүргізу үшін букмекерлік кеңселер мен тотализаторлардың қызметін жүзеге асыратын ойын бизнесі саласындағы бақылау субъектілеріне (объектілеріне) қойылатын талаптардың бұзылу дәрежесі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есептілігі нысанында бейнежазба жүйелерінің техникалық жай-күйі туралы мәліметтердің болмауы (букмекерлік кеңселер мен тотализаторлардың кассалары жазылған ақпаратты кемінде жеті тәулік сақтауды қамтамасыз ететін және бәс тігудің барлық қатысушыларының әрекеттерін тіркейтін бейнежазба жүйелерімен жабдықталуы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ұсынымдарды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кеңселердің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етумен және (немесе) жабдықты (механикалық, электрлік, электрондық немесе өзге де техникалық жабдықты) пайдалану және (немесе) оқиғаны тікелей трансляциялаудан басқа кез келген визуализациялау жолымен туындайтын оқиғаларға бәс тігуді ұйымдастыруға және жүргізуге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деректерде мынадай ақпаратты ұсыну туралы талаптарды сақтамау:</w:t>
            </w:r>
          </w:p>
          <w:p>
            <w:pPr>
              <w:spacing w:after="20"/>
              <w:ind w:left="20"/>
              <w:jc w:val="both"/>
            </w:pPr>
            <w:r>
              <w:rPr>
                <w:rFonts w:ascii="Times New Roman"/>
                <w:b w:val="false"/>
                <w:i w:val="false"/>
                <w:color w:val="000000"/>
                <w:sz w:val="20"/>
              </w:rPr>
              <w:t>
1) бейнежазба жүйелерінің техникалық жай-күйі туралы мәліметтер;</w:t>
            </w:r>
          </w:p>
          <w:p>
            <w:pPr>
              <w:spacing w:after="20"/>
              <w:ind w:left="20"/>
              <w:jc w:val="both"/>
            </w:pPr>
            <w:r>
              <w:rPr>
                <w:rFonts w:ascii="Times New Roman"/>
                <w:b w:val="false"/>
                <w:i w:val="false"/>
                <w:color w:val="000000"/>
                <w:sz w:val="20"/>
              </w:rPr>
              <w:t>
2) кассалар тізімі және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салықтың жалпы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үй-жайларда букмекерлік кеңселер кассаларының орналасуы бойынша талаптарды сақтамау. Оларды тұрғын үйлердің (тұрғын ғимараттардың) тұрғын емес үй-жайларында, өнеркәсіптік кәсіпорындар мен олардың кешендерінің ғимараттарында және басқа да өндірістік, коммуналдық және қойма объектілерінде, ғибадат үйлерінде (ғимараттарында), мемлекеттік органдар мен мекемелердің, білім беру, денсаулық сақтау, мәдениет ұйымдарының, әуежайлардың, вокзалдардың ғимараттарында, қалалық қоғамдық көліктің барлық түрлерінің станциялары мен аялдамаларында орналастыруға тыйым салынады және қала маңындағы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нәтижесіне ставкалар жасалған оқиғаның дамуы мен нәтижесін байқауға, сондай-ақ бәс тігуге қатысушыларға букмекерлік кеңсенің электрондық кассаларына немесе қабылданған ставкалар, төленген және төленбеген ұтыстар туралы ақпаратқа қол жеткізу үшін байланыс қызметтерін қоса алғанда, техникалық құралдарды ұсынуға мүмкіндік беретін жабдықты букмекерлік кеңселердің кассаларынан тыс орналастыруға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кеңселердің кассаларын жазылған ақпараттың кемінде жеті тәулік сақталуын қамтамасыз ететін және бәс тігудің барлық қатысушыларының әрекеттерін тіркейтін бейнежазба жүйелерімен жабдықтау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немесе аумақтық ішкі істер органының кезекші бөлігінің орталықтандырылған пультіне қосылған букмекерлік кеңселердің кассаларын металл есікпен, брондалған шынымен және дабыл сигнализациясымен жарақтандыру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бәс тігуді ұйымдастыру және өткізу үшін аппараттық-бағдарламалық кешен мен жабдық арқылы міндеттерін сақтамауы жасалған ставкалардың жалпы сомасын қабылдауды, бірыңғай есепке алуды, бәс тігуге қатысушылардың ставкаларын өңдеуді және ұтысты төлеуді жүзеге асыру және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жөніндегі талаптарды сақтамау, атап айтқанда:</w:t>
            </w:r>
          </w:p>
          <w:p>
            <w:pPr>
              <w:spacing w:after="20"/>
              <w:ind w:left="20"/>
              <w:jc w:val="both"/>
            </w:pPr>
            <w:r>
              <w:rPr>
                <w:rFonts w:ascii="Times New Roman"/>
                <w:b w:val="false"/>
                <w:i w:val="false"/>
                <w:color w:val="000000"/>
                <w:sz w:val="20"/>
              </w:rPr>
              <w:t>
1) Қаржылық мониторингке жататын ақшамен және (немесе) өзге мүлікпен операциялар, оның ішінде күдікті операциялар жүзеге асырылған жағдайда өз клиенттерін (олардың өкілдерін) және бенефициарлық меншік иелерін тиісті тексеруді жүзеге асыру;</w:t>
            </w:r>
          </w:p>
          <w:p>
            <w:pPr>
              <w:spacing w:after="20"/>
              <w:ind w:left="20"/>
              <w:jc w:val="both"/>
            </w:pPr>
            <w:r>
              <w:rPr>
                <w:rFonts w:ascii="Times New Roman"/>
                <w:b w:val="false"/>
                <w:i w:val="false"/>
                <w:color w:val="000000"/>
                <w:sz w:val="20"/>
              </w:rPr>
              <w:t>
2) өз клиенттеріне (олардың өкілдеріне) және бенефициарлық меншік иелеріне тиісті тексеру жүргізу кезінде мынадай шараларды жүзеге асыру: жеке тұлғаны сәйкестендіру үшін қажетті мәліметтерді: оның жеке басын куәландыратын құжаттың деректерін, жеке сәйкестендіру нөмірін (жеке тұлғаға жеке сәйкестендіру нөмірі берілмеген жағдайларды қоспағанда), сондай-ақ заңды мекенжайын тіркеу; клиент (оның өкілі) және бенефициарлық меншік иесі туралы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бенефициарлық меншік иелерін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аппараттық-бағдарламалық кешенмен жабдықтау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аппараттық-бағдарламалық кешен есептеген коэффициенттер негізінде және аккредиттелген спорт федерациялары немесе халықаралық спорт ұйымдарының, федерациялардың, комитеттердің қамқорлығымен өткізілетін спорттық жарыстар шеңберінде болатын алдағы нақты оқиғаларға ғана ставкаларды қабылдау жөніндегі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ставка қабылданғанға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 міндетін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аппараттық-бағдарламалық кешен серверіне, атап айтқанда бақылау-кассалық машиналардың мемлекеттік тізіліміне енгізілген компьютерлік жүйе болып табылатын бақылау-кассалық машинаны фискалдық режиммен қамтамасыз етуге қойылатын талаптарды сақтамауы. Аппараттық-бағдарламалық кешеннің сервері Қазақстан Республикасының аумағында ойын бизнесін ұйымдастырушының орналасқан жері бойынша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бәс тігу нәтижесінің нұсқаларына ұтыстар коэффициенттерін есептеуді, қабылданған ставкаларды есепке алуды, бәс тігу нәтижелері бойынша ұтыстарды есептеуді, ұтыстарды есепке алуды және олар бойынша төлемдерді аппараттық-бағдарламалық кешен арқылы жүзеге асыру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букмекерлік кеңселер кассаларымен өзара іс-қимылын қамтамасыз ету жөніндегі букмекерлік кеңсенің қызметін жүзеге асыратын ойын бизнесін ұйымдастырушылардың уәкілетті органға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сақталуын бақылауды жүзеге асыруға мүмкіндік беретін ақпарат жинауды және беруді жүзеге асыру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құмар ойындарға қатысуына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 мониторингіне жататын ақшамен және (немесе) мүлікпен жасалатын операциялар туралы ақпаратты (шекті сомаға тең немесе одан асатын операция)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типологияларға, қылмыстық кірістерді заңдастыру (жылыстату) және терроризмді қаржыландыру тәсілдеріне сәйкес келетін сипаттамалары бар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оны дереу қаржы мониторингі жөніндегі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бақылау субъектісінің ішкі бақылау қағидаларына сәйкес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заңдастыруды (жылыстатуды), терроризмді қаржыландыруды және жаппай қырып-жою қаруын таратуды қаржыландыруды болғызбау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 немесе тиісті құрылымдық бөлімше басшысының деңгейінен төмен емес қаржы мониторингі субъектісінің өзге де басшылары қатарынан ішкі бақылау қағидаларын іске асыруға және сақтауға жауапты адамды тағайындау туралы талапты, сондай-ақ ішкі бақылау қағидаларын іске асыруға және сақтауға жауапты қаржы мониторингі субъектілерінің қызметкерлеріне қойылатын өзге де талаптарды қоса алғанда, ішкі бақылауды ұйымдастыру бағдарламасы бақылау, оның ішінде мінсіз іскерлік беделдің болуы туралы; клиенттердің тәуекелдерін және технологиялық жетістіктерді пайдалану тәуекелін қоса алғанда, қызметтерді қылмыстық мақсатта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операцияларын бақылау және зерттеу бағдарламасы, оның ішінде клиенттердің күрделі, әдеттен тыс үлкен операцияларын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және (немесе) мүлікпен операциялар жүргізуден бас тарту және (немесе) қаржы мониторингі жөніндегі уәкілетті органға іскерлік қатынастар орнатудан және ақшамен және (немесе) мүлікпен операциялар жүргізуден бас тарту туралы ақпарат бермеу жөніндегі міндеттерді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қатысуына салынған тыйымды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букмекерлік кеңсе, мөлшерлемелер қабылдаудың және (немесе) бәс тігудің жұмыс қағидаларының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Тотализаторлардың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етумен және (немесе) жабдықты (механикалық, электрлік, электрондық немесе өзге де техникалық жабдықты) пайдалану және (немесе) оқиғаны тікелей трансляциялаудан басқа кез келген визуализациялау жолымен туындайтын оқиғаларға бәс тігуді ұйымдастыруға және жүргізуге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деректерде мынадай ақпаратты ұсыну туралы талаптарды сақтамау:</w:t>
            </w:r>
          </w:p>
          <w:p>
            <w:pPr>
              <w:spacing w:after="20"/>
              <w:ind w:left="20"/>
              <w:jc w:val="both"/>
            </w:pPr>
            <w:r>
              <w:rPr>
                <w:rFonts w:ascii="Times New Roman"/>
                <w:b w:val="false"/>
                <w:i w:val="false"/>
                <w:color w:val="000000"/>
                <w:sz w:val="20"/>
              </w:rPr>
              <w:t>
1) бейнежазба жүйелерінің техникалық жай-күйі туралы мәліметтер;</w:t>
            </w:r>
          </w:p>
          <w:p>
            <w:pPr>
              <w:spacing w:after="20"/>
              <w:ind w:left="20"/>
              <w:jc w:val="both"/>
            </w:pPr>
            <w:r>
              <w:rPr>
                <w:rFonts w:ascii="Times New Roman"/>
                <w:b w:val="false"/>
                <w:i w:val="false"/>
                <w:color w:val="000000"/>
                <w:sz w:val="20"/>
              </w:rPr>
              <w:t>
2) кассалар тізімі және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салықтың жалпы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үй-жайларда тотализатор кассаларының орналасуы бойынша талаптарды сақтамау. Оларды тұрғын үйлердің (тұрғын ғимараттардың) тұрғын емес үй-жайларында, өнеркәсіптік кәсіпорындар мен олардың кешендерінің ғимараттарында және басқа да өндірістік, коммуналдық және қойма объектілерінде, ғибадат үйлерінде (ғимараттарында), мемлекеттік органдар мен мекемелердің, білім беру, денсаулық сақтау, мәдениет ұйымдарының, әуежайлардың, вокзалдардың ғимараттарында, қалалық қоғамдық көліктің барлық түрлерінің станциялары мен аялдамаларында орналастыруға тыйым салынады және қала маңындағы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нәтижесіне ставкалар жасалған оқиғаның дамуы мен нәтижесін байқауға, сондай-ақ бәс тігуге қатысушыларға тотализатордың электрондық кассаларына немесе қабылданған ставкалар, төленген және төленбеген ұтыстар туралы ақпаратқа қол жеткізу үшін байланыс қызметтерін қоса алғанда, техникалық құралдарды ұсынуға мүмкіндік беретін жабдықты тотализаторлардың кассаларынан тыс орналастыруға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кассаларын жазылған ақпаратты кемінде жеті тәулік сақтауды қамтамасыз ететін және бәс тігудің барлық қатысушыларының әрекеттерін тіркейтін бейнежазба жүйелерімен жабдықтау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кассаларын жеке күзет ұйымының немесе аумақтық ішкі істер органының кезекші бөлігінің орталықтандырылған пультіне қосылған металл есікпен, брондалған шынымен және дабыл сигнализациясымен жарақтандыру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бәс тігуді ұйымдастыру және өткізу үшін аппараттық-бағдарламалық кешен мен жабдық арқылы міндеттерін сақтамауы жасалған ставкалардың жалпы сомасын қабылдауды, бірыңғай есепке алуды, бәс тігуге қатысушылардың ставкаларын өңдеуді және ұтысты төлеуді жүзеге асыру және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ат спорты жарыстары (ат жарысы, жүгіру) және (немесе) Ит жарысы шеңберінде болатын алдағы нақты оқиғаларға ставкаларды қабылдау жөніндегі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жөніндегі талаптарды сақтамау, атап айтқанда:</w:t>
            </w:r>
          </w:p>
          <w:p>
            <w:pPr>
              <w:spacing w:after="20"/>
              <w:ind w:left="20"/>
              <w:jc w:val="both"/>
            </w:pPr>
            <w:r>
              <w:rPr>
                <w:rFonts w:ascii="Times New Roman"/>
                <w:b w:val="false"/>
                <w:i w:val="false"/>
                <w:color w:val="000000"/>
                <w:sz w:val="20"/>
              </w:rPr>
              <w:t>
1) Қаржылық мониторингке жататын ақшамен және (немесе) өзге мүлікпен операциялар, оның ішінде күдікті операциялар жүзеге асырылған жағдайда өз клиенттерін (олардың өкілдерін) және бенефициарлық меншік иелерін тиісті тексеруді жүзеге асыру;</w:t>
            </w:r>
          </w:p>
          <w:p>
            <w:pPr>
              <w:spacing w:after="20"/>
              <w:ind w:left="20"/>
              <w:jc w:val="both"/>
            </w:pPr>
            <w:r>
              <w:rPr>
                <w:rFonts w:ascii="Times New Roman"/>
                <w:b w:val="false"/>
                <w:i w:val="false"/>
                <w:color w:val="000000"/>
                <w:sz w:val="20"/>
              </w:rPr>
              <w:t>
2) өз клиенттеріне (олардың өкілдеріне) және бенефициарлық меншік иелеріне тиісті тексеру жүргізу кезінде мынадай шараларды жүзеге асыру: жеке тұлғаны сәйкестендіру үшін қажетті мәліметтерді: оның жеке басын куәландыратын құжаттың деректерін, жеке сәйкестендіру нөмірін (жеке тұлғаға жеке сәйкестендіру нөмірі берілмеген жағдайларды қоспағанда), сондай-ақ заңды мекенжайын тіркеу; клиент (оның өкілі) және бенефициарлық меншік иесі туралы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бенефициарлық меншік иелерін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ұйымдастырушылардың аппараттық-бағдарламалық кешенмен жабдықтау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ставка қабылданғанға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тіркеуді жүргізу міндетін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аппараттық-бағдарламалық кешен серверіне, атап айтқанда бақылау-кассалық машиналардың мемлекеттік тізіліміне енгізілген компьютерлік жүйе болып табылатын бақылау-кассалық машинаны фискалдық режиммен қамтамасыз етуге қойылатын талаптарды сақтамауы. Аппараттық-бағдарламалық кешеннің сервері Қазақстан Республикасының аумағында ойын бизнесін ұйымдастырушының орналасқан жері бойынша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бәс тігу нәтижесінің нұсқаларына ұтыстар коэффициенттерін есептеуді, қабылданған ставкаларды есепке алуды, бәс тігу нәтижелері бойынша ұтыстарды есептеуді, ұтыстарды есепке алуды және олар бойынша төлемдерді аппараттық-бағдарламалық кешен арқылы жүзеге асыру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тотализаторлар кассаларымен өзара іс-қимылын қамтамасыз ету жөніндегі, уәкілетті органға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сақталуын бақылауды жүзеге асыруға мүмкіндік беретін ақпарат жинауды және беруді жүзеге асыру жөніндегі тотализатордың қызметін жүзеге асыратын ойын бизнесін ұйымдастырушылардың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бәс тігуге қатысуына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туралы ақпаратты (шекті сомаға тең немесе одан асатын операция)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типологияларға, қылмыстық кірістерді заңдастыру (жылыстату) және терроризмді қаржыландыру тәсілдеріне сәйкес келетін сипаттамалары бар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оны дереу қаржы мониторингі жөніндегі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бақылау субъектісінің ішкі бақылау қағидаларына сәйкес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заңдастыруды (жылыстатуды), терроризмді қаржыландыруды және жаппай қырып-жою қаруын таратуды қаржыландыруды болғызбау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 немесе тиісті құрылымдық бөлімше басшысының деңгейінен төмен емес қаржы мониторингі субъектісінің өзге де басшылары қатарынан ішкі бақылау қағидаларын іске асыруға және сақтауға жауапты адамды тағайындау туралы талапты, сондай-ақ ішкі бақылау қағидаларын іске асыруға және сақтауға жауапты қаржы мониторингі субъектілерінің қызметкерлеріне қойылатын өзге де талаптарды қоса алғанда, ішкі бақылауды ұйымдастыру бағдарламасы бақылау, оның ішінде мінсіз іскерлік беделдің болуы туралы; клиенттердің тәуекелдерін және технологиялық жетістіктерді пайдалану тәуекелін қоса алғанда, қызметтерді қылмыстық мақсатта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операцияларын бақылау және зерттеу бағдарламасы, оның ішінде клиенттердің күрделі, әдеттен тыс үлкен операцияларын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және (немесе) мүлікпен операциялар жүргізуден бас тарту және (немесе) қаржы мониторингі жөніндегі уәкілетті органға іскерлік қатынастар орнатудан және ақшамен және (немесе) мүлікпен операциялар жүргізуден бас тарту туралы ақпарат бермеу жөніндегі міндеттерді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қатысуына салынған тыйымды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тотализаторлардың, мөлшерлемелер қабылдаудың және (немесе) бәс тігудің жұмыс қағидаларының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24 қазандағы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23 қазандағы</w:t>
            </w:r>
            <w:r>
              <w:br/>
            </w:r>
            <w:r>
              <w:rPr>
                <w:rFonts w:ascii="Times New Roman"/>
                <w:b w:val="false"/>
                <w:i w:val="false"/>
                <w:color w:val="000000"/>
                <w:sz w:val="20"/>
              </w:rPr>
              <w:t>№ 188 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ойын бизнесі туралы </w:t>
            </w:r>
            <w:r>
              <w:br/>
            </w:r>
            <w:r>
              <w:rPr>
                <w:rFonts w:ascii="Times New Roman"/>
                <w:b w:val="false"/>
                <w:i w:val="false"/>
                <w:color w:val="000000"/>
                <w:sz w:val="20"/>
              </w:rPr>
              <w:t xml:space="preserve">заңнамасын сақтаудың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22" w:id="11"/>
    <w:p>
      <w:pPr>
        <w:spacing w:after="0"/>
        <w:ind w:left="0"/>
        <w:jc w:val="left"/>
      </w:pPr>
      <w:r>
        <w:rPr>
          <w:rFonts w:ascii="Times New Roman"/>
          <w:b/>
          <w:i w:val="false"/>
          <w:color w:val="000000"/>
        </w:rPr>
        <w:t xml:space="preserve"> Біліктілік талаптарына сәйкестігіне тексеру жүргізу үшін букмекерлік кеңселер мен тотализаторлардың қызметін жүзеге асыратын ойын бизнесі саласындағы бақылау субъектілеріне (объектілеріне) қойылатын талаптардың бұзылу дәрежесі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букмекерлік кеңселердің қызметін жүзеге асыру үшін банктік салым шартын жасасу кезінде ашылған банктік шоттар бойынша ақшаның болуы туралы мәліметтердің болмауы (міндетті резервтің мөлшері 40000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тотализаторлардың қызметін жүзеге асыру үшін банктік салым шартын жасасу кезінде ашылған банктік шоттар бойынша ақшаның болуы туралы мәліметтердің болмауы (міндетті резервтің мөлшері 10000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букмекерлік кеңселердің қызметін жүзеге асыру үшін банктік салым шартын жасасу кезінде ашылған банктік шоттар бойынша ақша қозғалысы туралы мәліметтердің болмауы (міндетті резервтің мөлшері 40000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тотализатордың қызметін жүзеге асыру үшін банктік салым шартын жасасу кезінде ашылған банктік шоттар бойынша ақша қозғалысы туралы мәліметтердің болмауы (міндетті резервтің мөлшері 10000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уәкілетті органға банктік салым шартын жасасу кезінде ашылған банктік шоттар бойынша ақшаның болуы және қозғалысы туралы анықтаманы кемінде үш айда бір рет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кеңселердің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асыру үшін меншік құқығында ғимараттың (ғимараттың, құрылыстың, құрылыстың бір бөлігінің)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үшін-санитариялық-эпидемиологиялық қорытынды алу, эпидемиялық маңызы шамалы объектілер үшін-қызметтің басталғаны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меншік құқығында бәс тігуді ұйымдастыру және өткізу үшін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букмекерлік кеңселердің қызметін жүзеге асыру үшін 40000 айлық есептік көрсеткіш мөлшерінде міндетті резервтерге қойылатын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кассасында, сондай-ақ ойын бизнесін ұйымдастырушының интернет-ресурсында (бар болса) көрнекті жерде орналастырылған букмекерлік кеңсенің жұмысының, ставкаларды қабылдаудың және қазақ және орыс тілдерінде бәс тігудің әзірленген қағидаларының болмауы, олар мынадай мәліметтерді қамтуға тиіс:</w:t>
            </w:r>
          </w:p>
          <w:p>
            <w:pPr>
              <w:spacing w:after="20"/>
              <w:ind w:left="20"/>
              <w:jc w:val="both"/>
            </w:pPr>
            <w:r>
              <w:rPr>
                <w:rFonts w:ascii="Times New Roman"/>
                <w:b w:val="false"/>
                <w:i w:val="false"/>
                <w:color w:val="000000"/>
                <w:sz w:val="20"/>
              </w:rPr>
              <w:t>
1) букмекерлік кеңсенің атауы;</w:t>
            </w:r>
          </w:p>
          <w:p>
            <w:pPr>
              <w:spacing w:after="20"/>
              <w:ind w:left="20"/>
              <w:jc w:val="both"/>
            </w:pPr>
            <w:r>
              <w:rPr>
                <w:rFonts w:ascii="Times New Roman"/>
                <w:b w:val="false"/>
                <w:i w:val="false"/>
                <w:color w:val="000000"/>
                <w:sz w:val="20"/>
              </w:rPr>
              <w:t>
2) орналасқан жері, банктік деректемелері, сәйкестендіру нөмірі, интернет-ресурсы (бар болса) көрсетілген ойын бизнесін ұйымдастырушының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 оның қолданылу мерзімі туралы ақпарат;</w:t>
            </w:r>
          </w:p>
          <w:p>
            <w:pPr>
              <w:spacing w:after="20"/>
              <w:ind w:left="20"/>
              <w:jc w:val="both"/>
            </w:pPr>
            <w:r>
              <w:rPr>
                <w:rFonts w:ascii="Times New Roman"/>
                <w:b w:val="false"/>
                <w:i w:val="false"/>
                <w:color w:val="000000"/>
                <w:sz w:val="20"/>
              </w:rPr>
              <w:t>
4) бәс тігудің шамадан тыс құмарлығының зияны туралы ескерту;</w:t>
            </w:r>
          </w:p>
          <w:p>
            <w:pPr>
              <w:spacing w:after="20"/>
              <w:ind w:left="20"/>
              <w:jc w:val="both"/>
            </w:pPr>
            <w:r>
              <w:rPr>
                <w:rFonts w:ascii="Times New Roman"/>
                <w:b w:val="false"/>
                <w:i w:val="false"/>
                <w:color w:val="000000"/>
                <w:sz w:val="20"/>
              </w:rPr>
              <w:t>
5) бәс тігуге қатысуды дербес шектеу тәртібі;</w:t>
            </w:r>
          </w:p>
          <w:p>
            <w:pPr>
              <w:spacing w:after="20"/>
              <w:ind w:left="20"/>
              <w:jc w:val="both"/>
            </w:pPr>
            <w:r>
              <w:rPr>
                <w:rFonts w:ascii="Times New Roman"/>
                <w:b w:val="false"/>
                <w:i w:val="false"/>
                <w:color w:val="000000"/>
                <w:sz w:val="20"/>
              </w:rPr>
              <w:t>
6) бәс тігуге қатысушыларға, сондай-ақ олардың жақын туыстарына психологиялық көмек көрсететін мамандардың (мекемелердің, ұйымдардың, қызметтердің) орналасқан жері және байланыс телефондарының нөмірлері;</w:t>
            </w:r>
          </w:p>
          <w:p>
            <w:pPr>
              <w:spacing w:after="20"/>
              <w:ind w:left="20"/>
              <w:jc w:val="both"/>
            </w:pPr>
            <w:r>
              <w:rPr>
                <w:rFonts w:ascii="Times New Roman"/>
                <w:b w:val="false"/>
                <w:i w:val="false"/>
                <w:color w:val="000000"/>
                <w:sz w:val="20"/>
              </w:rPr>
              <w:t>
7) бәс тігуге қатысушының жеке басын анықтау тәртібі;</w:t>
            </w:r>
          </w:p>
          <w:p>
            <w:pPr>
              <w:spacing w:after="20"/>
              <w:ind w:left="20"/>
              <w:jc w:val="both"/>
            </w:pPr>
            <w:r>
              <w:rPr>
                <w:rFonts w:ascii="Times New Roman"/>
                <w:b w:val="false"/>
                <w:i w:val="false"/>
                <w:color w:val="000000"/>
                <w:sz w:val="20"/>
              </w:rPr>
              <w:t>
8) өткізілетін бәс түрлері;</w:t>
            </w:r>
          </w:p>
          <w:p>
            <w:pPr>
              <w:spacing w:after="20"/>
              <w:ind w:left="20"/>
              <w:jc w:val="both"/>
            </w:pPr>
            <w:r>
              <w:rPr>
                <w:rFonts w:ascii="Times New Roman"/>
                <w:b w:val="false"/>
                <w:i w:val="false"/>
                <w:color w:val="000000"/>
                <w:sz w:val="20"/>
              </w:rPr>
              <w:t>
9) бәс тігуге қатысушылар бәс тігетін оқиғаның нәтижесін анықтау үшін пайдаланылатын ақпарат көздерінің тізбесі;</w:t>
            </w:r>
          </w:p>
          <w:p>
            <w:pPr>
              <w:spacing w:after="20"/>
              <w:ind w:left="20"/>
              <w:jc w:val="both"/>
            </w:pPr>
            <w:r>
              <w:rPr>
                <w:rFonts w:ascii="Times New Roman"/>
                <w:b w:val="false"/>
                <w:i w:val="false"/>
                <w:color w:val="000000"/>
                <w:sz w:val="20"/>
              </w:rPr>
              <w:t>
10) бәс тігуде тікелей қолданылатын негізгі терминдер мен анықтамалар;</w:t>
            </w:r>
          </w:p>
          <w:p>
            <w:pPr>
              <w:spacing w:after="20"/>
              <w:ind w:left="20"/>
              <w:jc w:val="both"/>
            </w:pPr>
            <w:r>
              <w:rPr>
                <w:rFonts w:ascii="Times New Roman"/>
                <w:b w:val="false"/>
                <w:i w:val="false"/>
                <w:color w:val="000000"/>
                <w:sz w:val="20"/>
              </w:rPr>
              <w:t>
11) ойын бизнесін ұйымдастырушының және бәс тігуге қатысушының құқықтары мен міндеттері;</w:t>
            </w:r>
          </w:p>
          <w:p>
            <w:pPr>
              <w:spacing w:after="20"/>
              <w:ind w:left="20"/>
              <w:jc w:val="both"/>
            </w:pPr>
            <w:r>
              <w:rPr>
                <w:rFonts w:ascii="Times New Roman"/>
                <w:b w:val="false"/>
                <w:i w:val="false"/>
                <w:color w:val="000000"/>
                <w:sz w:val="20"/>
              </w:rPr>
              <w:t>
12) бәс тігуге қатысу шарттары;</w:t>
            </w:r>
          </w:p>
          <w:p>
            <w:pPr>
              <w:spacing w:after="20"/>
              <w:ind w:left="20"/>
              <w:jc w:val="both"/>
            </w:pPr>
            <w:r>
              <w:rPr>
                <w:rFonts w:ascii="Times New Roman"/>
                <w:b w:val="false"/>
                <w:i w:val="false"/>
                <w:color w:val="000000"/>
                <w:sz w:val="20"/>
              </w:rPr>
              <w:t>
13) бәс тігу, сондай-ақ ойын сессиясын өткізу тәртібі;</w:t>
            </w:r>
          </w:p>
          <w:p>
            <w:pPr>
              <w:spacing w:after="20"/>
              <w:ind w:left="20"/>
              <w:jc w:val="both"/>
            </w:pPr>
            <w:r>
              <w:rPr>
                <w:rFonts w:ascii="Times New Roman"/>
                <w:b w:val="false"/>
                <w:i w:val="false"/>
                <w:color w:val="000000"/>
                <w:sz w:val="20"/>
              </w:rPr>
              <w:t>
14) ставкаларды бәс тігуге қабылдау шарттары;</w:t>
            </w:r>
          </w:p>
          <w:p>
            <w:pPr>
              <w:spacing w:after="20"/>
              <w:ind w:left="20"/>
              <w:jc w:val="both"/>
            </w:pPr>
            <w:r>
              <w:rPr>
                <w:rFonts w:ascii="Times New Roman"/>
                <w:b w:val="false"/>
                <w:i w:val="false"/>
                <w:color w:val="000000"/>
                <w:sz w:val="20"/>
              </w:rPr>
              <w:t>
15) бәс тігуге қатысушыға ұтыс төленуге жататын нәтиже;</w:t>
            </w:r>
          </w:p>
          <w:p>
            <w:pPr>
              <w:spacing w:after="20"/>
              <w:ind w:left="20"/>
              <w:jc w:val="both"/>
            </w:pPr>
            <w:r>
              <w:rPr>
                <w:rFonts w:ascii="Times New Roman"/>
                <w:b w:val="false"/>
                <w:i w:val="false"/>
                <w:color w:val="000000"/>
                <w:sz w:val="20"/>
              </w:rPr>
              <w:t>
16) дауларды қарау тәртібі;</w:t>
            </w:r>
          </w:p>
          <w:p>
            <w:pPr>
              <w:spacing w:after="20"/>
              <w:ind w:left="20"/>
              <w:jc w:val="both"/>
            </w:pPr>
            <w:r>
              <w:rPr>
                <w:rFonts w:ascii="Times New Roman"/>
                <w:b w:val="false"/>
                <w:i w:val="false"/>
                <w:color w:val="000000"/>
                <w:sz w:val="20"/>
              </w:rPr>
              <w:t>
17)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Тотализаторлардың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Тотализатордың қызметін жүзеге асыру үшін меншік құқығында ғимараттың (ғимараттың, құрылыстың, құрылыстың бір бөлігінің)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үшін-санитариялық-эпидемиологиялық қорытынды алу, эпидемиялық маңызы шамалы объектілер үшін-қызметтің басталғаны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Тотализатордың қызметін жүзеге асыру үшін меншік құқығында бәс тігуді ұйымдастыру және өткізу үшін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10000 айлық есептік көрсеткіш мөлшерінде тотализаторлардың қызметін жүзеге асыру үшін міндетті резервтерге қойылатын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Тотализатордың кассасында, сондай-ақ ойын бизнесін ұйымдастырушының интернет-ресурсында (бар болса) көрнекті жерде орналастырылған, қазақ және орыс тілдерінде тотализатор жұмысының, ставкаларды қабылдаудың және бәс тігудің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тотализатордың атауы;</w:t>
            </w:r>
          </w:p>
          <w:p>
            <w:pPr>
              <w:spacing w:after="20"/>
              <w:ind w:left="20"/>
              <w:jc w:val="both"/>
            </w:pPr>
            <w:r>
              <w:rPr>
                <w:rFonts w:ascii="Times New Roman"/>
                <w:b w:val="false"/>
                <w:i w:val="false"/>
                <w:color w:val="000000"/>
                <w:sz w:val="20"/>
              </w:rPr>
              <w:t>
2) орналасқан жері, банктік деректемелері, сәйкестендіру нөмірі, интернет-ресурсы (бар болса) көрсетілген ойын бизнесін ұйымдастырушының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 оның қолданылу мерзімі туралы ақпарат;</w:t>
            </w:r>
          </w:p>
          <w:p>
            <w:pPr>
              <w:spacing w:after="20"/>
              <w:ind w:left="20"/>
              <w:jc w:val="both"/>
            </w:pPr>
            <w:r>
              <w:rPr>
                <w:rFonts w:ascii="Times New Roman"/>
                <w:b w:val="false"/>
                <w:i w:val="false"/>
                <w:color w:val="000000"/>
                <w:sz w:val="20"/>
              </w:rPr>
              <w:t>
4) бәс тігудің шамадан тыс құмарлығының зияны туралы ескерту;</w:t>
            </w:r>
          </w:p>
          <w:p>
            <w:pPr>
              <w:spacing w:after="20"/>
              <w:ind w:left="20"/>
              <w:jc w:val="both"/>
            </w:pPr>
            <w:r>
              <w:rPr>
                <w:rFonts w:ascii="Times New Roman"/>
                <w:b w:val="false"/>
                <w:i w:val="false"/>
                <w:color w:val="000000"/>
                <w:sz w:val="20"/>
              </w:rPr>
              <w:t>
5) бәс тігуге қатысуды дербес шектеу тәртібі;</w:t>
            </w:r>
          </w:p>
          <w:p>
            <w:pPr>
              <w:spacing w:after="20"/>
              <w:ind w:left="20"/>
              <w:jc w:val="both"/>
            </w:pPr>
            <w:r>
              <w:rPr>
                <w:rFonts w:ascii="Times New Roman"/>
                <w:b w:val="false"/>
                <w:i w:val="false"/>
                <w:color w:val="000000"/>
                <w:sz w:val="20"/>
              </w:rPr>
              <w:t>
6) бәс тігуге қатысушыларға, сондай-ақ олардың жақын туыстарына психологиялық көмек көрсететін мамандардың (мекемелердің, ұйымдардың, қызметтердің) орналасқан жері және байланыс телефондарының нөмірлері;</w:t>
            </w:r>
          </w:p>
          <w:p>
            <w:pPr>
              <w:spacing w:after="20"/>
              <w:ind w:left="20"/>
              <w:jc w:val="both"/>
            </w:pPr>
            <w:r>
              <w:rPr>
                <w:rFonts w:ascii="Times New Roman"/>
                <w:b w:val="false"/>
                <w:i w:val="false"/>
                <w:color w:val="000000"/>
                <w:sz w:val="20"/>
              </w:rPr>
              <w:t>
7) бәс тігуге қатысушының жеке басын анықтау тәртібі;</w:t>
            </w:r>
          </w:p>
          <w:p>
            <w:pPr>
              <w:spacing w:after="20"/>
              <w:ind w:left="20"/>
              <w:jc w:val="both"/>
            </w:pPr>
            <w:r>
              <w:rPr>
                <w:rFonts w:ascii="Times New Roman"/>
                <w:b w:val="false"/>
                <w:i w:val="false"/>
                <w:color w:val="000000"/>
                <w:sz w:val="20"/>
              </w:rPr>
              <w:t>
8) өткізілетін бәс түрлері;</w:t>
            </w:r>
          </w:p>
          <w:p>
            <w:pPr>
              <w:spacing w:after="20"/>
              <w:ind w:left="20"/>
              <w:jc w:val="both"/>
            </w:pPr>
            <w:r>
              <w:rPr>
                <w:rFonts w:ascii="Times New Roman"/>
                <w:b w:val="false"/>
                <w:i w:val="false"/>
                <w:color w:val="000000"/>
                <w:sz w:val="20"/>
              </w:rPr>
              <w:t>
9) бәс тігуге қатысушылар бәс тігетін оқиғаның нәтижесін анықтау үшін пайдаланылатын ақпарат көздерінің тізбесі;</w:t>
            </w:r>
          </w:p>
          <w:p>
            <w:pPr>
              <w:spacing w:after="20"/>
              <w:ind w:left="20"/>
              <w:jc w:val="both"/>
            </w:pPr>
            <w:r>
              <w:rPr>
                <w:rFonts w:ascii="Times New Roman"/>
                <w:b w:val="false"/>
                <w:i w:val="false"/>
                <w:color w:val="000000"/>
                <w:sz w:val="20"/>
              </w:rPr>
              <w:t>
10) бәс тігуде тікелей қолданылатын негізгі терминдер мен анықтамалар;</w:t>
            </w:r>
          </w:p>
          <w:p>
            <w:pPr>
              <w:spacing w:after="20"/>
              <w:ind w:left="20"/>
              <w:jc w:val="both"/>
            </w:pPr>
            <w:r>
              <w:rPr>
                <w:rFonts w:ascii="Times New Roman"/>
                <w:b w:val="false"/>
                <w:i w:val="false"/>
                <w:color w:val="000000"/>
                <w:sz w:val="20"/>
              </w:rPr>
              <w:t>
11) ойын бизнесін ұйымдастырушының және бәс тігуге қатысушының құқықтары мен міндеттері;</w:t>
            </w:r>
          </w:p>
          <w:p>
            <w:pPr>
              <w:spacing w:after="20"/>
              <w:ind w:left="20"/>
              <w:jc w:val="both"/>
            </w:pPr>
            <w:r>
              <w:rPr>
                <w:rFonts w:ascii="Times New Roman"/>
                <w:b w:val="false"/>
                <w:i w:val="false"/>
                <w:color w:val="000000"/>
                <w:sz w:val="20"/>
              </w:rPr>
              <w:t>
12) бәс тігуге қатысу шарттары;</w:t>
            </w:r>
          </w:p>
          <w:p>
            <w:pPr>
              <w:spacing w:after="20"/>
              <w:ind w:left="20"/>
              <w:jc w:val="both"/>
            </w:pPr>
            <w:r>
              <w:rPr>
                <w:rFonts w:ascii="Times New Roman"/>
                <w:b w:val="false"/>
                <w:i w:val="false"/>
                <w:color w:val="000000"/>
                <w:sz w:val="20"/>
              </w:rPr>
              <w:t>
13) бәс тігу, сондай-ақ ойын сессиясын өткізу тәртібі;</w:t>
            </w:r>
          </w:p>
          <w:p>
            <w:pPr>
              <w:spacing w:after="20"/>
              <w:ind w:left="20"/>
              <w:jc w:val="both"/>
            </w:pPr>
            <w:r>
              <w:rPr>
                <w:rFonts w:ascii="Times New Roman"/>
                <w:b w:val="false"/>
                <w:i w:val="false"/>
                <w:color w:val="000000"/>
                <w:sz w:val="20"/>
              </w:rPr>
              <w:t>
14) ставкаларды бәс тігуге қабылдау шарттары;</w:t>
            </w:r>
          </w:p>
          <w:p>
            <w:pPr>
              <w:spacing w:after="20"/>
              <w:ind w:left="20"/>
              <w:jc w:val="both"/>
            </w:pPr>
            <w:r>
              <w:rPr>
                <w:rFonts w:ascii="Times New Roman"/>
                <w:b w:val="false"/>
                <w:i w:val="false"/>
                <w:color w:val="000000"/>
                <w:sz w:val="20"/>
              </w:rPr>
              <w:t>
15) бәс тігуді ұйымдастырудағы делдалдығы үшін тотализатордың қызметін жүзеге асыратын ойын бизнесін ұйымдастырушының сыйақысының (комиссиясының) мөлшері;</w:t>
            </w:r>
          </w:p>
          <w:p>
            <w:pPr>
              <w:spacing w:after="20"/>
              <w:ind w:left="20"/>
              <w:jc w:val="both"/>
            </w:pPr>
            <w:r>
              <w:rPr>
                <w:rFonts w:ascii="Times New Roman"/>
                <w:b w:val="false"/>
                <w:i w:val="false"/>
                <w:color w:val="000000"/>
                <w:sz w:val="20"/>
              </w:rPr>
              <w:t>
16) бәс тігуге қатысушыға ұтыс төленуге жататын нәтиже;</w:t>
            </w:r>
          </w:p>
          <w:p>
            <w:pPr>
              <w:spacing w:after="20"/>
              <w:ind w:left="20"/>
              <w:jc w:val="both"/>
            </w:pPr>
            <w:r>
              <w:rPr>
                <w:rFonts w:ascii="Times New Roman"/>
                <w:b w:val="false"/>
                <w:i w:val="false"/>
                <w:color w:val="000000"/>
                <w:sz w:val="20"/>
              </w:rPr>
              <w:t>
17) дауларды қарау тәртібі;</w:t>
            </w:r>
          </w:p>
          <w:p>
            <w:pPr>
              <w:spacing w:after="20"/>
              <w:ind w:left="20"/>
              <w:jc w:val="both"/>
            </w:pPr>
            <w:r>
              <w:rPr>
                <w:rFonts w:ascii="Times New Roman"/>
                <w:b w:val="false"/>
                <w:i w:val="false"/>
                <w:color w:val="000000"/>
                <w:sz w:val="20"/>
              </w:rPr>
              <w:t>
18)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24 қазандағы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23 қазандағы</w:t>
            </w:r>
            <w:r>
              <w:br/>
            </w:r>
            <w:r>
              <w:rPr>
                <w:rFonts w:ascii="Times New Roman"/>
                <w:b w:val="false"/>
                <w:i w:val="false"/>
                <w:color w:val="000000"/>
                <w:sz w:val="20"/>
              </w:rPr>
              <w:t>№ 188 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2016 жылғы 8 тамыздағы</w:t>
            </w:r>
            <w:r>
              <w:br/>
            </w:r>
            <w:r>
              <w:rPr>
                <w:rFonts w:ascii="Times New Roman"/>
                <w:b w:val="false"/>
                <w:i w:val="false"/>
                <w:color w:val="000000"/>
                <w:sz w:val="20"/>
              </w:rPr>
              <w:t>№ 227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тамыздағы</w:t>
            </w:r>
            <w:r>
              <w:br/>
            </w:r>
            <w:r>
              <w:rPr>
                <w:rFonts w:ascii="Times New Roman"/>
                <w:b w:val="false"/>
                <w:i w:val="false"/>
                <w:color w:val="000000"/>
                <w:sz w:val="20"/>
              </w:rPr>
              <w:t>№ 373 бірлескен бұйрығына</w:t>
            </w:r>
            <w:r>
              <w:br/>
            </w:r>
            <w:r>
              <w:rPr>
                <w:rFonts w:ascii="Times New Roman"/>
                <w:b w:val="false"/>
                <w:i w:val="false"/>
                <w:color w:val="000000"/>
                <w:sz w:val="20"/>
              </w:rPr>
              <w:t>2-қосымша</w:t>
            </w:r>
          </w:p>
        </w:tc>
      </w:tr>
    </w:tbl>
    <w:bookmarkStart w:name="z25" w:id="12"/>
    <w:p>
      <w:pPr>
        <w:spacing w:after="0"/>
        <w:ind w:left="0"/>
        <w:jc w:val="left"/>
      </w:pPr>
      <w:r>
        <w:rPr>
          <w:rFonts w:ascii="Times New Roman"/>
          <w:b/>
          <w:i w:val="false"/>
          <w:color w:val="000000"/>
        </w:rPr>
        <w:t xml:space="preserve"> Казино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 (Қазақстан Республикасы Кәсіпкерлік кодексінің 138-бабына сәйкес)</w:t>
      </w:r>
    </w:p>
    <w:bookmarkEnd w:id="12"/>
    <w:p>
      <w:pPr>
        <w:spacing w:after="0"/>
        <w:ind w:left="0"/>
        <w:jc w:val="both"/>
      </w:pPr>
      <w:r>
        <w:rPr>
          <w:rFonts w:ascii="Times New Roman"/>
          <w:b w:val="false"/>
          <w:i w:val="false"/>
          <w:color w:val="000000"/>
          <w:sz w:val="28"/>
        </w:rPr>
        <w:t xml:space="preserve">
      Бақылау субъектісіне (объектісіне) бара отырып, тексеруді / профилактикалық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Тексеруді/ бақылау және қадағалау субъектісіне (объектісіне) бару арқылы </w:t>
      </w:r>
    </w:p>
    <w:p>
      <w:pPr>
        <w:spacing w:after="0"/>
        <w:ind w:left="0"/>
        <w:jc w:val="both"/>
      </w:pPr>
      <w:r>
        <w:rPr>
          <w:rFonts w:ascii="Times New Roman"/>
          <w:b w:val="false"/>
          <w:i w:val="false"/>
          <w:color w:val="000000"/>
          <w:sz w:val="28"/>
        </w:rPr>
        <w:t>
      профилактикалық бақылауды тағайындау туралы акт 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w:t>
      </w:r>
    </w:p>
    <w:p>
      <w:pPr>
        <w:spacing w:after="0"/>
        <w:ind w:left="0"/>
        <w:jc w:val="both"/>
      </w:pPr>
      <w:r>
        <w:rPr>
          <w:rFonts w:ascii="Times New Roman"/>
          <w:b w:val="false"/>
          <w:i w:val="false"/>
          <w:color w:val="000000"/>
          <w:sz w:val="28"/>
        </w:rPr>
        <w:t>
      нөмірі),бизнес-сәйкестендіру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p>
            <w:pPr>
              <w:spacing w:after="20"/>
              <w:ind w:left="20"/>
              <w:jc w:val="both"/>
            </w:pPr>
            <w:r>
              <w:rPr>
                <w:rFonts w:ascii="Times New Roman"/>
                <w:b w:val="false"/>
                <w:i w:val="false"/>
                <w:color w:val="000000"/>
                <w:sz w:val="20"/>
              </w:rPr>
              <w:t>
1) ойын жабдығының, ойын автоматтарының техникалық жай-күйі туралы мәліметтер;</w:t>
            </w:r>
          </w:p>
          <w:p>
            <w:pPr>
              <w:spacing w:after="20"/>
              <w:ind w:left="20"/>
              <w:jc w:val="both"/>
            </w:pPr>
            <w:r>
              <w:rPr>
                <w:rFonts w:ascii="Times New Roman"/>
                <w:b w:val="false"/>
                <w:i w:val="false"/>
                <w:color w:val="000000"/>
                <w:sz w:val="20"/>
              </w:rPr>
              <w:t>
2) бейнежазу жүйелерінің техникалық жай-күйі туралы мәліметтер;</w:t>
            </w:r>
          </w:p>
          <w:p>
            <w:pPr>
              <w:spacing w:after="20"/>
              <w:ind w:left="20"/>
              <w:jc w:val="both"/>
            </w:pPr>
            <w:r>
              <w:rPr>
                <w:rFonts w:ascii="Times New Roman"/>
                <w:b w:val="false"/>
                <w:i w:val="false"/>
                <w:color w:val="000000"/>
                <w:sz w:val="20"/>
              </w:rPr>
              <w:t>
3) ойын автоматына технологиялық салынған ұтыстың белгіленген пайызы туралы мәлімет;</w:t>
            </w:r>
          </w:p>
          <w:p>
            <w:pPr>
              <w:spacing w:after="20"/>
              <w:ind w:left="20"/>
              <w:jc w:val="both"/>
            </w:pPr>
            <w:r>
              <w:rPr>
                <w:rFonts w:ascii="Times New Roman"/>
                <w:b w:val="false"/>
                <w:i w:val="false"/>
                <w:color w:val="000000"/>
                <w:sz w:val="20"/>
              </w:rPr>
              <w:t>
4) лицензия алған кезде көрсетілген ойын үстелдері санының өзгеруі, жабдықты ауыстыру туралы мәліметтер;</w:t>
            </w:r>
          </w:p>
          <w:p>
            <w:pPr>
              <w:spacing w:after="20"/>
              <w:ind w:left="20"/>
              <w:jc w:val="both"/>
            </w:pPr>
            <w:r>
              <w:rPr>
                <w:rFonts w:ascii="Times New Roman"/>
                <w:b w:val="false"/>
                <w:i w:val="false"/>
                <w:color w:val="000000"/>
                <w:sz w:val="20"/>
              </w:rPr>
              <w:t>
5) кассалар тізімі мен қызметкерлер саны туралы мәліметтер;</w:t>
            </w:r>
          </w:p>
          <w:p>
            <w:pPr>
              <w:spacing w:after="20"/>
              <w:ind w:left="20"/>
              <w:jc w:val="both"/>
            </w:pPr>
            <w:r>
              <w:rPr>
                <w:rFonts w:ascii="Times New Roman"/>
                <w:b w:val="false"/>
                <w:i w:val="false"/>
                <w:color w:val="000000"/>
                <w:sz w:val="20"/>
              </w:rPr>
              <w:t>
6) қызмет түрінен төленген жалпы салық сомасы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казинода кемінде отыз ойын үстелін орнату бойынша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ойын автоматтарын немесе олардың бөліктерін қабырғаларға, терезе мен есіктер ойығына монтаждауға тыйым салу туралы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бес пайыздан төмен емес ойын автоматына технологиялық салынған ұтыс пайызына қатысты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p>
            <w:pPr>
              <w:spacing w:after="20"/>
              <w:ind w:left="20"/>
              <w:jc w:val="both"/>
            </w:pPr>
            <w:r>
              <w:rPr>
                <w:rFonts w:ascii="Times New Roman"/>
                <w:b w:val="false"/>
                <w:i w:val="false"/>
                <w:color w:val="000000"/>
                <w:sz w:val="20"/>
              </w:rPr>
              <w:t>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құмар ойындарға қатысуына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қатысуына салынған тыйымды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ойын мекемесі, мөлшерлемелер қабылдаудың және өткізілетін құмар ойындарының жұмыс қағидаларының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24 қазандағы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23 қазандағы</w:t>
            </w:r>
            <w:r>
              <w:br/>
            </w:r>
            <w:r>
              <w:rPr>
                <w:rFonts w:ascii="Times New Roman"/>
                <w:b w:val="false"/>
                <w:i w:val="false"/>
                <w:color w:val="000000"/>
                <w:sz w:val="20"/>
              </w:rPr>
              <w:t>№ 188 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2016 жылғы 8 тамыздағы</w:t>
            </w:r>
            <w:r>
              <w:br/>
            </w:r>
            <w:r>
              <w:rPr>
                <w:rFonts w:ascii="Times New Roman"/>
                <w:b w:val="false"/>
                <w:i w:val="false"/>
                <w:color w:val="000000"/>
                <w:sz w:val="20"/>
              </w:rPr>
              <w:t>№ 227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тамыздағы</w:t>
            </w:r>
            <w:r>
              <w:br/>
            </w:r>
            <w:r>
              <w:rPr>
                <w:rFonts w:ascii="Times New Roman"/>
                <w:b w:val="false"/>
                <w:i w:val="false"/>
                <w:color w:val="000000"/>
                <w:sz w:val="20"/>
              </w:rPr>
              <w:t>№ 373 бірлескен бұйрығына</w:t>
            </w:r>
            <w:r>
              <w:br/>
            </w:r>
            <w:r>
              <w:rPr>
                <w:rFonts w:ascii="Times New Roman"/>
                <w:b w:val="false"/>
                <w:i w:val="false"/>
                <w:color w:val="000000"/>
                <w:sz w:val="20"/>
              </w:rPr>
              <w:t>3-қосымша</w:t>
            </w:r>
          </w:p>
        </w:tc>
      </w:tr>
    </w:tbl>
    <w:bookmarkStart w:name="z28" w:id="13"/>
    <w:p>
      <w:pPr>
        <w:spacing w:after="0"/>
        <w:ind w:left="0"/>
        <w:jc w:val="left"/>
      </w:pPr>
      <w:r>
        <w:rPr>
          <w:rFonts w:ascii="Times New Roman"/>
          <w:b/>
          <w:i w:val="false"/>
          <w:color w:val="000000"/>
        </w:rPr>
        <w:t xml:space="preserve"> Ойын автоматтары залдары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 (Қазақстан Республикасы Кәсіпкерлік кодексінің 138-бабына сәйкес)</w:t>
      </w:r>
    </w:p>
    <w:bookmarkEnd w:id="13"/>
    <w:p>
      <w:pPr>
        <w:spacing w:after="0"/>
        <w:ind w:left="0"/>
        <w:jc w:val="both"/>
      </w:pPr>
      <w:r>
        <w:rPr>
          <w:rFonts w:ascii="Times New Roman"/>
          <w:b w:val="false"/>
          <w:i w:val="false"/>
          <w:color w:val="000000"/>
          <w:sz w:val="28"/>
        </w:rPr>
        <w:t xml:space="preserve">
      Бақылау субъектісіне (объектісіне) бара отырып, тексеруді /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және қадағалау субъектісіне (объектісіне) бару арқылы </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w:t>
      </w:r>
    </w:p>
    <w:p>
      <w:pPr>
        <w:spacing w:after="0"/>
        <w:ind w:left="0"/>
        <w:jc w:val="both"/>
      </w:pPr>
      <w:r>
        <w:rPr>
          <w:rFonts w:ascii="Times New Roman"/>
          <w:b w:val="false"/>
          <w:i w:val="false"/>
          <w:color w:val="000000"/>
          <w:sz w:val="28"/>
        </w:rPr>
        <w:t>
      нөмірі),бизнес-сәйкестендіру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p>
            <w:pPr>
              <w:spacing w:after="20"/>
              <w:ind w:left="20"/>
              <w:jc w:val="both"/>
            </w:pPr>
            <w:r>
              <w:rPr>
                <w:rFonts w:ascii="Times New Roman"/>
                <w:b w:val="false"/>
                <w:i w:val="false"/>
                <w:color w:val="000000"/>
                <w:sz w:val="20"/>
              </w:rPr>
              <w:t>
1) ойын жабдығының, ойын автоматтарының техникалық жай-күйі туралы мәліметтер;</w:t>
            </w:r>
          </w:p>
          <w:p>
            <w:pPr>
              <w:spacing w:after="20"/>
              <w:ind w:left="20"/>
              <w:jc w:val="both"/>
            </w:pPr>
            <w:r>
              <w:rPr>
                <w:rFonts w:ascii="Times New Roman"/>
                <w:b w:val="false"/>
                <w:i w:val="false"/>
                <w:color w:val="000000"/>
                <w:sz w:val="20"/>
              </w:rPr>
              <w:t>
2) бейнежазу жүйелерінің техникалық жай-күйі туралы мәліметтер;</w:t>
            </w:r>
          </w:p>
          <w:p>
            <w:pPr>
              <w:spacing w:after="20"/>
              <w:ind w:left="20"/>
              <w:jc w:val="both"/>
            </w:pPr>
            <w:r>
              <w:rPr>
                <w:rFonts w:ascii="Times New Roman"/>
                <w:b w:val="false"/>
                <w:i w:val="false"/>
                <w:color w:val="000000"/>
                <w:sz w:val="20"/>
              </w:rPr>
              <w:t>
3) ойын автоматына технологиялық салынған ұтыстың белгіленген пайызы туралы мәлімет;</w:t>
            </w:r>
          </w:p>
          <w:p>
            <w:pPr>
              <w:spacing w:after="20"/>
              <w:ind w:left="20"/>
              <w:jc w:val="both"/>
            </w:pPr>
            <w:r>
              <w:rPr>
                <w:rFonts w:ascii="Times New Roman"/>
                <w:b w:val="false"/>
                <w:i w:val="false"/>
                <w:color w:val="000000"/>
                <w:sz w:val="20"/>
              </w:rPr>
              <w:t>
4) лицензия алған кезде көрсетілген ойын үстелдері санының өзгеруі, жабдықты ауыстыру туралы мәліметтер;</w:t>
            </w:r>
          </w:p>
          <w:p>
            <w:pPr>
              <w:spacing w:after="20"/>
              <w:ind w:left="20"/>
              <w:jc w:val="both"/>
            </w:pPr>
            <w:r>
              <w:rPr>
                <w:rFonts w:ascii="Times New Roman"/>
                <w:b w:val="false"/>
                <w:i w:val="false"/>
                <w:color w:val="000000"/>
                <w:sz w:val="20"/>
              </w:rPr>
              <w:t>
5) кассалар тізімі мен қызметкерлер саны туралы мәліметтер;</w:t>
            </w:r>
          </w:p>
          <w:p>
            <w:pPr>
              <w:spacing w:after="20"/>
              <w:ind w:left="20"/>
              <w:jc w:val="both"/>
            </w:pPr>
            <w:r>
              <w:rPr>
                <w:rFonts w:ascii="Times New Roman"/>
                <w:b w:val="false"/>
                <w:i w:val="false"/>
                <w:color w:val="000000"/>
                <w:sz w:val="20"/>
              </w:rPr>
              <w:t>
6) қызмет түрінен төленген жалпы салық сомасы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залында кемінде алпыс ойын автоматын орнату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залдарына ойын автоматтарын немесе олардың бөліктерін қабырғаларға, терезе мен есіктер ойығына монтаждауға тыйым салу туралы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бес пайыздан төмен емес ойын автоматына технологиялық салынған ұтыс пайызына қатысты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p>
            <w:pPr>
              <w:spacing w:after="20"/>
              <w:ind w:left="20"/>
              <w:jc w:val="both"/>
            </w:pPr>
            <w:r>
              <w:rPr>
                <w:rFonts w:ascii="Times New Roman"/>
                <w:b w:val="false"/>
                <w:i w:val="false"/>
                <w:color w:val="000000"/>
                <w:sz w:val="20"/>
              </w:rPr>
              <w:t>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құмар ойындарға қатысуына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қатысуына салынған тыйымды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ойын мекемесі, мөлшерлемелер қабылдаудың және өткізілетін құмар ойындарының жұмыс қағидаларының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24 қазандағы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23 қазандағы</w:t>
            </w:r>
            <w:r>
              <w:br/>
            </w:r>
            <w:r>
              <w:rPr>
                <w:rFonts w:ascii="Times New Roman"/>
                <w:b w:val="false"/>
                <w:i w:val="false"/>
                <w:color w:val="000000"/>
                <w:sz w:val="20"/>
              </w:rPr>
              <w:t>№ 188 бірлескен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2016 жылғы 8 тамыздағы</w:t>
            </w:r>
            <w:r>
              <w:br/>
            </w:r>
            <w:r>
              <w:rPr>
                <w:rFonts w:ascii="Times New Roman"/>
                <w:b w:val="false"/>
                <w:i w:val="false"/>
                <w:color w:val="000000"/>
                <w:sz w:val="20"/>
              </w:rPr>
              <w:t>№ 227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тамыздағы</w:t>
            </w:r>
            <w:r>
              <w:br/>
            </w:r>
            <w:r>
              <w:rPr>
                <w:rFonts w:ascii="Times New Roman"/>
                <w:b w:val="false"/>
                <w:i w:val="false"/>
                <w:color w:val="000000"/>
                <w:sz w:val="20"/>
              </w:rPr>
              <w:t>№ 373 бірлескен бұйрығына</w:t>
            </w:r>
            <w:r>
              <w:br/>
            </w:r>
            <w:r>
              <w:rPr>
                <w:rFonts w:ascii="Times New Roman"/>
                <w:b w:val="false"/>
                <w:i w:val="false"/>
                <w:color w:val="000000"/>
                <w:sz w:val="20"/>
              </w:rPr>
              <w:t>4-қосымша</w:t>
            </w:r>
          </w:p>
        </w:tc>
      </w:tr>
    </w:tbl>
    <w:bookmarkStart w:name="z31" w:id="14"/>
    <w:p>
      <w:pPr>
        <w:spacing w:after="0"/>
        <w:ind w:left="0"/>
        <w:jc w:val="left"/>
      </w:pPr>
      <w:r>
        <w:rPr>
          <w:rFonts w:ascii="Times New Roman"/>
          <w:b/>
          <w:i w:val="false"/>
          <w:color w:val="000000"/>
        </w:rPr>
        <w:t xml:space="preserve"> Букмекерлік кеңсе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 (Қазақстан Республикасы Кәсіпкерлік кодексінің 138-бабына сәйкес)</w:t>
      </w:r>
    </w:p>
    <w:bookmarkEnd w:id="14"/>
    <w:p>
      <w:pPr>
        <w:spacing w:after="0"/>
        <w:ind w:left="0"/>
        <w:jc w:val="both"/>
      </w:pPr>
      <w:r>
        <w:rPr>
          <w:rFonts w:ascii="Times New Roman"/>
          <w:b w:val="false"/>
          <w:i w:val="false"/>
          <w:color w:val="000000"/>
          <w:sz w:val="28"/>
        </w:rPr>
        <w:t xml:space="preserve">
      Бақылау субъектісіне (объектісіне) бара отырып, тексеруді /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және қадағалау субъектісіне (объектісіне) бару арқылы </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w:t>
      </w:r>
    </w:p>
    <w:p>
      <w:pPr>
        <w:spacing w:after="0"/>
        <w:ind w:left="0"/>
        <w:jc w:val="both"/>
      </w:pPr>
      <w:r>
        <w:rPr>
          <w:rFonts w:ascii="Times New Roman"/>
          <w:b w:val="false"/>
          <w:i w:val="false"/>
          <w:color w:val="000000"/>
          <w:sz w:val="28"/>
        </w:rPr>
        <w:t>
      нөмірі),бизнес-сәйкестендіру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генерациялайтын және (немесе) жабдықты (механикалық, электрлі, электрондық немесе өзге де техникалық жабдықты) пайдалану және (немесе) оқиғаны тікелей трансляциялаудан басқа, оны кез келген визуализациялау арқылы оқиғаларға бәс тігуді ұйымдастыруға және өткізуге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p>
            <w:pPr>
              <w:spacing w:after="20"/>
              <w:ind w:left="20"/>
              <w:jc w:val="both"/>
            </w:pPr>
            <w:r>
              <w:rPr>
                <w:rFonts w:ascii="Times New Roman"/>
                <w:b w:val="false"/>
                <w:i w:val="false"/>
                <w:color w:val="000000"/>
                <w:sz w:val="20"/>
              </w:rPr>
              <w:t>
1) бейнежазу жүйелерінің техникалық жай-күйі туралы мәліметтер;</w:t>
            </w:r>
          </w:p>
          <w:p>
            <w:pPr>
              <w:spacing w:after="20"/>
              <w:ind w:left="20"/>
              <w:jc w:val="both"/>
            </w:pPr>
            <w:r>
              <w:rPr>
                <w:rFonts w:ascii="Times New Roman"/>
                <w:b w:val="false"/>
                <w:i w:val="false"/>
                <w:color w:val="000000"/>
                <w:sz w:val="20"/>
              </w:rPr>
              <w:t>
2) кассалар тізімі мен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жалпы салық сомасы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 касcалары тұрғын үй емес үй-жайларда орналасуы бойынша талаптардың сақтамауы. Оларды тұрғын үйлердің (тұрғын үй ғимараттарының) тұрғын үй емес үй-жайларында, өнеркәсіптік кәсіпорындарда және олардың кешендерінде, басқа коммуналдық және қойма объектілерінде, мәдени ғимараттарда (құрылыстарда), мемлекеттік органдар мен мекемелер ғимараттарында, білім беру ұйымдарында, денсаулық сақтау, мәдениет, әуежайлар, вокзалдар мекемелерінде, станцияларда және қалалық және қала сыртына көліктік қатынастың аялдамаларында орналастыруға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өздері нәтижесіне мөлшерлемелер жасаған оқиғаның дамуы мен нәтижесін байқауға мүмкіндік беретін жабдықты букмекерлік кеңселердің кассаларынан тыс жерге орналастыруға, сондай-ақ бәс тігуге қатысушыларға букмекерлік кеңсенің электрондық кассаларына қол жеткізу үшін, байланыс қызметтерін қоса алғанда, техникалық құралдарды немесе қабылданған мөлшерлемелер, төленген және төленбеген ұтыстар туралы ақпарат беруге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кеңселерінің кассаларын (болған жағдайда) жеке күзет ұйымының орталықтандырылған пультіне немесе аумақтық ішкі істер органының кезекші бөліміне қосылған металл есікпен, брондалған әйнекпен және дабыл сигнализациясымен жарақтандыру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кеңесесі қызметін жүзеге асыратын ойын бизнесін ұйымдастырушылардың аппараттық-бағдарламалық кешен мен бәс тігуді ұйымдастыруға және өткізуге арналған жабдық арқылы жасалған мөлшерлемелердің жалпы сомасын қабылдауды, бірыңғай есепке алуды және бәс тігуге қатысушылардың мөлшерлемелерін өңдеу мен ұтысты төлеуді жүзеге асыруды және қамтамасыз етуді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p>
            <w:pPr>
              <w:spacing w:after="20"/>
              <w:ind w:left="20"/>
              <w:jc w:val="both"/>
            </w:pPr>
            <w:r>
              <w:rPr>
                <w:rFonts w:ascii="Times New Roman"/>
                <w:b w:val="false"/>
                <w:i w:val="false"/>
                <w:color w:val="000000"/>
                <w:sz w:val="20"/>
              </w:rPr>
              <w:t>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 жабдығы бойынша букмекер кеңсесінің жүзеге асыратын ойын бизнесін ұйымдастырушылармен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асыратын ойын бизнесін ұйымдастырушылармен аппараттық-бағдарламалық кешен есептеген коэффициенттер негізінде және аккредиттелген спорт федерациялары өткізетін немесе халықаралық спорт ұйымдары, федерациялары, комитеттері аясында өткізілетін спорттық жарыстар шеңберінде болатын алдағы нақты оқиғаларға ғана мөлшерлемелер қабылдау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ұйымдастырушымен мөлшелерді қабылдағанға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тіркеуді жүргізу міндетін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асыратын ойын бизнесін ұйымдастырушыларымен аппараттық-бағдарламалық кешен сервері бақылау-касса машиналарының мемлекеттік тізіліміне енгізілген компьютерлік жүйе болып табылатын бақылау-касса машинасының фискалдық режимімен қамтамасыз ету талабын сақтамау. Аппараттық-бағдарламалық кешеннің сервері Қазақстан Республикасының аумағында ойын бизнесін ұйымдастырушы орналасқан жерде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ұйымдастырушымен бәс тігу қорытындысының нұсқаларына ұтыстардың коэффициенттерін есептеуді, қабылданған мөлшерлемелерді есепке алуды, бәс тігу нәтижелері бойынша ұтыстарды есептеуді, ұтыстарды және олар бойынша төлемдерді есепке алуды аппараттық-бағдарламалық кешен арқылы жүзеге асыру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ұйымдастырушыларымен букмекер кеңсесі кассаларымен аппараттық-бағдарламалық кешен арқылы өзара іс-қимылды қамтамасыз ету және уәкілетті органға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орындауға бақылауды жүзеге асыруға мүмкіндік беретін ақпаратты жинауды жүзеге асыру және ұсыну бойынша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құмар ойындарға қатысуына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қатысуына салынған тыйымды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букмекерлік кеңсе, мөлшерлемелер қабылдаудың және (немесе) бәс тігудің жұмыс қағидаларының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24 қазандағы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23 қазандағы</w:t>
            </w:r>
            <w:r>
              <w:br/>
            </w:r>
            <w:r>
              <w:rPr>
                <w:rFonts w:ascii="Times New Roman"/>
                <w:b w:val="false"/>
                <w:i w:val="false"/>
                <w:color w:val="000000"/>
                <w:sz w:val="20"/>
              </w:rPr>
              <w:t>№ 188 бірлескен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2016 жылғы 8 тамыздағы</w:t>
            </w:r>
            <w:r>
              <w:br/>
            </w:r>
            <w:r>
              <w:rPr>
                <w:rFonts w:ascii="Times New Roman"/>
                <w:b w:val="false"/>
                <w:i w:val="false"/>
                <w:color w:val="000000"/>
                <w:sz w:val="20"/>
              </w:rPr>
              <w:t>№ 227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тамыздағы</w:t>
            </w:r>
            <w:r>
              <w:br/>
            </w:r>
            <w:r>
              <w:rPr>
                <w:rFonts w:ascii="Times New Roman"/>
                <w:b w:val="false"/>
                <w:i w:val="false"/>
                <w:color w:val="000000"/>
                <w:sz w:val="20"/>
              </w:rPr>
              <w:t>№ 373 бірлескен бұйрығына</w:t>
            </w:r>
            <w:r>
              <w:br/>
            </w:r>
            <w:r>
              <w:rPr>
                <w:rFonts w:ascii="Times New Roman"/>
                <w:b w:val="false"/>
                <w:i w:val="false"/>
                <w:color w:val="000000"/>
                <w:sz w:val="20"/>
              </w:rPr>
              <w:t>5-қосымша</w:t>
            </w:r>
          </w:p>
        </w:tc>
      </w:tr>
    </w:tbl>
    <w:bookmarkStart w:name="z34" w:id="15"/>
    <w:p>
      <w:pPr>
        <w:spacing w:after="0"/>
        <w:ind w:left="0"/>
        <w:jc w:val="left"/>
      </w:pPr>
      <w:r>
        <w:rPr>
          <w:rFonts w:ascii="Times New Roman"/>
          <w:b/>
          <w:i w:val="false"/>
          <w:color w:val="000000"/>
        </w:rPr>
        <w:t xml:space="preserve"> Тотализаторлар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 (Қазақстан Республикасы Кәсіпкерлік кодексінің 138-бабына сәйкес)</w:t>
      </w:r>
    </w:p>
    <w:bookmarkEnd w:id="15"/>
    <w:p>
      <w:pPr>
        <w:spacing w:after="0"/>
        <w:ind w:left="0"/>
        <w:jc w:val="both"/>
      </w:pPr>
      <w:r>
        <w:rPr>
          <w:rFonts w:ascii="Times New Roman"/>
          <w:b w:val="false"/>
          <w:i w:val="false"/>
          <w:color w:val="000000"/>
          <w:sz w:val="28"/>
        </w:rPr>
        <w:t xml:space="preserve">
      Бақылау субъектісіне (объектісіне) бара отырып, тексеруді /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және қадағалау субъектісіне (объектісіне) бару арқылы </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w:t>
      </w:r>
    </w:p>
    <w:p>
      <w:pPr>
        <w:spacing w:after="0"/>
        <w:ind w:left="0"/>
        <w:jc w:val="both"/>
      </w:pPr>
      <w:r>
        <w:rPr>
          <w:rFonts w:ascii="Times New Roman"/>
          <w:b w:val="false"/>
          <w:i w:val="false"/>
          <w:color w:val="000000"/>
          <w:sz w:val="28"/>
        </w:rPr>
        <w:t>
      нөмірі),бизнес-сәйкестендіру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генерациялайтын және (немесе) жабдықты (механикалық, электрлі, электрондық немесе өзге де техникалық жабдықты) пайдалану және (немесе) оқиғаны тікелей трансляциялаудан басқа, оны кез келген визуализациялау арқылы оқиғаларға бәс тігуді ұйымдастыруға және өткізуге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p>
            <w:pPr>
              <w:spacing w:after="20"/>
              <w:ind w:left="20"/>
              <w:jc w:val="both"/>
            </w:pPr>
            <w:r>
              <w:rPr>
                <w:rFonts w:ascii="Times New Roman"/>
                <w:b w:val="false"/>
                <w:i w:val="false"/>
                <w:color w:val="000000"/>
                <w:sz w:val="20"/>
              </w:rPr>
              <w:t>
1) бейнежазу жүйелерінің техникалық жай-күйі туралы мәліметтер;</w:t>
            </w:r>
          </w:p>
          <w:p>
            <w:pPr>
              <w:spacing w:after="20"/>
              <w:ind w:left="20"/>
              <w:jc w:val="both"/>
            </w:pPr>
            <w:r>
              <w:rPr>
                <w:rFonts w:ascii="Times New Roman"/>
                <w:b w:val="false"/>
                <w:i w:val="false"/>
                <w:color w:val="000000"/>
                <w:sz w:val="20"/>
              </w:rPr>
              <w:t>
2) кассалар тізімі мен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жалпы салық сомасы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касcалары тұрғын үй емес үй-жайларда орналасуы бойынша талаптарды сақтамау. Оларды тұрғын үйлердің (тұрғын үй ғимараттарының) тұрғын үй емес үй-жайларында, өнеркәсіптік кәсіпорындарда және олардың кешендерінде, басқа коммуналдық және қойма объектілерінде, мәдени ғимараттарда (құрылыстарда), мемлекеттік органдар мен мекемелер ғимараттарында, білім беру ұйымдарында, денсаулық сақтау, мәдениет, әуежайлар, вокзалдар мекемелерінде, станцияларда және қалалық және қала сыртына көліктік қатынастың аялдамаларында орналастыруға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өздері нәтижесіне мөлшерлемелер жасаған оқиғаның дамуы мен нәтижесін байқауға мүмкіндік беретін жабдықты тотализаторлардың кассаларынан тыс жерге орналастыруға, сондай-ақ бәс тігуге қатысушыларға тотатализатордың электрондық кассаларына қол жеткізу үшін, байланыс қызметтерін қоса алғанда, техникалық құралдарды немесе қабылданған мөлшерлемелер, төленген және төленбеген ұтыстар туралы ақпарат беруге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тотализаторлардың кассаларыy жабдықтау бойынша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Тотализатордың кассаларын жеке күзет ұйымының орталықтандырылған пультіне немесе аумақтық ішкі істер органының кезекші бөліміне қосылған металл есікпен, брондалған әйнекпен және дабыл сигнализациясымен жарақтандыру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ұйымдастырушымен аппараттық-бағдарламалық кешен мен бәс тігуді ұйымдастыруға және өткізуге арналған жабдық арқылы жасалған мөлшерлемелердің жалпы сомасын қабылдауды, бірыңғай есепке алуды және бәс тігуге қатысушылардың мөлшерлемелерін өңдеу мен ұтысты төлеуді жүзеге асыруды және қамтамасыз етуді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ұйымдастырушымен ат-спорт жарыстары (ат жарыстары, жүгіру) және (немесе) ит жарыстары шеңберінде болып жатқан алдағы нақты оқиғаларға бәс тігуді қабылдау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p>
            <w:pPr>
              <w:spacing w:after="20"/>
              <w:ind w:left="20"/>
              <w:jc w:val="both"/>
            </w:pPr>
            <w:r>
              <w:rPr>
                <w:rFonts w:ascii="Times New Roman"/>
                <w:b w:val="false"/>
                <w:i w:val="false"/>
                <w:color w:val="000000"/>
                <w:sz w:val="20"/>
              </w:rPr>
              <w:t>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ұйымдастырушылардың аппараттық-бағдарламалық кешенмен жабдықталуына қойылатын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ұйымдастырушымен мөлшелерді қабылдағанға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тіркеуді жүргізу міндеттемесін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кеңсесінің қызметін жүзеге асыратын ойын бизнесін ұйымдастырушылармен аппараттық-бағдарламалық кешен сервері бақылау-касса машиналарының мемлекеттік тізіліміне енгізілген компьютерлік жүйе болып табылатын бақылау-касса машинасының фискалдық режимімен қамтамасыз ету талабын сақтамау. Аппараттық-бағдарламалық кешеннің сервері Қазақстан Республикасының аумағында ойын бизнесін ұйымдастырушы орналасқан жерде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тігуді аяқтау нұсқаларына ұтыс коэффициенттер есебін, қабылданған мөлшерлемелерді есепке алуды, бәс тігу нәтижелері бойынша ұтыс есебін, ұтыстарды есепке алуды және оларды төлеуді жүзеге асыруды аппараттық-бағдарламалық кешен арқылы тотализатор қызметін жүзеге асыратын ойын бизнесін ұйымдастырушыға қойылатын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лотерея қызметін жүзеге асыратын аппараттық-бағдарламалық кешеннің ұтыс ойынының бақылау-касса машиналарымен өзара іс-қимылын қамтамасыз ету, уәкілетті органға талаптардың сақталуын бақылауды жүзеге асыруға мүмкіндік беретін ақпаратты жинау және беру жөніндегі талапты сақтамау.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толмаған жеке тұлғалардың, сондай-ақ құмар ойындарға және (немесе) бәс тігуге қатысуы шектелген адамдардың бәс тігуге қатысуына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соммаға тең немесе одан асатын операция) туралы ақпаратты ұсынбау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қатысуына салынған тыйымды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тотализаторлар, мөлшерлемелер қабылдаудың және (немесе) бәс тігудің жұмыс қағидаларының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24 қазандағы</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23 қазандағы</w:t>
            </w:r>
            <w:r>
              <w:br/>
            </w:r>
            <w:r>
              <w:rPr>
                <w:rFonts w:ascii="Times New Roman"/>
                <w:b w:val="false"/>
                <w:i w:val="false"/>
                <w:color w:val="000000"/>
                <w:sz w:val="20"/>
              </w:rPr>
              <w:t>№ 188 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2016 жылғы 8 тамыздағы</w:t>
            </w:r>
            <w:r>
              <w:br/>
            </w:r>
            <w:r>
              <w:rPr>
                <w:rFonts w:ascii="Times New Roman"/>
                <w:b w:val="false"/>
                <w:i w:val="false"/>
                <w:color w:val="000000"/>
                <w:sz w:val="20"/>
              </w:rPr>
              <w:t>№ 227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тамыздағы</w:t>
            </w:r>
            <w:r>
              <w:br/>
            </w:r>
            <w:r>
              <w:rPr>
                <w:rFonts w:ascii="Times New Roman"/>
                <w:b w:val="false"/>
                <w:i w:val="false"/>
                <w:color w:val="000000"/>
                <w:sz w:val="20"/>
              </w:rPr>
              <w:t>№ 373 бірлескен бұйрығына</w:t>
            </w:r>
            <w:r>
              <w:br/>
            </w:r>
            <w:r>
              <w:rPr>
                <w:rFonts w:ascii="Times New Roman"/>
                <w:b w:val="false"/>
                <w:i w:val="false"/>
                <w:color w:val="000000"/>
                <w:sz w:val="20"/>
              </w:rPr>
              <w:t>6-қосымша</w:t>
            </w:r>
          </w:p>
        </w:tc>
      </w:tr>
    </w:tbl>
    <w:bookmarkStart w:name="z37" w:id="16"/>
    <w:p>
      <w:pPr>
        <w:spacing w:after="0"/>
        <w:ind w:left="0"/>
        <w:jc w:val="left"/>
      </w:pPr>
      <w:r>
        <w:rPr>
          <w:rFonts w:ascii="Times New Roman"/>
          <w:b/>
          <w:i w:val="false"/>
          <w:color w:val="000000"/>
        </w:rPr>
        <w:t xml:space="preserve"> Ойын бизнесін ұйымдастырушыларға қатысты Қазақстан Республикасының ойын бизнесі туралы заңнамасын сақтаудың мемлекеттік бақылау саласындағы тексеру парағы (Қазақстан Республикасы Кәсіпкерлік кодексінің 138-бабына сәйкес)</w:t>
      </w:r>
    </w:p>
    <w:bookmarkEnd w:id="16"/>
    <w:p>
      <w:pPr>
        <w:spacing w:after="0"/>
        <w:ind w:left="0"/>
        <w:jc w:val="both"/>
      </w:pPr>
      <w:r>
        <w:rPr>
          <w:rFonts w:ascii="Times New Roman"/>
          <w:b w:val="false"/>
          <w:i w:val="false"/>
          <w:color w:val="000000"/>
          <w:sz w:val="28"/>
        </w:rPr>
        <w:t>
      Тексеруді тағайындаған мемлекеттік орган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 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үшiн үш жұлдыздан кем емес санаттағы қонақ үй кешенінде меншiк құқығындағы немесе өзге де заңды негіздегі үйдің (үй, құрылыс, ғимарат бөлiктерiнiң)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 – санитариялық-эпидемиологиялық қорытынды алу, эпидемиялық маңызы шамалы объектілер үшін – қызметтің басталғаны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үшін меншік құқығында ойын жабдығының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үшін қазақ және орыс тілдерінде қолданылатын заңдастырылған белгілер үлгілері мен номинацияларының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60000 айлық есептік көрсеткіш мөлшерінде казино қызметін жүзеге асыруы үшін міндетті резервтерді орналастыруға қойылатын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мекемесінде көрнекті жерде, сондай-ақ ойын бизнесін ұйымдастырушының интернет-ресурсында (бар болса) орналастырылған ойын мекемесі жұмысының, мөлшерлемелер қабылдаудың және өткізілетін құмар ойындарының қазақ және орыс тілдерінде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ойын мекемесінің атауы;</w:t>
            </w:r>
          </w:p>
          <w:p>
            <w:pPr>
              <w:spacing w:after="20"/>
              <w:ind w:left="20"/>
              <w:jc w:val="both"/>
            </w:pPr>
            <w:r>
              <w:rPr>
                <w:rFonts w:ascii="Times New Roman"/>
                <w:b w:val="false"/>
                <w:i w:val="false"/>
                <w:color w:val="000000"/>
                <w:sz w:val="20"/>
              </w:rPr>
              <w:t>
2) ойын бизнесін ұйымдастырушының орналасқан жері, банктік деректемелері, сәйкестендіру нөмірі, интернет-ресурсы (ол болған кезде) көрсетіле отырып, оның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лицензиясы, оның қолданылу мерзімі туралы ақпарат;</w:t>
            </w:r>
          </w:p>
          <w:p>
            <w:pPr>
              <w:spacing w:after="20"/>
              <w:ind w:left="20"/>
              <w:jc w:val="both"/>
            </w:pPr>
            <w:r>
              <w:rPr>
                <w:rFonts w:ascii="Times New Roman"/>
                <w:b w:val="false"/>
                <w:i w:val="false"/>
                <w:color w:val="000000"/>
                <w:sz w:val="20"/>
              </w:rPr>
              <w:t>
4) құмар ойындармен шектен тыс әуестенудің зияны туралы ескерту;</w:t>
            </w:r>
          </w:p>
          <w:p>
            <w:pPr>
              <w:spacing w:after="20"/>
              <w:ind w:left="20"/>
              <w:jc w:val="both"/>
            </w:pPr>
            <w:r>
              <w:rPr>
                <w:rFonts w:ascii="Times New Roman"/>
                <w:b w:val="false"/>
                <w:i w:val="false"/>
                <w:color w:val="000000"/>
                <w:sz w:val="20"/>
              </w:rPr>
              <w:t>
5) құмар ойындарға қатысуды өз бетінше шектеу тәртібі;</w:t>
            </w:r>
          </w:p>
          <w:p>
            <w:pPr>
              <w:spacing w:after="20"/>
              <w:ind w:left="20"/>
              <w:jc w:val="both"/>
            </w:pPr>
            <w:r>
              <w:rPr>
                <w:rFonts w:ascii="Times New Roman"/>
                <w:b w:val="false"/>
                <w:i w:val="false"/>
                <w:color w:val="000000"/>
                <w:sz w:val="20"/>
              </w:rPr>
              <w:t>
6) құмар ойынға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 нөмірлері;</w:t>
            </w:r>
          </w:p>
          <w:p>
            <w:pPr>
              <w:spacing w:after="20"/>
              <w:ind w:left="20"/>
              <w:jc w:val="both"/>
            </w:pPr>
            <w:r>
              <w:rPr>
                <w:rFonts w:ascii="Times New Roman"/>
                <w:b w:val="false"/>
                <w:i w:val="false"/>
                <w:color w:val="000000"/>
                <w:sz w:val="20"/>
              </w:rPr>
              <w:t>
7) құмар ойынға қатысушының жеке басын анықтау тәртібі;</w:t>
            </w:r>
          </w:p>
          <w:p>
            <w:pPr>
              <w:spacing w:after="20"/>
              <w:ind w:left="20"/>
              <w:jc w:val="both"/>
            </w:pPr>
            <w:r>
              <w:rPr>
                <w:rFonts w:ascii="Times New Roman"/>
                <w:b w:val="false"/>
                <w:i w:val="false"/>
                <w:color w:val="000000"/>
                <w:sz w:val="20"/>
              </w:rPr>
              <w:t>
8) өткізілетін құмар ойындардың түрлері;</w:t>
            </w:r>
          </w:p>
          <w:p>
            <w:pPr>
              <w:spacing w:after="20"/>
              <w:ind w:left="20"/>
              <w:jc w:val="both"/>
            </w:pPr>
            <w:r>
              <w:rPr>
                <w:rFonts w:ascii="Times New Roman"/>
                <w:b w:val="false"/>
                <w:i w:val="false"/>
                <w:color w:val="000000"/>
                <w:sz w:val="20"/>
              </w:rPr>
              <w:t>
9) құмар ойында тікелей пайдаланылатын негізгі терминдер мен анықтамалар;</w:t>
            </w:r>
          </w:p>
          <w:p>
            <w:pPr>
              <w:spacing w:after="20"/>
              <w:ind w:left="20"/>
              <w:jc w:val="both"/>
            </w:pPr>
            <w:r>
              <w:rPr>
                <w:rFonts w:ascii="Times New Roman"/>
                <w:b w:val="false"/>
                <w:i w:val="false"/>
                <w:color w:val="000000"/>
                <w:sz w:val="20"/>
              </w:rPr>
              <w:t>
10) ойын бизнесін ұйымдастырушы мен құмар ойынға қатысушының құқықтары мен міндеттері;</w:t>
            </w:r>
          </w:p>
          <w:p>
            <w:pPr>
              <w:spacing w:after="20"/>
              <w:ind w:left="20"/>
              <w:jc w:val="both"/>
            </w:pPr>
            <w:r>
              <w:rPr>
                <w:rFonts w:ascii="Times New Roman"/>
                <w:b w:val="false"/>
                <w:i w:val="false"/>
                <w:color w:val="000000"/>
                <w:sz w:val="20"/>
              </w:rPr>
              <w:t>
11) құмар ойынға және (немесе) бәс тігуге қатысу шарттары;</w:t>
            </w:r>
          </w:p>
          <w:p>
            <w:pPr>
              <w:spacing w:after="20"/>
              <w:ind w:left="20"/>
              <w:jc w:val="both"/>
            </w:pPr>
            <w:r>
              <w:rPr>
                <w:rFonts w:ascii="Times New Roman"/>
                <w:b w:val="false"/>
                <w:i w:val="false"/>
                <w:color w:val="000000"/>
                <w:sz w:val="20"/>
              </w:rPr>
              <w:t>
12) құмар ойынның, сондай-ақ ойын сессиясының өткізілу тәртібі;</w:t>
            </w:r>
          </w:p>
          <w:p>
            <w:pPr>
              <w:spacing w:after="20"/>
              <w:ind w:left="20"/>
              <w:jc w:val="both"/>
            </w:pPr>
            <w:r>
              <w:rPr>
                <w:rFonts w:ascii="Times New Roman"/>
                <w:b w:val="false"/>
                <w:i w:val="false"/>
                <w:color w:val="000000"/>
                <w:sz w:val="20"/>
              </w:rPr>
              <w:t>
13) құмар ойында мөлшерлемелерді қабылдау шарттары;</w:t>
            </w:r>
          </w:p>
          <w:p>
            <w:pPr>
              <w:spacing w:after="20"/>
              <w:ind w:left="20"/>
              <w:jc w:val="both"/>
            </w:pPr>
            <w:r>
              <w:rPr>
                <w:rFonts w:ascii="Times New Roman"/>
                <w:b w:val="false"/>
                <w:i w:val="false"/>
                <w:color w:val="000000"/>
                <w:sz w:val="20"/>
              </w:rPr>
              <w:t>
14) құмар ойынға қатысушыға ұтыс төленуге тиісті нәтиже;</w:t>
            </w:r>
          </w:p>
          <w:p>
            <w:pPr>
              <w:spacing w:after="20"/>
              <w:ind w:left="20"/>
              <w:jc w:val="both"/>
            </w:pPr>
            <w:r>
              <w:rPr>
                <w:rFonts w:ascii="Times New Roman"/>
                <w:b w:val="false"/>
                <w:i w:val="false"/>
                <w:color w:val="000000"/>
                <w:sz w:val="20"/>
              </w:rPr>
              <w:t>
15) дауларды қарау тәртібі;</w:t>
            </w:r>
          </w:p>
          <w:p>
            <w:pPr>
              <w:spacing w:after="20"/>
              <w:ind w:left="20"/>
              <w:jc w:val="both"/>
            </w:pPr>
            <w:r>
              <w:rPr>
                <w:rFonts w:ascii="Times New Roman"/>
                <w:b w:val="false"/>
                <w:i w:val="false"/>
                <w:color w:val="000000"/>
                <w:sz w:val="20"/>
              </w:rPr>
              <w:t>
16)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меншік құқығында немесе өзге де заңды негіздегі казино қызметі жүзеге асырылатын үш жұлдыздан кем емес санаттағы қонақүй кешеніндегі ғимараттың (ғимарат, құрылыс, құрылысжай бөліктерінің)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 – санитариялық-эпидемиологиялық қорытынды алу, эпидемиялық маңызы шамалы объектілер үшін – қызметтің басталғаны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меншік құқығындағы ойын жабдығының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қазақ және орыс тілдеріндегі үлгілер мен номинациялардың, қолданылатын заңдастыру белгілерінің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60000 айлық есептік көрсеткіш мөлшерінде ойын автоматтары залдарның қызметін жүзеге асыруы үшін міндетті резервтерді орналастыруға қойылатын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мекемесінде көрнекті жерде, сондай-ақ ойын бизнесін ұйымдастырушының интернет-ресурсында (бар болса) орналастырылған ойын мекемесі жұмысының, мөлшерлемелер қабылдаудың және өткізілетін құмар ойындарының қазақ және орыс тілдерінде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ойын мекемесінің атауы;</w:t>
            </w:r>
          </w:p>
          <w:p>
            <w:pPr>
              <w:spacing w:after="20"/>
              <w:ind w:left="20"/>
              <w:jc w:val="both"/>
            </w:pPr>
            <w:r>
              <w:rPr>
                <w:rFonts w:ascii="Times New Roman"/>
                <w:b w:val="false"/>
                <w:i w:val="false"/>
                <w:color w:val="000000"/>
                <w:sz w:val="20"/>
              </w:rPr>
              <w:t>
2) ойын бизнесін ұйымдастырушының орналасқан жері, банктік деректемелері, сәйкестендіру нөмірі, интернет-ресурсы (ол болған кезде) көрсетіле отырып, оның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лицензиясы, оның қолданылу мерзімі туралы ақпарат;</w:t>
            </w:r>
          </w:p>
          <w:p>
            <w:pPr>
              <w:spacing w:after="20"/>
              <w:ind w:left="20"/>
              <w:jc w:val="both"/>
            </w:pPr>
            <w:r>
              <w:rPr>
                <w:rFonts w:ascii="Times New Roman"/>
                <w:b w:val="false"/>
                <w:i w:val="false"/>
                <w:color w:val="000000"/>
                <w:sz w:val="20"/>
              </w:rPr>
              <w:t>
4) құмар ойындармен шектен тыс әуестенудің зияны туралы ескерту;</w:t>
            </w:r>
          </w:p>
          <w:p>
            <w:pPr>
              <w:spacing w:after="20"/>
              <w:ind w:left="20"/>
              <w:jc w:val="both"/>
            </w:pPr>
            <w:r>
              <w:rPr>
                <w:rFonts w:ascii="Times New Roman"/>
                <w:b w:val="false"/>
                <w:i w:val="false"/>
                <w:color w:val="000000"/>
                <w:sz w:val="20"/>
              </w:rPr>
              <w:t>
5) құмар ойындарға қатысуды өз бетінше шектеу тәртібі;</w:t>
            </w:r>
          </w:p>
          <w:p>
            <w:pPr>
              <w:spacing w:after="20"/>
              <w:ind w:left="20"/>
              <w:jc w:val="both"/>
            </w:pPr>
            <w:r>
              <w:rPr>
                <w:rFonts w:ascii="Times New Roman"/>
                <w:b w:val="false"/>
                <w:i w:val="false"/>
                <w:color w:val="000000"/>
                <w:sz w:val="20"/>
              </w:rPr>
              <w:t>
6) құмар ойынға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 нөмірлері;</w:t>
            </w:r>
          </w:p>
          <w:p>
            <w:pPr>
              <w:spacing w:after="20"/>
              <w:ind w:left="20"/>
              <w:jc w:val="both"/>
            </w:pPr>
            <w:r>
              <w:rPr>
                <w:rFonts w:ascii="Times New Roman"/>
                <w:b w:val="false"/>
                <w:i w:val="false"/>
                <w:color w:val="000000"/>
                <w:sz w:val="20"/>
              </w:rPr>
              <w:t>
7) құмар ойынға қатысушының жеке басын анықтау тәртібі;</w:t>
            </w:r>
          </w:p>
          <w:p>
            <w:pPr>
              <w:spacing w:after="20"/>
              <w:ind w:left="20"/>
              <w:jc w:val="both"/>
            </w:pPr>
            <w:r>
              <w:rPr>
                <w:rFonts w:ascii="Times New Roman"/>
                <w:b w:val="false"/>
                <w:i w:val="false"/>
                <w:color w:val="000000"/>
                <w:sz w:val="20"/>
              </w:rPr>
              <w:t>
8) өткізілетін құмар ойындардың түрлері;</w:t>
            </w:r>
          </w:p>
          <w:p>
            <w:pPr>
              <w:spacing w:after="20"/>
              <w:ind w:left="20"/>
              <w:jc w:val="both"/>
            </w:pPr>
            <w:r>
              <w:rPr>
                <w:rFonts w:ascii="Times New Roman"/>
                <w:b w:val="false"/>
                <w:i w:val="false"/>
                <w:color w:val="000000"/>
                <w:sz w:val="20"/>
              </w:rPr>
              <w:t>
9) құмар ойында тікелей пайдаланылатын негізгі терминдер мен анықтамалар;</w:t>
            </w:r>
          </w:p>
          <w:p>
            <w:pPr>
              <w:spacing w:after="20"/>
              <w:ind w:left="20"/>
              <w:jc w:val="both"/>
            </w:pPr>
            <w:r>
              <w:rPr>
                <w:rFonts w:ascii="Times New Roman"/>
                <w:b w:val="false"/>
                <w:i w:val="false"/>
                <w:color w:val="000000"/>
                <w:sz w:val="20"/>
              </w:rPr>
              <w:t>
10) Қазақстан Республикасы заңнамасының талаптарына сәйкес ойын бизнесін ұйымдастырушы мен құмар ойынға қатысушының құқықтары мен міндеттері;</w:t>
            </w:r>
          </w:p>
          <w:p>
            <w:pPr>
              <w:spacing w:after="20"/>
              <w:ind w:left="20"/>
              <w:jc w:val="both"/>
            </w:pPr>
            <w:r>
              <w:rPr>
                <w:rFonts w:ascii="Times New Roman"/>
                <w:b w:val="false"/>
                <w:i w:val="false"/>
                <w:color w:val="000000"/>
                <w:sz w:val="20"/>
              </w:rPr>
              <w:t>
11) құмар ойынға және (немесе) бәс тігуге қатысу шарттары;</w:t>
            </w:r>
          </w:p>
          <w:p>
            <w:pPr>
              <w:spacing w:after="20"/>
              <w:ind w:left="20"/>
              <w:jc w:val="both"/>
            </w:pPr>
            <w:r>
              <w:rPr>
                <w:rFonts w:ascii="Times New Roman"/>
                <w:b w:val="false"/>
                <w:i w:val="false"/>
                <w:color w:val="000000"/>
                <w:sz w:val="20"/>
              </w:rPr>
              <w:t>
12) құмар ойынның, сондай-ақ ойын сессиясының өткізілу тәртібі;</w:t>
            </w:r>
          </w:p>
          <w:p>
            <w:pPr>
              <w:spacing w:after="20"/>
              <w:ind w:left="20"/>
              <w:jc w:val="both"/>
            </w:pPr>
            <w:r>
              <w:rPr>
                <w:rFonts w:ascii="Times New Roman"/>
                <w:b w:val="false"/>
                <w:i w:val="false"/>
                <w:color w:val="000000"/>
                <w:sz w:val="20"/>
              </w:rPr>
              <w:t>
13) құмар ойында мөлшерлемелерді қабылдау шарттары;</w:t>
            </w:r>
          </w:p>
          <w:p>
            <w:pPr>
              <w:spacing w:after="20"/>
              <w:ind w:left="20"/>
              <w:jc w:val="both"/>
            </w:pPr>
            <w:r>
              <w:rPr>
                <w:rFonts w:ascii="Times New Roman"/>
                <w:b w:val="false"/>
                <w:i w:val="false"/>
                <w:color w:val="000000"/>
                <w:sz w:val="20"/>
              </w:rPr>
              <w:t>
14) құмар ойынға қатысушыға ұтыс төленуге тиісті нәтиже;</w:t>
            </w:r>
          </w:p>
          <w:p>
            <w:pPr>
              <w:spacing w:after="20"/>
              <w:ind w:left="20"/>
              <w:jc w:val="both"/>
            </w:pPr>
            <w:r>
              <w:rPr>
                <w:rFonts w:ascii="Times New Roman"/>
                <w:b w:val="false"/>
                <w:i w:val="false"/>
                <w:color w:val="000000"/>
                <w:sz w:val="20"/>
              </w:rPr>
              <w:t>
15) дауларды қарау тәртібі;</w:t>
            </w:r>
          </w:p>
          <w:p>
            <w:pPr>
              <w:spacing w:after="20"/>
              <w:ind w:left="20"/>
              <w:jc w:val="both"/>
            </w:pPr>
            <w:r>
              <w:rPr>
                <w:rFonts w:ascii="Times New Roman"/>
                <w:b w:val="false"/>
                <w:i w:val="false"/>
                <w:color w:val="000000"/>
                <w:sz w:val="20"/>
              </w:rPr>
              <w:t>
16)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кеңселердің қызметіне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асыру үшiн меншiк құқығындағы үйдің (үй, құрылыс, ғимарат бөлiктерiнiң)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 – санитариялық-эпидемиологиялық қорытынды алу, эпидемиялық маңызы шамалы объектілер үшін – қызметтің басталғаны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асыру үшiн құқық меншігінде бәс тігуді ұйымдастыру және өткізу үшін жабдықтың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арналған лицензия алған заңды тұлғалармен шарттардың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40000 айлық есептік көрсеткіш мөлшерінде букмекер кеңселері қызметін жүзеге асыруы үшін міндетті резервтерді орналастыруға қойылатын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кассасында көрнекті жерде, сондай-ақ ойын бизнесін ұйымдастырушының интернет-ресурсында (бар болса) орналастырылған ойын мекемесі жұмысының, мөлшерлемелер қабылдаудың және өткізілетін бәс тігудің қазақ және орыс тілдерінде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букмекерлік кеңсенің атауы;</w:t>
            </w:r>
          </w:p>
          <w:p>
            <w:pPr>
              <w:spacing w:after="20"/>
              <w:ind w:left="20"/>
              <w:jc w:val="both"/>
            </w:pPr>
            <w:r>
              <w:rPr>
                <w:rFonts w:ascii="Times New Roman"/>
                <w:b w:val="false"/>
                <w:i w:val="false"/>
                <w:color w:val="000000"/>
                <w:sz w:val="20"/>
              </w:rPr>
              <w:t>
2) ойын бизнесін ұйымдастырушының орналасқан жері, банктік деректемелері, сәйкестендіру нөмірі, интернет-ресурсы (ол болған кезде) көрсетіле отырып, оның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лицензиясы, оның қолданылу мерзімі туралы ақпарат;</w:t>
            </w:r>
          </w:p>
          <w:p>
            <w:pPr>
              <w:spacing w:after="20"/>
              <w:ind w:left="20"/>
              <w:jc w:val="both"/>
            </w:pPr>
            <w:r>
              <w:rPr>
                <w:rFonts w:ascii="Times New Roman"/>
                <w:b w:val="false"/>
                <w:i w:val="false"/>
                <w:color w:val="000000"/>
                <w:sz w:val="20"/>
              </w:rPr>
              <w:t>
4) бәс тігумен шектен тыс әуестенудің зияны туралы ескерту;</w:t>
            </w:r>
          </w:p>
          <w:p>
            <w:pPr>
              <w:spacing w:after="20"/>
              <w:ind w:left="20"/>
              <w:jc w:val="both"/>
            </w:pPr>
            <w:r>
              <w:rPr>
                <w:rFonts w:ascii="Times New Roman"/>
                <w:b w:val="false"/>
                <w:i w:val="false"/>
                <w:color w:val="000000"/>
                <w:sz w:val="20"/>
              </w:rPr>
              <w:t>
5) бәс тігуге қатысуды өз бетінше шектеу тәртібі;</w:t>
            </w:r>
          </w:p>
          <w:p>
            <w:pPr>
              <w:spacing w:after="20"/>
              <w:ind w:left="20"/>
              <w:jc w:val="both"/>
            </w:pPr>
            <w:r>
              <w:rPr>
                <w:rFonts w:ascii="Times New Roman"/>
                <w:b w:val="false"/>
                <w:i w:val="false"/>
                <w:color w:val="000000"/>
                <w:sz w:val="20"/>
              </w:rPr>
              <w:t>
6) бәс тігуге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 нөмірлері;</w:t>
            </w:r>
          </w:p>
          <w:p>
            <w:pPr>
              <w:spacing w:after="20"/>
              <w:ind w:left="20"/>
              <w:jc w:val="both"/>
            </w:pPr>
            <w:r>
              <w:rPr>
                <w:rFonts w:ascii="Times New Roman"/>
                <w:b w:val="false"/>
                <w:i w:val="false"/>
                <w:color w:val="000000"/>
                <w:sz w:val="20"/>
              </w:rPr>
              <w:t>
7) бәс тігуге қатысушының жеке басын анықтау тәртібі;</w:t>
            </w:r>
          </w:p>
          <w:p>
            <w:pPr>
              <w:spacing w:after="20"/>
              <w:ind w:left="20"/>
              <w:jc w:val="both"/>
            </w:pPr>
            <w:r>
              <w:rPr>
                <w:rFonts w:ascii="Times New Roman"/>
                <w:b w:val="false"/>
                <w:i w:val="false"/>
                <w:color w:val="000000"/>
                <w:sz w:val="20"/>
              </w:rPr>
              <w:t>
8) өткізілетін бәс тігудің түрлері;</w:t>
            </w:r>
          </w:p>
          <w:p>
            <w:pPr>
              <w:spacing w:after="20"/>
              <w:ind w:left="20"/>
              <w:jc w:val="both"/>
            </w:pPr>
            <w:r>
              <w:rPr>
                <w:rFonts w:ascii="Times New Roman"/>
                <w:b w:val="false"/>
                <w:i w:val="false"/>
                <w:color w:val="000000"/>
                <w:sz w:val="20"/>
              </w:rPr>
              <w:t>
9) бәс тігуге қатысушылар мөлшерлемелер жасайтын оқиға қорытындысының нәтижелерін анықтау үшін пайдаланылатын ақпарат көздерінің тізбесі;</w:t>
            </w:r>
          </w:p>
          <w:p>
            <w:pPr>
              <w:spacing w:after="20"/>
              <w:ind w:left="20"/>
              <w:jc w:val="both"/>
            </w:pPr>
            <w:r>
              <w:rPr>
                <w:rFonts w:ascii="Times New Roman"/>
                <w:b w:val="false"/>
                <w:i w:val="false"/>
                <w:color w:val="000000"/>
                <w:sz w:val="20"/>
              </w:rPr>
              <w:t>
10) бәс тігуде тікелей пайдаланылатын негізгі терминдер мен анықтамалар;</w:t>
            </w:r>
          </w:p>
          <w:p>
            <w:pPr>
              <w:spacing w:after="20"/>
              <w:ind w:left="20"/>
              <w:jc w:val="both"/>
            </w:pPr>
            <w:r>
              <w:rPr>
                <w:rFonts w:ascii="Times New Roman"/>
                <w:b w:val="false"/>
                <w:i w:val="false"/>
                <w:color w:val="000000"/>
                <w:sz w:val="20"/>
              </w:rPr>
              <w:t>
11) ойын бизнесін ұйымдастырушы мен бәс тігуге қатысушының құқықтары мен міндеттері;</w:t>
            </w:r>
          </w:p>
          <w:p>
            <w:pPr>
              <w:spacing w:after="20"/>
              <w:ind w:left="20"/>
              <w:jc w:val="both"/>
            </w:pPr>
            <w:r>
              <w:rPr>
                <w:rFonts w:ascii="Times New Roman"/>
                <w:b w:val="false"/>
                <w:i w:val="false"/>
                <w:color w:val="000000"/>
                <w:sz w:val="20"/>
              </w:rPr>
              <w:t>
12) бәс тігуге қатысу шарттары;</w:t>
            </w:r>
          </w:p>
          <w:p>
            <w:pPr>
              <w:spacing w:after="20"/>
              <w:ind w:left="20"/>
              <w:jc w:val="both"/>
            </w:pPr>
            <w:r>
              <w:rPr>
                <w:rFonts w:ascii="Times New Roman"/>
                <w:b w:val="false"/>
                <w:i w:val="false"/>
                <w:color w:val="000000"/>
                <w:sz w:val="20"/>
              </w:rPr>
              <w:t>
13) бәс тігудің, сондай-ақ ойын сессиясының өткізілу тәртібі;</w:t>
            </w:r>
          </w:p>
          <w:p>
            <w:pPr>
              <w:spacing w:after="20"/>
              <w:ind w:left="20"/>
              <w:jc w:val="both"/>
            </w:pPr>
            <w:r>
              <w:rPr>
                <w:rFonts w:ascii="Times New Roman"/>
                <w:b w:val="false"/>
                <w:i w:val="false"/>
                <w:color w:val="000000"/>
                <w:sz w:val="20"/>
              </w:rPr>
              <w:t>
14) бәс тігуде мөлшерлемелерді қабылдау шарттары;</w:t>
            </w:r>
          </w:p>
          <w:p>
            <w:pPr>
              <w:spacing w:after="20"/>
              <w:ind w:left="20"/>
              <w:jc w:val="both"/>
            </w:pPr>
            <w:r>
              <w:rPr>
                <w:rFonts w:ascii="Times New Roman"/>
                <w:b w:val="false"/>
                <w:i w:val="false"/>
                <w:color w:val="000000"/>
                <w:sz w:val="20"/>
              </w:rPr>
              <w:t>
15) бәс тігуге қатысушыға ұтыс төленуге тиісті нәтиже;</w:t>
            </w:r>
          </w:p>
          <w:p>
            <w:pPr>
              <w:spacing w:after="20"/>
              <w:ind w:left="20"/>
              <w:jc w:val="both"/>
            </w:pPr>
            <w:r>
              <w:rPr>
                <w:rFonts w:ascii="Times New Roman"/>
                <w:b w:val="false"/>
                <w:i w:val="false"/>
                <w:color w:val="000000"/>
                <w:sz w:val="20"/>
              </w:rPr>
              <w:t>
16) дауларды қарау тәртібі;</w:t>
            </w:r>
          </w:p>
          <w:p>
            <w:pPr>
              <w:spacing w:after="20"/>
              <w:ind w:left="20"/>
              <w:jc w:val="both"/>
            </w:pPr>
            <w:r>
              <w:rPr>
                <w:rFonts w:ascii="Times New Roman"/>
                <w:b w:val="false"/>
                <w:i w:val="false"/>
                <w:color w:val="000000"/>
                <w:sz w:val="20"/>
              </w:rPr>
              <w:t>
17)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Тотализаторлардың қызметіне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кеңсесінің қызметін жүзеге асыру үшiн меншiк құқығындағы үйдің (үй, құрылыс, ғимарат бөлiктерiнiң)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 – санитариялық-эпидемиологиялық қорытынды алу, эпидемиялық маңызы шамалы объектілер үшін – қызметтің басталғаны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асыру үшiн құқық меншігінде бәс тігуді ұйымдастыру және өткізу үшін жабдықтың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10000 айлық есептік көрсеткіш мөлшерінде тотализатор қызметін жүзеге асыруы үшін міндетті резервтерді орналастыруға қойылатын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кассасында көрнекті жерде, сондай-ақ ойын бизнесін ұйымдастырушының интернет-ресурсында (бар болса) орналастырылған ойын мекемесі жұмысының, мөлшерлемелер қабылдаудың және өткізілетін бәс тігудің қазақ және орыс тілдерінде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тотализатордың атауы;</w:t>
            </w:r>
          </w:p>
          <w:p>
            <w:pPr>
              <w:spacing w:after="20"/>
              <w:ind w:left="20"/>
              <w:jc w:val="both"/>
            </w:pPr>
            <w:r>
              <w:rPr>
                <w:rFonts w:ascii="Times New Roman"/>
                <w:b w:val="false"/>
                <w:i w:val="false"/>
                <w:color w:val="000000"/>
                <w:sz w:val="20"/>
              </w:rPr>
              <w:t>
2) ойын бизнесін ұйымдастырушының орналасқан жері, банктік деректемелері, сәйкестендіру нөмірі, интернет-ресурсы (ол болған кезде) көрсетіле отырып, оның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лицензиясы, оның қолданылу мерзімі туралы ақпарат;</w:t>
            </w:r>
          </w:p>
          <w:p>
            <w:pPr>
              <w:spacing w:after="20"/>
              <w:ind w:left="20"/>
              <w:jc w:val="both"/>
            </w:pPr>
            <w:r>
              <w:rPr>
                <w:rFonts w:ascii="Times New Roman"/>
                <w:b w:val="false"/>
                <w:i w:val="false"/>
                <w:color w:val="000000"/>
                <w:sz w:val="20"/>
              </w:rPr>
              <w:t>
4) бәс тігумен шектен тыс әуестенудің зияны туралы ескерту;</w:t>
            </w:r>
          </w:p>
          <w:p>
            <w:pPr>
              <w:spacing w:after="20"/>
              <w:ind w:left="20"/>
              <w:jc w:val="both"/>
            </w:pPr>
            <w:r>
              <w:rPr>
                <w:rFonts w:ascii="Times New Roman"/>
                <w:b w:val="false"/>
                <w:i w:val="false"/>
                <w:color w:val="000000"/>
                <w:sz w:val="20"/>
              </w:rPr>
              <w:t>
5) бәс тігуге қатысуды өз бетінше шектеу тәртібі;</w:t>
            </w:r>
          </w:p>
          <w:p>
            <w:pPr>
              <w:spacing w:after="20"/>
              <w:ind w:left="20"/>
              <w:jc w:val="both"/>
            </w:pPr>
            <w:r>
              <w:rPr>
                <w:rFonts w:ascii="Times New Roman"/>
                <w:b w:val="false"/>
                <w:i w:val="false"/>
                <w:color w:val="000000"/>
                <w:sz w:val="20"/>
              </w:rPr>
              <w:t>
6) бәс тігуге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 нөмірлері;</w:t>
            </w:r>
          </w:p>
          <w:p>
            <w:pPr>
              <w:spacing w:after="20"/>
              <w:ind w:left="20"/>
              <w:jc w:val="both"/>
            </w:pPr>
            <w:r>
              <w:rPr>
                <w:rFonts w:ascii="Times New Roman"/>
                <w:b w:val="false"/>
                <w:i w:val="false"/>
                <w:color w:val="000000"/>
                <w:sz w:val="20"/>
              </w:rPr>
              <w:t>
7) бәс тігуге қатысушының жеке басын анықтау тәртібі;</w:t>
            </w:r>
          </w:p>
          <w:p>
            <w:pPr>
              <w:spacing w:after="20"/>
              <w:ind w:left="20"/>
              <w:jc w:val="both"/>
            </w:pPr>
            <w:r>
              <w:rPr>
                <w:rFonts w:ascii="Times New Roman"/>
                <w:b w:val="false"/>
                <w:i w:val="false"/>
                <w:color w:val="000000"/>
                <w:sz w:val="20"/>
              </w:rPr>
              <w:t>
8) өткізілетін бәс тігудің түрлері;</w:t>
            </w:r>
          </w:p>
          <w:p>
            <w:pPr>
              <w:spacing w:after="20"/>
              <w:ind w:left="20"/>
              <w:jc w:val="both"/>
            </w:pPr>
            <w:r>
              <w:rPr>
                <w:rFonts w:ascii="Times New Roman"/>
                <w:b w:val="false"/>
                <w:i w:val="false"/>
                <w:color w:val="000000"/>
                <w:sz w:val="20"/>
              </w:rPr>
              <w:t>
9) бәс тігуге қатысушылар мөлшерлемелер жасайтын оқиға қорытындысының нәтижелерін анықтау үшін пайдаланылатын ақпарат көздерінің тізбесі;</w:t>
            </w:r>
          </w:p>
          <w:p>
            <w:pPr>
              <w:spacing w:after="20"/>
              <w:ind w:left="20"/>
              <w:jc w:val="both"/>
            </w:pPr>
            <w:r>
              <w:rPr>
                <w:rFonts w:ascii="Times New Roman"/>
                <w:b w:val="false"/>
                <w:i w:val="false"/>
                <w:color w:val="000000"/>
                <w:sz w:val="20"/>
              </w:rPr>
              <w:t>
10) бәс тігуде тікелей пайдаланылатын негізгі терминдер мен анықтамалар;</w:t>
            </w:r>
          </w:p>
          <w:p>
            <w:pPr>
              <w:spacing w:after="20"/>
              <w:ind w:left="20"/>
              <w:jc w:val="both"/>
            </w:pPr>
            <w:r>
              <w:rPr>
                <w:rFonts w:ascii="Times New Roman"/>
                <w:b w:val="false"/>
                <w:i w:val="false"/>
                <w:color w:val="000000"/>
                <w:sz w:val="20"/>
              </w:rPr>
              <w:t>
11) ойын бизнесін ұйымдастырушы мен бәс тігуге қатысушының құқықтары мен міндеттері;</w:t>
            </w:r>
          </w:p>
          <w:p>
            <w:pPr>
              <w:spacing w:after="20"/>
              <w:ind w:left="20"/>
              <w:jc w:val="both"/>
            </w:pPr>
            <w:r>
              <w:rPr>
                <w:rFonts w:ascii="Times New Roman"/>
                <w:b w:val="false"/>
                <w:i w:val="false"/>
                <w:color w:val="000000"/>
                <w:sz w:val="20"/>
              </w:rPr>
              <w:t>
12) бәс тігуге қатысу шарттары;</w:t>
            </w:r>
          </w:p>
          <w:p>
            <w:pPr>
              <w:spacing w:after="20"/>
              <w:ind w:left="20"/>
              <w:jc w:val="both"/>
            </w:pPr>
            <w:r>
              <w:rPr>
                <w:rFonts w:ascii="Times New Roman"/>
                <w:b w:val="false"/>
                <w:i w:val="false"/>
                <w:color w:val="000000"/>
                <w:sz w:val="20"/>
              </w:rPr>
              <w:t>
13) бәс тігудің, сондай-ақ ойын сессиясының өткізілу тәртібі;</w:t>
            </w:r>
          </w:p>
          <w:p>
            <w:pPr>
              <w:spacing w:after="20"/>
              <w:ind w:left="20"/>
              <w:jc w:val="both"/>
            </w:pPr>
            <w:r>
              <w:rPr>
                <w:rFonts w:ascii="Times New Roman"/>
                <w:b w:val="false"/>
                <w:i w:val="false"/>
                <w:color w:val="000000"/>
                <w:sz w:val="20"/>
              </w:rPr>
              <w:t>
14) бәс тігуде мөлшерлемелерді қабылдау шарттары;</w:t>
            </w:r>
          </w:p>
          <w:p>
            <w:pPr>
              <w:spacing w:after="20"/>
              <w:ind w:left="20"/>
              <w:jc w:val="both"/>
            </w:pPr>
            <w:r>
              <w:rPr>
                <w:rFonts w:ascii="Times New Roman"/>
                <w:b w:val="false"/>
                <w:i w:val="false"/>
                <w:color w:val="000000"/>
                <w:sz w:val="20"/>
              </w:rPr>
              <w:t>
15) тотализатор қызметін жүзеге асыратын ойын бизнесін ұйымдастырушының бәс тігуді ұйымдастырудағы делдалдық үшін сыйақысының (комиссиясының) мөлшері;</w:t>
            </w:r>
          </w:p>
          <w:p>
            <w:pPr>
              <w:spacing w:after="20"/>
              <w:ind w:left="20"/>
              <w:jc w:val="both"/>
            </w:pPr>
            <w:r>
              <w:rPr>
                <w:rFonts w:ascii="Times New Roman"/>
                <w:b w:val="false"/>
                <w:i w:val="false"/>
                <w:color w:val="000000"/>
                <w:sz w:val="20"/>
              </w:rPr>
              <w:t>
16) бәс тігуге қатысушыға ұтыс төленуге тиісті нәтиже;</w:t>
            </w:r>
          </w:p>
          <w:p>
            <w:pPr>
              <w:spacing w:after="20"/>
              <w:ind w:left="20"/>
              <w:jc w:val="both"/>
            </w:pPr>
            <w:r>
              <w:rPr>
                <w:rFonts w:ascii="Times New Roman"/>
                <w:b w:val="false"/>
                <w:i w:val="false"/>
                <w:color w:val="000000"/>
                <w:sz w:val="20"/>
              </w:rPr>
              <w:t>
17) дауларды қарау тәртібі;</w:t>
            </w:r>
          </w:p>
          <w:p>
            <w:pPr>
              <w:spacing w:after="20"/>
              <w:ind w:left="20"/>
              <w:jc w:val="both"/>
            </w:pPr>
            <w:r>
              <w:rPr>
                <w:rFonts w:ascii="Times New Roman"/>
                <w:b w:val="false"/>
                <w:i w:val="false"/>
                <w:color w:val="000000"/>
                <w:sz w:val="20"/>
              </w:rPr>
              <w:t>
18)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