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1c012" w14:textId="741c0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Ұлттық компанияларға жеке күзет ұйымдарын құруға құқық беру қағидаларын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м.а. 2024 жылғы 29 қазандағы № 863 бұйрығы. Қазақстан Республикасының Әділет министрлігінде 2024 жылғы 29 қазанда № 35303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"Күзет қызметі туралы" Қазақстан Республикасы Заңының 17-1-бабының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Ұлттық компанияларға жеке күзет ұйымдарын құруға құқық беру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Ішкі істер министрлігінің Күзет қызметін бақылау департаменті Қазақстан Республикасының заңнамасында белгіленген тәртіпте: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Ішкі істер министрлігінің интернет-ресурсында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Қазақстан Республикасының Әділет министрлігінде мемлекеттік тіркегеннен кейін он жұмыс күні ішінде Қазақстан Республикасы Ішкі істер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Ішкі істер министрінің жетекшілік ететін орынбасарына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ішкі істер министрдің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атқарушысы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Лепеха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29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863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Ұлттық компанияларға күзет ұйымдарын құруға құқық беру қағидалары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Қағидалар жаңа редакцияда - ҚР Ішкі істер министрінің 25.05.2026 </w:t>
      </w:r>
      <w:r>
        <w:rPr>
          <w:rFonts w:ascii="Times New Roman"/>
          <w:b w:val="false"/>
          <w:i w:val="false"/>
          <w:color w:val="ff0000"/>
          <w:sz w:val="28"/>
        </w:rPr>
        <w:t>№ 373</w:t>
      </w:r>
      <w:r>
        <w:rPr>
          <w:rFonts w:ascii="Times New Roman"/>
          <w:b w:val="false"/>
          <w:i w:val="false"/>
          <w:color w:val="ff0000"/>
          <w:sz w:val="28"/>
        </w:rPr>
        <w:t xml:space="preserve"> (12.07.2026 бастап қолданысқа енгізіледі) бұйрығымен.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Ұлттық компанияларға күзет ұйымдарын құруға құқық беру қағидалары "Күзет қызметі туралы" Қазақстан Республикасы Заңының 17-1-бабының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Күзет ұйымын "Ұлттық басқарушы холдингтердің, ұлттық холдингтердің, ұлттық компаниялардың тізбесін бекіту туралы" Қазақстан Республикасы Үкіметінің 2011 жылғы 6 сәуірдегі № 376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ұлттық компаниялар тізбесіне енгізілген жағдайда Ұлттық компания құрады.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Ұлттық компаниялардың күзет ұйымын құру келесі шарттар сақталған кезде жүзеге асырылады: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күзет ұйымы күзет қызметінен өзге де қызметті жүзеге асыратын ұлттық компанияның еншілес ұйымы бола алады;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күзет ұйымының құрылтайшылары (қатысушылары) ұлттық компанияның құрылтайшылары не лауазымды адамдары болып табылады, оларға қатысты құрылатын ұйым күзет қызметтерін көрсететін болады;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құрылатын ұйым өзіне қатысты күзет қызметтерін көрсететін ұлттық компания және онымен үлестес заңды тұлғалар күзет ұйымының құрылтайшысы (қатысушысы) болып табылады.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Күзет ұйымын құру үшін ұлттық компания "Күзет қызметі саласындағы мемлекеттік қызмет көрсету қағидаларын бекіту туралы" Қазақстан Республикасы Ішкі істер министрінің 2020 жылғы 28 наурыздағы № 261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20224 болып тіркелген) бекітілген "Күзет қызметімен айналысу құқығына лицензия беру" мемлекеттік қызмет көрсету қағидаларына сәйкес күзет қызметімен айналысу құқығына тиісті лицензия алуға тиіс.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