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28e80b" w14:textId="e28e80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Масс-медиа саласында мемлекеттік қызметтер көрсету қағидаларын бекіту туралы</w:t>
      </w:r>
    </w:p>
    <w:p>
      <w:pPr>
        <w:spacing w:after="0"/>
        <w:ind w:left="0"/>
        <w:jc w:val="both"/>
      </w:pPr>
      <w:r>
        <w:rPr>
          <w:rFonts w:ascii="Times New Roman"/>
          <w:b w:val="false"/>
          <w:i w:val="false"/>
          <w:color w:val="000000"/>
          <w:sz w:val="28"/>
        </w:rPr>
        <w:t>Қазақстан Республикасы Мәдениет және ақпарат министрінің м.а. 2024 жылғы 17 қазандағы № 488-НҚ бұйрығы. Қазақстан Республикасының Әділет министрлігінде 2024 жылғы 22 қазанда № 35283 болып тіркелді.</w:t>
      </w:r>
    </w:p>
    <w:p>
      <w:pPr>
        <w:spacing w:after="0"/>
        <w:ind w:left="0"/>
        <w:jc w:val="both"/>
      </w:pPr>
      <w:bookmarkStart w:name="z1" w:id="0"/>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Премьер-Министрінің орынбасары - Мәдениет және ақпарат министрінің 02.06.2026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"Отандық теле-, радиоарнаны есепке қою, қайта есепке қою, куәлігін беру" мемлекеттік қызмет көрсету қағидалары;</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Республикасының аумағында таратылатын шетелдік теле-, радиоарнаны есепке қою, қайта есепке қою, куәлігін беру" мемлекеттік қызмет көрсету қағидалары;</w:t>
      </w:r>
    </w:p>
    <w:bookmarkEnd w:id="3"/>
    <w:bookmarkStart w:name="z5"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"Мерзімді баспасөз басылымдарын, интернет-басылымдарды есепке қою немесе қайта есепке алу" мемлекеттік қызмет көрсету қағидалары бекітілсін.</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Мәдениет және ақпарат министрінің 15.10.2025 </w:t>
      </w:r>
      <w:r>
        <w:rPr>
          <w:rFonts w:ascii="Times New Roman"/>
          <w:b w:val="false"/>
          <w:i w:val="false"/>
          <w:color w:val="ff0000"/>
          <w:sz w:val="28"/>
        </w:rPr>
        <w:t>№ 563-НҚ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 w:id="5"/>
    <w:p>
      <w:pPr>
        <w:spacing w:after="0"/>
        <w:ind w:left="0"/>
        <w:jc w:val="both"/>
      </w:pPr>
      <w:r>
        <w:rPr>
          <w:rFonts w:ascii="Times New Roman"/>
          <w:b w:val="false"/>
          <w:i w:val="false"/>
          <w:color w:val="000000"/>
          <w:sz w:val="28"/>
        </w:rPr>
        <w:t>
      2. Қазақстан Республикасы Мәдениет және ақпарат министрлігінің Ақпарат комитеті Қазақстан Республикасының заңнамасында белгіленген тәртіппен:</w:t>
      </w:r>
    </w:p>
    <w:bookmarkEnd w:id="5"/>
    <w:bookmarkStart w:name="z7" w:id="6"/>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6"/>
    <w:bookmarkStart w:name="z8" w:id="7"/>
    <w:p>
      <w:pPr>
        <w:spacing w:after="0"/>
        <w:ind w:left="0"/>
        <w:jc w:val="both"/>
      </w:pPr>
      <w:r>
        <w:rPr>
          <w:rFonts w:ascii="Times New Roman"/>
          <w:b w:val="false"/>
          <w:i w:val="false"/>
          <w:color w:val="000000"/>
          <w:sz w:val="28"/>
        </w:rPr>
        <w:t>
      2) осы бұйрықты Қазақстан Республикасы Мәдениет және ақпарат министрлігінің интернет-ресурсында орналастыруды;</w:t>
      </w:r>
    </w:p>
    <w:bookmarkEnd w:id="7"/>
    <w:bookmarkStart w:name="z9" w:id="8"/>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Мәдениет және ақпарат министрлігінің Заң департаментіне ұсынуды қамтамасыз етсін.</w:t>
      </w:r>
    </w:p>
    <w:bookmarkEnd w:id="8"/>
    <w:bookmarkStart w:name="z10" w:id="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Мәдениет және ақпарат вице-министріне жүктелсін.</w:t>
      </w:r>
    </w:p>
    <w:bookmarkEnd w:id="9"/>
    <w:bookmarkStart w:name="z11" w:id="10"/>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Мәдениет және ақпарат </w:t>
            </w:r>
          </w:p>
          <w:p>
            <w:pPr>
              <w:spacing w:after="20"/>
              <w:ind w:left="20"/>
              <w:jc w:val="both"/>
            </w:pPr>
            <w:r>
              <w:rPr>
                <w:rFonts w:ascii="Times New Roman"/>
                <w:b w:val="false"/>
                <w:i/>
                <w:color w:val="000000"/>
                <w:sz w:val="20"/>
              </w:rPr>
              <w:t xml:space="preserve">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Искаков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Мәдениет және ақпарат </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2024 жылғы 17 қазандағы</w:t>
            </w:r>
            <w:r>
              <w:br/>
            </w:r>
            <w:r>
              <w:rPr>
                <w:rFonts w:ascii="Times New Roman"/>
                <w:b w:val="false"/>
                <w:i w:val="false"/>
                <w:color w:val="000000"/>
                <w:sz w:val="20"/>
              </w:rPr>
              <w:t>№ 488-НҚ бұйрыққа</w:t>
            </w:r>
            <w:r>
              <w:br/>
            </w:r>
            <w:r>
              <w:rPr>
                <w:rFonts w:ascii="Times New Roman"/>
                <w:b w:val="false"/>
                <w:i w:val="false"/>
                <w:color w:val="000000"/>
                <w:sz w:val="20"/>
              </w:rPr>
              <w:t>1-қосымша</w:t>
            </w:r>
          </w:p>
        </w:tc>
      </w:tr>
    </w:tbl>
    <w:bookmarkStart w:name="z13" w:id="11"/>
    <w:p>
      <w:pPr>
        <w:spacing w:after="0"/>
        <w:ind w:left="0"/>
        <w:jc w:val="left"/>
      </w:pPr>
      <w:r>
        <w:rPr>
          <w:rFonts w:ascii="Times New Roman"/>
          <w:b/>
          <w:i w:val="false"/>
          <w:color w:val="000000"/>
        </w:rPr>
        <w:t xml:space="preserve"> "Отандық теле-, радиоарнаны есепке қою, қайта есепке қою, куәлігін беру" мемлекеттік қызмет көрсету қағидалары</w:t>
      </w:r>
    </w:p>
    <w:bookmarkEnd w:id="11"/>
    <w:bookmarkStart w:name="z14" w:id="12"/>
    <w:p>
      <w:pPr>
        <w:spacing w:after="0"/>
        <w:ind w:left="0"/>
        <w:jc w:val="left"/>
      </w:pPr>
      <w:r>
        <w:rPr>
          <w:rFonts w:ascii="Times New Roman"/>
          <w:b/>
          <w:i w:val="false"/>
          <w:color w:val="000000"/>
        </w:rPr>
        <w:t xml:space="preserve"> 1-тарау. Жалпы ережелер</w:t>
      </w:r>
    </w:p>
    <w:bookmarkEnd w:id="12"/>
    <w:bookmarkStart w:name="z15" w:id="13"/>
    <w:p>
      <w:pPr>
        <w:spacing w:after="0"/>
        <w:ind w:left="0"/>
        <w:jc w:val="both"/>
      </w:pPr>
      <w:r>
        <w:rPr>
          <w:rFonts w:ascii="Times New Roman"/>
          <w:b w:val="false"/>
          <w:i w:val="false"/>
          <w:color w:val="000000"/>
          <w:sz w:val="28"/>
        </w:rPr>
        <w:t xml:space="preserve">
      1. Осы "Отандық теле-, радиоарнаны есепке қою, қайта есепке қою, куәлігін беру" мемлекеттік қызмет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"Отандық теле-, радиоарнаны есепке қою, қайта есепке қою, куәлігін беру" мемлекеттік қызмет көрсету тәртібін айқындайды.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Мәдениет және ақпарат министрінің 02.06.2026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14"/>
    <w:p>
      <w:pPr>
        <w:spacing w:after="0"/>
        <w:ind w:left="0"/>
        <w:jc w:val="both"/>
      </w:pPr>
      <w:r>
        <w:rPr>
          <w:rFonts w:ascii="Times New Roman"/>
          <w:b w:val="false"/>
          <w:i w:val="false"/>
          <w:color w:val="000000"/>
          <w:sz w:val="28"/>
        </w:rPr>
        <w:t>
      2. "Отандық теле-, радиоарнаны есепке қою, қайта есепке қою, куәлігін беру" мемлекеттік қызметін (бұдан әрі – мемлекеттік көрсетілетін қызмет) Қазақстан Республикасы Мәдениет және ақпарат министрлігінің Ақпарат комитеті (бұдан әрі – көрсетілетін қызметті беруші) көрсетеді.</w:t>
      </w:r>
    </w:p>
    <w:bookmarkEnd w:id="14"/>
    <w:bookmarkStart w:name="z17" w:id="15"/>
    <w:p>
      <w:pPr>
        <w:spacing w:after="0"/>
        <w:ind w:left="0"/>
        <w:jc w:val="both"/>
      </w:pPr>
      <w:r>
        <w:rPr>
          <w:rFonts w:ascii="Times New Roman"/>
          <w:b w:val="false"/>
          <w:i w:val="false"/>
          <w:color w:val="000000"/>
          <w:sz w:val="28"/>
        </w:rPr>
        <w:t>
      3. Көрсетілетін қызметті алушы – мемлекеттік немесе әлеуметтік жауапкершілігі бар көрсетілетін қызметті алуға өтініш беруге құқығы және (немесе) ниеті бар немесе мемлекеттік немесе әлеуметтік жауапкершілігі бар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әлеуметтік жауапкершілігі бар қызмет көрсету нәтижесін алған жеке және заңды тұлғалар, заңды тұлғалардың филиалдары мен өкілдіктері (бұдан әрі – көрсетілетін қызметті алушы).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Мәдениет және ақпарат министрінің 02.06.2026 </w:t>
      </w:r>
      <w:r>
        <w:rPr>
          <w:rFonts w:ascii="Times New Roman"/>
          <w:b w:val="false"/>
          <w:i w:val="false"/>
          <w:color w:val="000000"/>
          <w:sz w:val="28"/>
        </w:rPr>
        <w:t>№ 263-НҚ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4. "Цифрлық үкіметтің" веб-порталы – нормативтік құқықтық базаны қоса алғанда, мемлекеттік көрсетілетін қызметтер ұсынуға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Мәдениет және ақпарат министрінің 02.06.2026 </w:t>
      </w:r>
      <w:r>
        <w:rPr>
          <w:rFonts w:ascii="Times New Roman"/>
          <w:b w:val="false"/>
          <w:i w:val="false"/>
          <w:color w:val="000000"/>
          <w:sz w:val="28"/>
        </w:rPr>
        <w:t>№ 263-НҚ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9" w:id="17"/>
    <w:p>
      <w:pPr>
        <w:spacing w:after="0"/>
        <w:ind w:left="0"/>
        <w:jc w:val="both"/>
      </w:pPr>
      <w:r>
        <w:rPr>
          <w:rFonts w:ascii="Times New Roman"/>
          <w:b w:val="false"/>
          <w:i w:val="false"/>
          <w:color w:val="000000"/>
          <w:sz w:val="28"/>
        </w:rPr>
        <w:t>
      5. Қағидаларға өзгерістер мен (немесе) толықтырулар енгізілген кезде көрсетілетін қызметті беруші "цифрлық үкімет" цифрлық инфрақұрылым операторына, Бірыңғай байланыс орталығына және көрсетілетін қызметті берушіге бекітілген күннен бастап 3 (үш) жұмыс күні ішінде осындай өзгерістер мен (немесе) толықтырулар туралы ақпаратты жібереді.</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Мәдениет және ақпарат министрінің 02.06.2026 </w:t>
      </w:r>
      <w:r>
        <w:rPr>
          <w:rFonts w:ascii="Times New Roman"/>
          <w:b w:val="false"/>
          <w:i w:val="false"/>
          <w:color w:val="000000"/>
          <w:sz w:val="28"/>
        </w:rPr>
        <w:t>№ 263-НҚ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0" w:id="18"/>
    <w:p>
      <w:pPr>
        <w:spacing w:after="0"/>
        <w:ind w:left="0"/>
        <w:jc w:val="left"/>
      </w:pPr>
      <w:r>
        <w:rPr>
          <w:rFonts w:ascii="Times New Roman"/>
          <w:b/>
          <w:i w:val="false"/>
          <w:color w:val="000000"/>
        </w:rPr>
        <w:t xml:space="preserve"> 2-тарау. Мемлекеттік қызметтер көрсету тәртібі</w:t>
      </w:r>
    </w:p>
    <w:bookmarkEnd w:id="18"/>
    <w:bookmarkStart w:name="z21" w:id="19"/>
    <w:p>
      <w:pPr>
        <w:spacing w:after="0"/>
        <w:ind w:left="0"/>
        <w:jc w:val="both"/>
      </w:pPr>
      <w:r>
        <w:rPr>
          <w:rFonts w:ascii="Times New Roman"/>
          <w:b w:val="false"/>
          <w:i w:val="false"/>
          <w:color w:val="000000"/>
          <w:sz w:val="28"/>
        </w:rPr>
        <w:t xml:space="preserve">
      6. Көрсетілетін қызметті алушы көрсетілетін қызметті берушіге "цифрлық Үкіметтің", "Е-лицензиялау" "мемлекеттік деректер базасы" веб-порталы (бұдан әрі – Портал), осы Қағидаларға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нысан бойынша,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алты ай ішінде таратылатын және ретрансляцияланатын теле -, радиобағдарламаларды жазу және сақтау туралы,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қызмет көрсетуге қойылатын негізгі талаптардың тізбесінде көрсетілген құжаттарды немесе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оларды жалға алуға мүліктік құқықтарының болуы туралы мәліметтер нысанын жібереді.</w:t>
      </w:r>
    </w:p>
    <w:bookmarkEnd w:id="19"/>
    <w:p>
      <w:pPr>
        <w:spacing w:after="0"/>
        <w:ind w:left="0"/>
        <w:jc w:val="both"/>
      </w:pPr>
      <w:r>
        <w:rPr>
          <w:rFonts w:ascii="Times New Roman"/>
          <w:b w:val="false"/>
          <w:i w:val="false"/>
          <w:color w:val="000000"/>
          <w:sz w:val="28"/>
        </w:rPr>
        <w:t>
      Көрсетілетін қызметті берушінің кеңсесі құжаттар келіп түскен күні оларды қабылдауды, тіркеуді жүзеге асырады және жауапты құрылымдық бөлімшеге орындауға береді. Көрсетілетін қызметті алушы жұмыс уақыты аяқталғаннан кейін, демалыс және мереке күндері өтініш жасаған кезде еңбек заңнамасына сәйкес өтініштерді қабылдау және мемлекеттік қызмет көрсету нәтижелерін беру келесі жұмыс күні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Мәдениет және ақпарат министрінің 02.06.2026 </w:t>
      </w:r>
      <w:r>
        <w:rPr>
          <w:rFonts w:ascii="Times New Roman"/>
          <w:b w:val="false"/>
          <w:i w:val="false"/>
          <w:color w:val="000000"/>
          <w:sz w:val="28"/>
        </w:rPr>
        <w:t>№ 263-НҚ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2" w:id="20"/>
    <w:p>
      <w:pPr>
        <w:spacing w:after="0"/>
        <w:ind w:left="0"/>
        <w:jc w:val="both"/>
      </w:pPr>
      <w:r>
        <w:rPr>
          <w:rFonts w:ascii="Times New Roman"/>
          <w:b w:val="false"/>
          <w:i w:val="false"/>
          <w:color w:val="000000"/>
          <w:sz w:val="28"/>
        </w:rPr>
        <w:t>
      7. Көрсетілетін қызметті берушінің жауапты құрылымдық бөлімшесінің қызметкері құжаттар тіркелген кезден бастап 2 (екі) жұмыс күні ішінде ұсынылған құжаттардың толықтығын тексереді.</w:t>
      </w:r>
    </w:p>
    <w:bookmarkEnd w:id="20"/>
    <w:p>
      <w:pPr>
        <w:spacing w:after="0"/>
        <w:ind w:left="0"/>
        <w:jc w:val="both"/>
      </w:pPr>
      <w:r>
        <w:rPr>
          <w:rFonts w:ascii="Times New Roman"/>
          <w:b w:val="false"/>
          <w:i w:val="false"/>
          <w:color w:val="000000"/>
          <w:sz w:val="28"/>
        </w:rPr>
        <w:t>
      Көрсетілетін қызметті алушының жеке басын куәландыратын құжаттар туралы, заңды тұлғаны мемлекеттік тіркеу (қайта тіркеу) туралы, жеке кәсіпкер ретінде тіркеу туралы мәліметтерді көрсетілетін қызметті беруші Порталдан алады.</w:t>
      </w:r>
    </w:p>
    <w:p>
      <w:pPr>
        <w:spacing w:after="0"/>
        <w:ind w:left="0"/>
        <w:jc w:val="both"/>
      </w:pPr>
      <w:r>
        <w:rPr>
          <w:rFonts w:ascii="Times New Roman"/>
          <w:b w:val="false"/>
          <w:i w:val="false"/>
          <w:color w:val="000000"/>
          <w:sz w:val="28"/>
        </w:rPr>
        <w:t>
      Көрсетілетін қызметті алушы құжаттар топтамасын толық ұсынбаған және (немесе) қолданылу мерзімі өтіп кеткен құжаттарды ұсынған кезде жауапты құрылымдық бөлімшенің қызметкері 2 (екі) жұмыс күні ішінде уәкілетті орган басшысының немесе оның орынбасарларының электрондық цифрлық қолтаңбасымен (бұдан әрі – ЭЦҚ) қол қойылған электрондық құжат нысанында өтінішті одан әрі қараудан уәжді бас тартуды дайындайды және өтініш берушіге Порталдағы жеке кабинетіне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Мәдениет және ақпарат министрінің 15.10.2025 </w:t>
      </w:r>
      <w:r>
        <w:rPr>
          <w:rFonts w:ascii="Times New Roman"/>
          <w:b w:val="false"/>
          <w:i w:val="false"/>
          <w:color w:val="ff0000"/>
          <w:sz w:val="28"/>
        </w:rPr>
        <w:t>№ 563-НҚ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15.10.2025 </w:t>
      </w:r>
      <w:r>
        <w:rPr>
          <w:rFonts w:ascii="Times New Roman"/>
          <w:b w:val="false"/>
          <w:i w:val="false"/>
          <w:color w:val="000000"/>
          <w:sz w:val="28"/>
        </w:rPr>
        <w:t>№ 562-НҚ</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8. Көрсетілетін қызметті алушы есепке қою туралы куәлікті алу үшін құжаттардың толық топтамасын ұсынған жағдайда көрсетілетін қызметті берушінің құрылымдық бөлімшесінің қызметкері 8 (сегіз) жұмыс күні ішінде өтініштің мазмұны тұрғысынан құжаттарды қарайды, есепке қойылған отандық теле-, радиоарналардың тізілімінде атаудың бірдей болу-болмауына тексереді, қорытындылары бойынша есепке қою туралы куәлікті қалыптастырады.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Мәдениет және ақпарат министрінің 15.10.2025 </w:t>
      </w:r>
      <w:r>
        <w:rPr>
          <w:rFonts w:ascii="Times New Roman"/>
          <w:b w:val="false"/>
          <w:i w:val="false"/>
          <w:color w:val="000000"/>
          <w:sz w:val="28"/>
        </w:rPr>
        <w:t>№ 562-НҚ</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4" w:id="22"/>
    <w:p>
      <w:pPr>
        <w:spacing w:after="0"/>
        <w:ind w:left="0"/>
        <w:jc w:val="both"/>
      </w:pPr>
      <w:r>
        <w:rPr>
          <w:rFonts w:ascii="Times New Roman"/>
          <w:b w:val="false"/>
          <w:i w:val="false"/>
          <w:color w:val="000000"/>
          <w:sz w:val="28"/>
        </w:rPr>
        <w:t>
      9. Мемлекеттік қызмет көрсетуден бас тарту үшін негіздер анықталған кезде көрсетілетін қызметті беруші мемлекеттік қызмет көрсетуден бас тарту туралы алдын ала шешім туралы, сондай-ақ көрсетілетін қызметті алушыға алдын ала шешім бойынша ұстанымын білдіруге мүмкіндік беру үшін тыңдау өткізу уақыты мен орны (тәсілі) туралы хабарлайды</w:t>
      </w:r>
    </w:p>
    <w:bookmarkEnd w:id="22"/>
    <w:p>
      <w:pPr>
        <w:spacing w:after="0"/>
        <w:ind w:left="0"/>
        <w:jc w:val="both"/>
      </w:pPr>
      <w:r>
        <w:rPr>
          <w:rFonts w:ascii="Times New Roman"/>
          <w:b w:val="false"/>
          <w:i w:val="false"/>
          <w:color w:val="000000"/>
          <w:sz w:val="28"/>
        </w:rPr>
        <w:t xml:space="preserve">
      Көрсетілетін қызметті беруші мемлекеттік қызметті көрсету мерзімі аяқталғанға дейін кемінде 3 (үш) жұмыс күні бұрын көрсетілетін қызметті алушыға тыңдау туралы хабарлайды. Қазақстан Республикасы Әкімшілік рәсімдік-процестік кодексінің 73-бабының </w:t>
      </w:r>
      <w:r>
        <w:rPr>
          <w:rFonts w:ascii="Times New Roman"/>
          <w:b w:val="false"/>
          <w:i w:val="false"/>
          <w:color w:val="000000"/>
          <w:sz w:val="28"/>
        </w:rPr>
        <w:t>1-тармағына</w:t>
      </w:r>
      <w:r>
        <w:rPr>
          <w:rFonts w:ascii="Times New Roman"/>
          <w:b w:val="false"/>
          <w:i w:val="false"/>
          <w:color w:val="000000"/>
          <w:sz w:val="28"/>
        </w:rPr>
        <w:t xml:space="preserve"> сәйкес тыңдау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отандық теле-, радиоарнаны есепке қою, қайта есепке қою, беру туралы куәлікті береді не мемлекеттік қызмет көрсетуден уәжді түрде бас тартады.</w:t>
      </w:r>
    </w:p>
    <w:bookmarkStart w:name="z25" w:id="23"/>
    <w:p>
      <w:pPr>
        <w:spacing w:after="0"/>
        <w:ind w:left="0"/>
        <w:jc w:val="both"/>
      </w:pPr>
      <w:r>
        <w:rPr>
          <w:rFonts w:ascii="Times New Roman"/>
          <w:b w:val="false"/>
          <w:i w:val="false"/>
          <w:color w:val="000000"/>
          <w:sz w:val="28"/>
        </w:rPr>
        <w:t>
      10. Теле-, радиоарнаның меншік иесі ауысқан не ұйымдық-құқықтық нысаны, атауы, сондай-ақ атауы өзгерген жағдайларда теле -, радиоарна қайта есепке қоюға жатады.</w:t>
      </w:r>
    </w:p>
    <w:bookmarkEnd w:id="23"/>
    <w:bookmarkStart w:name="z26" w:id="24"/>
    <w:p>
      <w:pPr>
        <w:spacing w:after="0"/>
        <w:ind w:left="0"/>
        <w:jc w:val="both"/>
      </w:pPr>
      <w:r>
        <w:rPr>
          <w:rFonts w:ascii="Times New Roman"/>
          <w:b w:val="false"/>
          <w:i w:val="false"/>
          <w:color w:val="000000"/>
          <w:sz w:val="28"/>
        </w:rPr>
        <w:t>
      11. Көрсетілетін қызметті алушы куәлікті қайта есепке қоюға өтініш берген кезде көрсетілетін қызметті берушінің құрылымдық бөлімшесінің қызметкері 8 (сегіз) жұмыс күні ішінде өтініштің мазмұнына құжаттарды қарайды, есепке қойылған отандық теле-, радиоарналардың тізілімінде бірдей атаудың болуын тексереді, сондай-ақ меншік иесі өзгерген жағдайда меншіктің ауысуын/меншік құқығының берілгенін растайтын берілген құжаттардың деректерін тексереді.</w:t>
      </w:r>
    </w:p>
    <w:bookmarkEnd w:id="24"/>
    <w:p>
      <w:pPr>
        <w:spacing w:after="0"/>
        <w:ind w:left="0"/>
        <w:jc w:val="both"/>
      </w:pPr>
      <w:r>
        <w:rPr>
          <w:rFonts w:ascii="Times New Roman"/>
          <w:b w:val="false"/>
          <w:i w:val="false"/>
          <w:color w:val="000000"/>
          <w:sz w:val="28"/>
        </w:rPr>
        <w:t>
      Көрсетілетін қызметті алушы жоғарыда көрсетілген талаптарға сәйкес келмеген кезде көрсетілетін қызметті беруші мемлекеттік қызметті көрсетуден бас тарту туралы шешім шығарады.</w:t>
      </w:r>
    </w:p>
    <w:p>
      <w:pPr>
        <w:spacing w:after="0"/>
        <w:ind w:left="0"/>
        <w:jc w:val="both"/>
      </w:pPr>
      <w:r>
        <w:rPr>
          <w:rFonts w:ascii="Times New Roman"/>
          <w:b w:val="false"/>
          <w:i w:val="false"/>
          <w:color w:val="000000"/>
          <w:sz w:val="28"/>
        </w:rPr>
        <w:t>
      Көрсетілетін қызметті алушыға мемлекеттік қызметті көрсетуден бас тарту туралы алдын ала шешім қоса беріле отырып, оған қол қойылғанға дейін 3 (үш) жұмыс күнінен кешіктірілмейтін мерзімде хабарлама жіберіледі.</w:t>
      </w:r>
    </w:p>
    <w:p>
      <w:pPr>
        <w:spacing w:after="0"/>
        <w:ind w:left="0"/>
        <w:jc w:val="both"/>
      </w:pPr>
      <w:r>
        <w:rPr>
          <w:rFonts w:ascii="Times New Roman"/>
          <w:b w:val="false"/>
          <w:i w:val="false"/>
          <w:color w:val="000000"/>
          <w:sz w:val="28"/>
        </w:rPr>
        <w:t>
      Көрсетілетін қызметті алушы хабарламаны алған күннен бастап 2 (екі) жұмыс күнінен кешіктірілмейтін мерзімде мемлекеттік қызметті көрсетуден бас тарту туралы алдын ала шешімге қарсылығын беруге немесе білдіруге құқылы.</w:t>
      </w:r>
    </w:p>
    <w:p>
      <w:pPr>
        <w:spacing w:after="0"/>
        <w:ind w:left="0"/>
        <w:jc w:val="both"/>
      </w:pPr>
      <w:r>
        <w:rPr>
          <w:rFonts w:ascii="Times New Roman"/>
          <w:b w:val="false"/>
          <w:i w:val="false"/>
          <w:color w:val="000000"/>
          <w:sz w:val="28"/>
        </w:rPr>
        <w:t>
      Қарсылықты қарау нәтижелері бойынша көрсетілетін қызметті алушыдан келіп түскен жағдайда көрсетілетін қызметті беруші қайта есепке қою туралы куәлікті немесе мемлекеттік қызметті көрсетуден уәжді бас тартуды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Мәдениет және ақпарат министрінің 15.10.2025 </w:t>
      </w:r>
      <w:r>
        <w:rPr>
          <w:rFonts w:ascii="Times New Roman"/>
          <w:b w:val="false"/>
          <w:i w:val="false"/>
          <w:color w:val="ff0000"/>
          <w:sz w:val="28"/>
        </w:rPr>
        <w:t>№ 563-НҚ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5"/>
    <w:p>
      <w:pPr>
        <w:spacing w:after="0"/>
        <w:ind w:left="0"/>
        <w:jc w:val="both"/>
      </w:pPr>
      <w:r>
        <w:rPr>
          <w:rFonts w:ascii="Times New Roman"/>
          <w:b w:val="false"/>
          <w:i w:val="false"/>
          <w:color w:val="000000"/>
          <w:sz w:val="28"/>
        </w:rPr>
        <w:t>
      12. Көрсетілетін қызметті беруші Тізбенің 9-тармағында белгіленген негіздер бойынша мемлекеттік қызмет көрсетуден бас тартады.</w:t>
      </w:r>
    </w:p>
    <w:bookmarkEnd w:id="25"/>
    <w:bookmarkStart w:name="z28" w:id="26"/>
    <w:p>
      <w:pPr>
        <w:spacing w:after="0"/>
        <w:ind w:left="0"/>
        <w:jc w:val="left"/>
      </w:pPr>
      <w:r>
        <w:rPr>
          <w:rFonts w:ascii="Times New Roman"/>
          <w:b/>
          <w:i w:val="false"/>
          <w:color w:val="000000"/>
        </w:rPr>
        <w:t xml:space="preserve"> 3-тарау. Орталық мемлекеттік органдардың, көрсетілетін қызметті берушінің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26"/>
    <w:bookmarkStart w:name="z29" w:id="27"/>
    <w:p>
      <w:pPr>
        <w:spacing w:after="0"/>
        <w:ind w:left="0"/>
        <w:jc w:val="both"/>
      </w:pPr>
      <w:r>
        <w:rPr>
          <w:rFonts w:ascii="Times New Roman"/>
          <w:b w:val="false"/>
          <w:i w:val="false"/>
          <w:color w:val="000000"/>
          <w:sz w:val="28"/>
        </w:rPr>
        <w:t>
      13. Көрсетілетін қызметті берушінің мемлекеттік қызмет көрсету мәселелері бойынша шешіміне, әрекетіне (әрекетсіздігіне) шағымды қарауды Қазақстан Республикасының</w:t>
      </w:r>
      <w:r>
        <w:rPr>
          <w:rFonts w:ascii="Times New Roman"/>
          <w:b w:val="false"/>
          <w:i w:val="false"/>
          <w:color w:val="000000"/>
          <w:sz w:val="28"/>
        </w:rPr>
        <w:t xml:space="preserve"> заңнамасына</w:t>
      </w:r>
      <w:r>
        <w:rPr>
          <w:rFonts w:ascii="Times New Roman"/>
          <w:b w:val="false"/>
          <w:i w:val="false"/>
          <w:color w:val="000000"/>
          <w:sz w:val="28"/>
        </w:rPr>
        <w:t xml:space="preserve"> сәйкес лауазымды адам, телерадио хабарларын тарату саласындағы жоғары тұрған уәкілетті орган, мемлекеттік қызметтер көрсету сапасын бағалау және бақылау жөніндегі уәкілетті орган (бұдан әрі – шағымды қарайтын орган) жүргізеді.</w:t>
      </w:r>
    </w:p>
    <w:bookmarkEnd w:id="27"/>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және әлеуметтік жауапкершілігі бар көрсетілетін қызметтер туралы" Қазақстан Республикасының Заңы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күннен бастап 15 (он бес) жұмыс күні ішінде қаралуға жатады.</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шешіміне, әрекетіне (әрекетсіздігіне) шағым жасалып отырған лауазымды адам, егер ол 3 (үш) жұмыс күні ішінде қолайлы әкімшілік акт қабылдаса, шағымда көрсетілген талаптарды толық қанағаттандыратын әкімшілік әрекет жасаса, шағымды қарайтын органға шағым жібермеуге құқылы.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Премьер-Министрінің орынбасары - Мәдениет және ақпарат министрінің 02.06.2026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"Отандық теле-, радиоарнаны</w:t>
            </w:r>
            <w:r>
              <w:br/>
            </w:r>
            <w:r>
              <w:rPr>
                <w:rFonts w:ascii="Times New Roman"/>
                <w:b w:val="false"/>
                <w:i w:val="false"/>
                <w:color w:val="000000"/>
                <w:sz w:val="20"/>
              </w:rPr>
              <w:t>есепке қою, қайта есепке</w:t>
            </w:r>
            <w:r>
              <w:br/>
            </w:r>
            <w:r>
              <w:rPr>
                <w:rFonts w:ascii="Times New Roman"/>
                <w:b w:val="false"/>
                <w:i w:val="false"/>
                <w:color w:val="000000"/>
                <w:sz w:val="20"/>
              </w:rPr>
              <w:t>қою, куәлігін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(отандық теле-, радиоарнаны</w:t>
            </w:r>
            <w:r>
              <w:br/>
            </w:r>
            <w:r>
              <w:rPr>
                <w:rFonts w:ascii="Times New Roman"/>
                <w:b w:val="false"/>
                <w:i w:val="false"/>
                <w:color w:val="000000"/>
                <w:sz w:val="20"/>
              </w:rPr>
              <w:t>есепке қою туралы куәлікті</w:t>
            </w:r>
            <w:r>
              <w:br/>
            </w:r>
            <w:r>
              <w:rPr>
                <w:rFonts w:ascii="Times New Roman"/>
                <w:b w:val="false"/>
                <w:i w:val="false"/>
                <w:color w:val="000000"/>
                <w:sz w:val="20"/>
              </w:rPr>
              <w:t>беретін органның</w:t>
            </w:r>
            <w:r>
              <w:br/>
            </w:r>
            <w:r>
              <w:rPr>
                <w:rFonts w:ascii="Times New Roman"/>
                <w:b w:val="false"/>
                <w:i w:val="false"/>
                <w:color w:val="000000"/>
                <w:sz w:val="20"/>
              </w:rPr>
              <w:t>толық атауы)</w:t>
            </w:r>
          </w:p>
        </w:tc>
      </w:tr>
    </w:tbl>
    <w:bookmarkStart w:name="z31" w:id="28"/>
    <w:p>
      <w:pPr>
        <w:spacing w:after="0"/>
        <w:ind w:left="0"/>
        <w:jc w:val="left"/>
      </w:pPr>
      <w:r>
        <w:rPr>
          <w:rFonts w:ascii="Times New Roman"/>
          <w:b/>
          <w:i w:val="false"/>
          <w:color w:val="000000"/>
        </w:rPr>
        <w:t xml:space="preserve"> Өтініш</w:t>
      </w:r>
    </w:p>
    <w:bookmarkEnd w:id="28"/>
    <w:p>
      <w:pPr>
        <w:spacing w:after="0"/>
        <w:ind w:left="0"/>
        <w:jc w:val="both"/>
      </w:pPr>
      <w:r>
        <w:rPr>
          <w:rFonts w:ascii="Times New Roman"/>
          <w:b w:val="false"/>
          <w:i w:val="false"/>
          <w:color w:val="ff0000"/>
          <w:sz w:val="28"/>
        </w:rPr>
        <w:t xml:space="preserve">
      Ескерту. 1-қосымша жаңа редакцияда - ҚР Премьер-Министрінің орынбасары - Мәдениет және ақпарат министрінің 02.06.2026 </w:t>
      </w:r>
      <w:r>
        <w:rPr>
          <w:rFonts w:ascii="Times New Roman"/>
          <w:b w:val="false"/>
          <w:i w:val="false"/>
          <w:color w:val="ff0000"/>
          <w:sz w:val="28"/>
        </w:rPr>
        <w:t>№ 263-НҚ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Сізден отандық теле-, радиоарна _______________________________</w:t>
      </w:r>
    </w:p>
    <w:p>
      <w:pPr>
        <w:spacing w:after="0"/>
        <w:ind w:left="0"/>
        <w:jc w:val="both"/>
      </w:pPr>
      <w:r>
        <w:rPr>
          <w:rFonts w:ascii="Times New Roman"/>
          <w:b w:val="false"/>
          <w:i w:val="false"/>
          <w:color w:val="000000"/>
          <w:sz w:val="28"/>
        </w:rPr>
        <w:t>
      (теле-, радиоарнаның атауы) есепке қоюды сұраймын.</w:t>
      </w:r>
    </w:p>
    <w:p>
      <w:pPr>
        <w:spacing w:after="0"/>
        <w:ind w:left="0"/>
        <w:jc w:val="both"/>
      </w:pPr>
      <w:r>
        <w:rPr>
          <w:rFonts w:ascii="Times New Roman"/>
          <w:b w:val="false"/>
          <w:i w:val="false"/>
          <w:color w:val="000000"/>
          <w:sz w:val="28"/>
        </w:rPr>
        <w:t>
      Теле-, радиоарнаның меншік иесінің атауы _________________________</w:t>
      </w:r>
    </w:p>
    <w:p>
      <w:pPr>
        <w:spacing w:after="0"/>
        <w:ind w:left="0"/>
        <w:jc w:val="both"/>
      </w:pPr>
      <w:r>
        <w:rPr>
          <w:rFonts w:ascii="Times New Roman"/>
          <w:b w:val="false"/>
          <w:i w:val="false"/>
          <w:color w:val="000000"/>
          <w:sz w:val="28"/>
        </w:rPr>
        <w:t>
      (меншік иесінің тегі, аты, әкесінің аты (егер ол жеке басты куәландыратын құжатта көрсетілсе) атауы және ұйымдық-құқықтық нысаны)</w:t>
      </w:r>
    </w:p>
    <w:p>
      <w:pPr>
        <w:spacing w:after="0"/>
        <w:ind w:left="0"/>
        <w:jc w:val="both"/>
      </w:pPr>
      <w:r>
        <w:rPr>
          <w:rFonts w:ascii="Times New Roman"/>
          <w:b w:val="false"/>
          <w:i w:val="false"/>
          <w:color w:val="000000"/>
          <w:sz w:val="28"/>
        </w:rPr>
        <w:t>
      Теле-, радиоарнаның меншік иесінің мекенжайы _____________________</w:t>
      </w:r>
    </w:p>
    <w:p>
      <w:pPr>
        <w:spacing w:after="0"/>
        <w:ind w:left="0"/>
        <w:jc w:val="both"/>
      </w:pPr>
      <w:r>
        <w:rPr>
          <w:rFonts w:ascii="Times New Roman"/>
          <w:b w:val="false"/>
          <w:i w:val="false"/>
          <w:color w:val="000000"/>
          <w:sz w:val="28"/>
        </w:rPr>
        <w:t>
      (тұрғылықты жері/орналасқан жері, байланыс деректері)</w:t>
      </w:r>
    </w:p>
    <w:p>
      <w:pPr>
        <w:spacing w:after="0"/>
        <w:ind w:left="0"/>
        <w:jc w:val="both"/>
      </w:pPr>
      <w:r>
        <w:rPr>
          <w:rFonts w:ascii="Times New Roman"/>
          <w:b w:val="false"/>
          <w:i w:val="false"/>
          <w:color w:val="000000"/>
          <w:sz w:val="28"/>
        </w:rPr>
        <w:t>
      БСН/ЖСН _____________________________________________________</w:t>
      </w:r>
    </w:p>
    <w:p>
      <w:pPr>
        <w:spacing w:after="0"/>
        <w:ind w:left="0"/>
        <w:jc w:val="both"/>
      </w:pPr>
      <w:r>
        <w:rPr>
          <w:rFonts w:ascii="Times New Roman"/>
          <w:b w:val="false"/>
          <w:i w:val="false"/>
          <w:color w:val="000000"/>
          <w:sz w:val="28"/>
        </w:rPr>
        <w:t>
      Теле-, радиоарнаның тақырыптық бағыты: ____________________________</w:t>
      </w:r>
    </w:p>
    <w:p>
      <w:pPr>
        <w:spacing w:after="0"/>
        <w:ind w:left="0"/>
        <w:jc w:val="both"/>
      </w:pPr>
      <w:r>
        <w:rPr>
          <w:rFonts w:ascii="Times New Roman"/>
          <w:b w:val="false"/>
          <w:i w:val="false"/>
          <w:color w:val="000000"/>
          <w:sz w:val="28"/>
        </w:rPr>
        <w:t>
      Меншікті хабар таратудың орташа тәуліктік көлемі: ___________________</w:t>
      </w:r>
    </w:p>
    <w:p>
      <w:pPr>
        <w:spacing w:after="0"/>
        <w:ind w:left="0"/>
        <w:jc w:val="both"/>
      </w:pPr>
      <w:r>
        <w:rPr>
          <w:rFonts w:ascii="Times New Roman"/>
          <w:b w:val="false"/>
          <w:i w:val="false"/>
          <w:color w:val="000000"/>
          <w:sz w:val="28"/>
        </w:rPr>
        <w:t>
      Ретрансляцияланатын хабар таратудың орташа тәуліктік көлемі: __________</w:t>
      </w:r>
    </w:p>
    <w:p>
      <w:pPr>
        <w:spacing w:after="0"/>
        <w:ind w:left="0"/>
        <w:jc w:val="both"/>
      </w:pPr>
      <w:r>
        <w:rPr>
          <w:rFonts w:ascii="Times New Roman"/>
          <w:b w:val="false"/>
          <w:i w:val="false"/>
          <w:color w:val="000000"/>
          <w:sz w:val="28"/>
        </w:rPr>
        <w:t>
      (өтініш берушінің тегі, аты, әкесінің аты (егер ол жеке басты куәландыратын құжатта көрсетілсе) (қолы) атауы)</w:t>
      </w:r>
    </w:p>
    <w:p>
      <w:pPr>
        <w:spacing w:after="0"/>
        <w:ind w:left="0"/>
        <w:jc w:val="both"/>
      </w:pPr>
      <w:r>
        <w:rPr>
          <w:rFonts w:ascii="Times New Roman"/>
          <w:b w:val="false"/>
          <w:i w:val="false"/>
          <w:color w:val="000000"/>
          <w:sz w:val="28"/>
        </w:rPr>
        <w:t>
      Цифрлық жүйелерінде қамтылған заңмен қорғалатын құпияны құрайтын</w:t>
      </w:r>
    </w:p>
    <w:p>
      <w:pPr>
        <w:spacing w:after="0"/>
        <w:ind w:left="0"/>
        <w:jc w:val="both"/>
      </w:pPr>
      <w:r>
        <w:rPr>
          <w:rFonts w:ascii="Times New Roman"/>
          <w:b w:val="false"/>
          <w:i w:val="false"/>
          <w:color w:val="000000"/>
          <w:sz w:val="28"/>
        </w:rPr>
        <w:t>
      мәліметтерді пайдалануға келісемін.</w:t>
      </w:r>
    </w:p>
    <w:p>
      <w:pPr>
        <w:spacing w:after="0"/>
        <w:ind w:left="0"/>
        <w:jc w:val="both"/>
      </w:pPr>
      <w:r>
        <w:rPr>
          <w:rFonts w:ascii="Times New Roman"/>
          <w:b w:val="false"/>
          <w:i w:val="false"/>
          <w:color w:val="000000"/>
          <w:sz w:val="28"/>
        </w:rPr>
        <w:t>
      (трансляцияланатын және ретрансляцияланатын теле-, радиобағдарламаларды жазып алу және алты ай бойы сақтау туралы)</w:t>
      </w:r>
    </w:p>
    <w:p>
      <w:pPr>
        <w:spacing w:after="0"/>
        <w:ind w:left="0"/>
        <w:jc w:val="both"/>
      </w:pPr>
      <w:r>
        <w:rPr>
          <w:rFonts w:ascii="Times New Roman"/>
          <w:b w:val="false"/>
          <w:i w:val="false"/>
          <w:color w:val="000000"/>
          <w:sz w:val="28"/>
        </w:rPr>
        <w:t>
      Мөр орны (ол болған жағдайда) 20___ жылғы "____" 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"Отандық теле-, радиоарнаны</w:t>
            </w:r>
            <w:r>
              <w:br/>
            </w:r>
            <w:r>
              <w:rPr>
                <w:rFonts w:ascii="Times New Roman"/>
                <w:b w:val="false"/>
                <w:i w:val="false"/>
                <w:color w:val="000000"/>
                <w:sz w:val="20"/>
              </w:rPr>
              <w:t>есепке қою қайта есепке қою,</w:t>
            </w:r>
            <w:r>
              <w:br/>
            </w:r>
            <w:r>
              <w:rPr>
                <w:rFonts w:ascii="Times New Roman"/>
                <w:b w:val="false"/>
                <w:i w:val="false"/>
                <w:color w:val="000000"/>
                <w:sz w:val="20"/>
              </w:rPr>
              <w:t>куәлігін беру"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Нысаны</w:t>
            </w:r>
            <w:r>
              <w:br/>
            </w:r>
            <w:r>
              <w:rPr>
                <w:rFonts w:ascii="Times New Roman"/>
                <w:b w:val="false"/>
                <w:i w:val="false"/>
                <w:color w:val="000000"/>
                <w:sz w:val="20"/>
              </w:rPr>
              <w:t>(отандық теле-, радиоарнаны</w:t>
            </w:r>
            <w:r>
              <w:br/>
            </w:r>
            <w:r>
              <w:rPr>
                <w:rFonts w:ascii="Times New Roman"/>
                <w:b w:val="false"/>
                <w:i w:val="false"/>
                <w:color w:val="000000"/>
                <w:sz w:val="20"/>
              </w:rPr>
              <w:t>есепке қою туралы куәлікті</w:t>
            </w:r>
            <w:r>
              <w:br/>
            </w:r>
            <w:r>
              <w:rPr>
                <w:rFonts w:ascii="Times New Roman"/>
                <w:b w:val="false"/>
                <w:i w:val="false"/>
                <w:color w:val="000000"/>
                <w:sz w:val="20"/>
              </w:rPr>
              <w:t>беретін органның толық</w:t>
            </w:r>
            <w:r>
              <w:br/>
            </w:r>
            <w:r>
              <w:rPr>
                <w:rFonts w:ascii="Times New Roman"/>
                <w:b w:val="false"/>
                <w:i w:val="false"/>
                <w:color w:val="000000"/>
                <w:sz w:val="20"/>
              </w:rPr>
              <w:t>атауы)</w:t>
            </w:r>
          </w:p>
        </w:tc>
      </w:tr>
    </w:tbl>
    <w:bookmarkStart w:name="z33" w:id="29"/>
    <w:p>
      <w:pPr>
        <w:spacing w:after="0"/>
        <w:ind w:left="0"/>
        <w:jc w:val="left"/>
      </w:pPr>
      <w:r>
        <w:rPr>
          <w:rFonts w:ascii="Times New Roman"/>
          <w:b/>
          <w:i w:val="false"/>
          <w:color w:val="000000"/>
        </w:rPr>
        <w:t xml:space="preserve"> Өтініш</w:t>
      </w:r>
    </w:p>
    <w:bookmarkEnd w:id="29"/>
    <w:p>
      <w:pPr>
        <w:spacing w:after="0"/>
        <w:ind w:left="0"/>
        <w:jc w:val="both"/>
      </w:pPr>
      <w:r>
        <w:rPr>
          <w:rFonts w:ascii="Times New Roman"/>
          <w:b w:val="false"/>
          <w:i w:val="false"/>
          <w:color w:val="ff0000"/>
          <w:sz w:val="28"/>
        </w:rPr>
        <w:t xml:space="preserve">
      Ескерту. 2-қосымша жаңа редакцияда - ҚР Премьер-Министрінің орынбасары - Мәдениет және ақпарат министрінің 02.06.2026 </w:t>
      </w:r>
      <w:r>
        <w:rPr>
          <w:rFonts w:ascii="Times New Roman"/>
          <w:b w:val="false"/>
          <w:i w:val="false"/>
          <w:color w:val="ff0000"/>
          <w:sz w:val="28"/>
        </w:rPr>
        <w:t>№ 263-НҚ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Сізден _________________________________себебі бойынша</w:t>
      </w:r>
    </w:p>
    <w:p>
      <w:pPr>
        <w:spacing w:after="0"/>
        <w:ind w:left="0"/>
        <w:jc w:val="both"/>
      </w:pPr>
      <w:r>
        <w:rPr>
          <w:rFonts w:ascii="Times New Roman"/>
          <w:b w:val="false"/>
          <w:i w:val="false"/>
          <w:color w:val="000000"/>
          <w:sz w:val="28"/>
        </w:rPr>
        <w:t>
      (себебін көрсету)</w:t>
      </w:r>
    </w:p>
    <w:p>
      <w:pPr>
        <w:spacing w:after="0"/>
        <w:ind w:left="0"/>
        <w:jc w:val="both"/>
      </w:pPr>
      <w:r>
        <w:rPr>
          <w:rFonts w:ascii="Times New Roman"/>
          <w:b w:val="false"/>
          <w:i w:val="false"/>
          <w:color w:val="000000"/>
          <w:sz w:val="28"/>
        </w:rPr>
        <w:t>
      отандық теле-, радиоарна__________________________________________</w:t>
      </w:r>
    </w:p>
    <w:p>
      <w:pPr>
        <w:spacing w:after="0"/>
        <w:ind w:left="0"/>
        <w:jc w:val="both"/>
      </w:pPr>
      <w:r>
        <w:rPr>
          <w:rFonts w:ascii="Times New Roman"/>
          <w:b w:val="false"/>
          <w:i w:val="false"/>
          <w:color w:val="000000"/>
          <w:sz w:val="28"/>
        </w:rPr>
        <w:t>
      (теле-, радиоарнаның атауы қайта есепке қоюды жүзеге асыруды сұраймын.</w:t>
      </w:r>
    </w:p>
    <w:p>
      <w:pPr>
        <w:spacing w:after="0"/>
        <w:ind w:left="0"/>
        <w:jc w:val="both"/>
      </w:pPr>
      <w:r>
        <w:rPr>
          <w:rFonts w:ascii="Times New Roman"/>
          <w:b w:val="false"/>
          <w:i w:val="false"/>
          <w:color w:val="000000"/>
          <w:sz w:val="28"/>
        </w:rPr>
        <w:t>
      Теле-, радиоарнаның меншік иесінің атауы____________________________</w:t>
      </w:r>
    </w:p>
    <w:p>
      <w:pPr>
        <w:spacing w:after="0"/>
        <w:ind w:left="0"/>
        <w:jc w:val="both"/>
      </w:pPr>
      <w:r>
        <w:rPr>
          <w:rFonts w:ascii="Times New Roman"/>
          <w:b w:val="false"/>
          <w:i w:val="false"/>
          <w:color w:val="000000"/>
          <w:sz w:val="28"/>
        </w:rPr>
        <w:t>
      (тегі, аты, әкесінің аты (егер ол жеке басты куәландыратын құжатта</w:t>
      </w:r>
    </w:p>
    <w:p>
      <w:pPr>
        <w:spacing w:after="0"/>
        <w:ind w:left="0"/>
        <w:jc w:val="both"/>
      </w:pPr>
      <w:r>
        <w:rPr>
          <w:rFonts w:ascii="Times New Roman"/>
          <w:b w:val="false"/>
          <w:i w:val="false"/>
          <w:color w:val="000000"/>
          <w:sz w:val="28"/>
        </w:rPr>
        <w:t>
      көрсетілсе))_______________________________________________________</w:t>
      </w:r>
    </w:p>
    <w:p>
      <w:pPr>
        <w:spacing w:after="0"/>
        <w:ind w:left="0"/>
        <w:jc w:val="both"/>
      </w:pPr>
      <w:r>
        <w:rPr>
          <w:rFonts w:ascii="Times New Roman"/>
          <w:b w:val="false"/>
          <w:i w:val="false"/>
          <w:color w:val="000000"/>
          <w:sz w:val="28"/>
        </w:rPr>
        <w:t>
      (меншік иесінің (бар болған жағдайда) атауы және ұйымдық-құқықтық нысаны)</w:t>
      </w:r>
    </w:p>
    <w:p>
      <w:pPr>
        <w:spacing w:after="0"/>
        <w:ind w:left="0"/>
        <w:jc w:val="both"/>
      </w:pPr>
      <w:r>
        <w:rPr>
          <w:rFonts w:ascii="Times New Roman"/>
          <w:b w:val="false"/>
          <w:i w:val="false"/>
          <w:color w:val="000000"/>
          <w:sz w:val="28"/>
        </w:rPr>
        <w:t>
      Теле-, радиоарнаның меншік иесінің мекенжайы__________________________</w:t>
      </w:r>
    </w:p>
    <w:p>
      <w:pPr>
        <w:spacing w:after="0"/>
        <w:ind w:left="0"/>
        <w:jc w:val="both"/>
      </w:pPr>
      <w:r>
        <w:rPr>
          <w:rFonts w:ascii="Times New Roman"/>
          <w:b w:val="false"/>
          <w:i w:val="false"/>
          <w:color w:val="000000"/>
          <w:sz w:val="28"/>
        </w:rPr>
        <w:t>
      (тұрғылықты жері/орналасқан жері, байланыс деректері)</w:t>
      </w:r>
    </w:p>
    <w:p>
      <w:pPr>
        <w:spacing w:after="0"/>
        <w:ind w:left="0"/>
        <w:jc w:val="both"/>
      </w:pPr>
      <w:r>
        <w:rPr>
          <w:rFonts w:ascii="Times New Roman"/>
          <w:b w:val="false"/>
          <w:i w:val="false"/>
          <w:color w:val="000000"/>
          <w:sz w:val="28"/>
        </w:rPr>
        <w:t>
      БСН/ЖСН____________________________________</w:t>
      </w:r>
    </w:p>
    <w:p>
      <w:pPr>
        <w:spacing w:after="0"/>
        <w:ind w:left="0"/>
        <w:jc w:val="both"/>
      </w:pPr>
      <w:r>
        <w:rPr>
          <w:rFonts w:ascii="Times New Roman"/>
          <w:b w:val="false"/>
          <w:i w:val="false"/>
          <w:color w:val="000000"/>
          <w:sz w:val="28"/>
        </w:rPr>
        <w:t>
      Теле-, радиоарнаның тақырыптық бағыты:__________________</w:t>
      </w:r>
    </w:p>
    <w:p>
      <w:pPr>
        <w:spacing w:after="0"/>
        <w:ind w:left="0"/>
        <w:jc w:val="both"/>
      </w:pPr>
      <w:r>
        <w:rPr>
          <w:rFonts w:ascii="Times New Roman"/>
          <w:b w:val="false"/>
          <w:i w:val="false"/>
          <w:color w:val="000000"/>
          <w:sz w:val="28"/>
        </w:rPr>
        <w:t>
      Меншікті хабар таратудың орташа тәуліктік көлемі:___________</w:t>
      </w:r>
    </w:p>
    <w:p>
      <w:pPr>
        <w:spacing w:after="0"/>
        <w:ind w:left="0"/>
        <w:jc w:val="both"/>
      </w:pPr>
      <w:r>
        <w:rPr>
          <w:rFonts w:ascii="Times New Roman"/>
          <w:b w:val="false"/>
          <w:i w:val="false"/>
          <w:color w:val="000000"/>
          <w:sz w:val="28"/>
        </w:rPr>
        <w:t>
      Ретрансляцияланатын хабар таратуының орташа тәуліктік көлемі: __________________</w:t>
      </w:r>
    </w:p>
    <w:p>
      <w:pPr>
        <w:spacing w:after="0"/>
        <w:ind w:left="0"/>
        <w:jc w:val="both"/>
      </w:pPr>
      <w:r>
        <w:rPr>
          <w:rFonts w:ascii="Times New Roman"/>
          <w:b w:val="false"/>
          <w:i w:val="false"/>
          <w:color w:val="000000"/>
          <w:sz w:val="28"/>
        </w:rPr>
        <w:t>
      Меншік иесінің ауысуын/меншік құқықтарды беруді растайтын құжаттардың деректері:</w:t>
      </w:r>
    </w:p>
    <w:p>
      <w:pPr>
        <w:spacing w:after="0"/>
        <w:ind w:left="0"/>
        <w:jc w:val="both"/>
      </w:pPr>
      <w:r>
        <w:rPr>
          <w:rFonts w:ascii="Times New Roman"/>
          <w:b w:val="false"/>
          <w:i w:val="false"/>
          <w:color w:val="000000"/>
          <w:sz w:val="28"/>
        </w:rPr>
        <w:t>
      (меншік құқығы өтетін адамның құжатының деректері, құжатының нөмірі мен күні, ЖСН/БСН және тегі, аты, әкесінің аты (егер ол жеке басты куәландыратын құжатта көрсетілсе) атауы және ұйымдық- құқықтық нысаны (меншік иесі ауысқан жағдайда толтырылады))</w:t>
      </w:r>
    </w:p>
    <w:p>
      <w:pPr>
        <w:spacing w:after="0"/>
        <w:ind w:left="0"/>
        <w:jc w:val="both"/>
      </w:pPr>
      <w:r>
        <w:rPr>
          <w:rFonts w:ascii="Times New Roman"/>
          <w:b w:val="false"/>
          <w:i w:val="false"/>
          <w:color w:val="000000"/>
          <w:sz w:val="28"/>
        </w:rPr>
        <w:t>
      Р/с № құжаттың деректері</w:t>
      </w:r>
    </w:p>
    <w:p>
      <w:pPr>
        <w:spacing w:after="0"/>
        <w:ind w:left="0"/>
        <w:jc w:val="both"/>
      </w:pPr>
      <w:r>
        <w:rPr>
          <w:rFonts w:ascii="Times New Roman"/>
          <w:b w:val="false"/>
          <w:i w:val="false"/>
          <w:color w:val="000000"/>
          <w:sz w:val="28"/>
        </w:rPr>
        <w:t>
      1.______________</w:t>
      </w:r>
    </w:p>
    <w:p>
      <w:pPr>
        <w:spacing w:after="0"/>
        <w:ind w:left="0"/>
        <w:jc w:val="both"/>
      </w:pPr>
      <w:r>
        <w:rPr>
          <w:rFonts w:ascii="Times New Roman"/>
          <w:b w:val="false"/>
          <w:i w:val="false"/>
          <w:color w:val="000000"/>
          <w:sz w:val="28"/>
        </w:rPr>
        <w:t>
      2.______________</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__________ 20 __ жылғы "____" __________ (қолы)</w:t>
      </w:r>
    </w:p>
    <w:p>
      <w:pPr>
        <w:spacing w:after="0"/>
        <w:ind w:left="0"/>
        <w:jc w:val="both"/>
      </w:pPr>
      <w:r>
        <w:rPr>
          <w:rFonts w:ascii="Times New Roman"/>
          <w:b w:val="false"/>
          <w:i w:val="false"/>
          <w:color w:val="000000"/>
          <w:sz w:val="28"/>
        </w:rPr>
        <w:t>
      (өтініш берушінің тегі, аты, әкесінің аты (егер ол жеке басты куәландыратын құжатта көрсетілсе) (қолы))</w:t>
      </w:r>
    </w:p>
    <w:p>
      <w:pPr>
        <w:spacing w:after="0"/>
        <w:ind w:left="0"/>
        <w:jc w:val="both"/>
      </w:pPr>
      <w:r>
        <w:rPr>
          <w:rFonts w:ascii="Times New Roman"/>
          <w:b w:val="false"/>
          <w:i w:val="false"/>
          <w:color w:val="000000"/>
          <w:sz w:val="28"/>
        </w:rPr>
        <w:t>
      Мөр орны 20 __ жылғы "_ " _________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"Отандық теле-, радиоарнаны</w:t>
            </w:r>
            <w:r>
              <w:br/>
            </w:r>
            <w:r>
              <w:rPr>
                <w:rFonts w:ascii="Times New Roman"/>
                <w:b w:val="false"/>
                <w:i w:val="false"/>
                <w:color w:val="000000"/>
                <w:sz w:val="20"/>
              </w:rPr>
              <w:t>есепке қою қайта есепке</w:t>
            </w:r>
            <w:r>
              <w:br/>
            </w:r>
            <w:r>
              <w:rPr>
                <w:rFonts w:ascii="Times New Roman"/>
                <w:b w:val="false"/>
                <w:i w:val="false"/>
                <w:color w:val="000000"/>
                <w:sz w:val="20"/>
              </w:rPr>
              <w:t>қою, куәлігін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Нысаны</w:t>
            </w:r>
            <w:r>
              <w:br/>
            </w:r>
            <w:r>
              <w:rPr>
                <w:rFonts w:ascii="Times New Roman"/>
                <w:b w:val="false"/>
                <w:i w:val="false"/>
                <w:color w:val="000000"/>
                <w:sz w:val="20"/>
              </w:rPr>
              <w:t>(отандық теле-, радиоарнаны</w:t>
            </w:r>
            <w:r>
              <w:br/>
            </w:r>
            <w:r>
              <w:rPr>
                <w:rFonts w:ascii="Times New Roman"/>
                <w:b w:val="false"/>
                <w:i w:val="false"/>
                <w:color w:val="000000"/>
                <w:sz w:val="20"/>
              </w:rPr>
              <w:t>есепке қою туралы куәлікті</w:t>
            </w:r>
            <w:r>
              <w:br/>
            </w:r>
            <w:r>
              <w:rPr>
                <w:rFonts w:ascii="Times New Roman"/>
                <w:b w:val="false"/>
                <w:i w:val="false"/>
                <w:color w:val="000000"/>
                <w:sz w:val="20"/>
              </w:rPr>
              <w:t>беретін органның толық</w:t>
            </w:r>
            <w:r>
              <w:br/>
            </w:r>
            <w:r>
              <w:rPr>
                <w:rFonts w:ascii="Times New Roman"/>
                <w:b w:val="false"/>
                <w:i w:val="false"/>
                <w:color w:val="000000"/>
                <w:sz w:val="20"/>
              </w:rPr>
              <w:t>атауы)</w:t>
            </w:r>
            <w:r>
              <w:br/>
            </w:r>
            <w:r>
              <w:rPr>
                <w:rFonts w:ascii="Times New Roman"/>
                <w:b w:val="false"/>
                <w:i w:val="false"/>
                <w:color w:val="000000"/>
                <w:sz w:val="20"/>
              </w:rPr>
              <w:t>________________________</w:t>
            </w:r>
            <w:r>
              <w:br/>
            </w:r>
            <w:r>
              <w:rPr>
                <w:rFonts w:ascii="Times New Roman"/>
                <w:b w:val="false"/>
                <w:i w:val="false"/>
                <w:color w:val="000000"/>
                <w:sz w:val="20"/>
              </w:rPr>
              <w:t>_______________________</w:t>
            </w:r>
          </w:p>
        </w:tc>
      </w:tr>
    </w:tbl>
    <w:bookmarkStart w:name="z35" w:id="30"/>
    <w:p>
      <w:pPr>
        <w:spacing w:after="0"/>
        <w:ind w:left="0"/>
        <w:jc w:val="left"/>
      </w:pPr>
      <w:r>
        <w:rPr>
          <w:rFonts w:ascii="Times New Roman"/>
          <w:b/>
          <w:i w:val="false"/>
          <w:color w:val="000000"/>
        </w:rPr>
        <w:t xml:space="preserve"> Трансляцияланатын және ретрансляцияланатын теле-, радиобағдарламаларды жазып алу және алты ай бойы сақтау туралы</w:t>
      </w:r>
    </w:p>
    <w:bookmarkEnd w:id="30"/>
    <w:p>
      <w:pPr>
        <w:spacing w:after="0"/>
        <w:ind w:left="0"/>
        <w:jc w:val="both"/>
      </w:pPr>
      <w:r>
        <w:rPr>
          <w:rFonts w:ascii="Times New Roman"/>
          <w:b w:val="false"/>
          <w:i w:val="false"/>
          <w:color w:val="ff0000"/>
          <w:sz w:val="28"/>
        </w:rPr>
        <w:t xml:space="preserve">
      Ескерту. 3-қосымша жаңа редакцияда - ҚР Премьер-Министрінің орынбасары - Мәдениет және ақпарат министрінің 02.06.2026 </w:t>
      </w:r>
      <w:r>
        <w:rPr>
          <w:rFonts w:ascii="Times New Roman"/>
          <w:b w:val="false"/>
          <w:i w:val="false"/>
          <w:color w:val="ff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Теле-, радиоарнаның меншік иесінің атауы</w:t>
      </w:r>
    </w:p>
    <w:p>
      <w:pPr>
        <w:spacing w:after="0"/>
        <w:ind w:left="0"/>
        <w:jc w:val="both"/>
      </w:pPr>
      <w:r>
        <w:rPr>
          <w:rFonts w:ascii="Times New Roman"/>
          <w:b w:val="false"/>
          <w:i w:val="false"/>
          <w:color w:val="000000"/>
          <w:sz w:val="28"/>
        </w:rPr>
        <w:t>
      ______________________________</w:t>
      </w:r>
    </w:p>
    <w:p>
      <w:pPr>
        <w:spacing w:after="0"/>
        <w:ind w:left="0"/>
        <w:jc w:val="both"/>
      </w:pPr>
      <w:r>
        <w:rPr>
          <w:rFonts w:ascii="Times New Roman"/>
          <w:b w:val="false"/>
          <w:i w:val="false"/>
          <w:color w:val="000000"/>
          <w:sz w:val="28"/>
        </w:rPr>
        <w:t xml:space="preserve">
      (меншік иесінің тегі, аты, әкесінің аты (егер ол жеке басты куәландыратын құжатта көрсетілсе) атауы және ұйымдық-құқықтық нысаны) "Масс-медиа туралы" Қазақстан Республикасы Заңының 21-бабының </w:t>
      </w:r>
      <w:r>
        <w:rPr>
          <w:rFonts w:ascii="Times New Roman"/>
          <w:b w:val="false"/>
          <w:i w:val="false"/>
          <w:color w:val="000000"/>
          <w:sz w:val="28"/>
        </w:rPr>
        <w:t>2-тармағына</w:t>
      </w:r>
      <w:r>
        <w:rPr>
          <w:rFonts w:ascii="Times New Roman"/>
          <w:b w:val="false"/>
          <w:i w:val="false"/>
          <w:color w:val="000000"/>
          <w:sz w:val="28"/>
        </w:rPr>
        <w:t xml:space="preserve"> сәйкес теле-, радиоарналар өздерінің эфирге шығарылған теле-, радиобағдарламаларының жазбаларын алты ай бойы сақтауға, сондай-ақ оларды өзiнiң эфирлiк жұмысының тiркеу журналында тіркеп қоюға және оны осы журналда соңғы жазба жасалған кезден бастап кемiнде бiр жыл сақтауға міндетті) (меншік иесінің тегі, аты, әкесінің аты (егер ол жеке басты куәландыратын құжатта көрсетілсе) атауы және ұйымдық-құқықтық нысаны) қолы.</w:t>
      </w:r>
    </w:p>
    <w:p>
      <w:pPr>
        <w:spacing w:after="0"/>
        <w:ind w:left="0"/>
        <w:jc w:val="both"/>
      </w:pPr>
      <w:r>
        <w:rPr>
          <w:rFonts w:ascii="Times New Roman"/>
          <w:b w:val="false"/>
          <w:i w:val="false"/>
          <w:color w:val="000000"/>
          <w:sz w:val="28"/>
        </w:rPr>
        <w:t>
      Қол қойылды және __:__ сағатта жіберілді "__" ______ 20__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"Отандық теле-, радиоарнаны</w:t>
            </w:r>
            <w:r>
              <w:br/>
            </w:r>
            <w:r>
              <w:rPr>
                <w:rFonts w:ascii="Times New Roman"/>
                <w:b w:val="false"/>
                <w:i w:val="false"/>
                <w:color w:val="000000"/>
                <w:sz w:val="20"/>
              </w:rPr>
              <w:t>есепке қою, қайта есепке</w:t>
            </w:r>
            <w:r>
              <w:br/>
            </w:r>
            <w:r>
              <w:rPr>
                <w:rFonts w:ascii="Times New Roman"/>
                <w:b w:val="false"/>
                <w:i w:val="false"/>
                <w:color w:val="000000"/>
                <w:sz w:val="20"/>
              </w:rPr>
              <w:t>қою, куәлігін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 4-қосымша</w:t>
            </w:r>
          </w:p>
        </w:tc>
      </w:tr>
    </w:tbl>
    <w:p>
      <w:pPr>
        <w:spacing w:after="0"/>
        <w:ind w:left="0"/>
        <w:jc w:val="both"/>
      </w:pPr>
      <w:r>
        <w:rPr>
          <w:rFonts w:ascii="Times New Roman"/>
          <w:b w:val="false"/>
          <w:i w:val="false"/>
          <w:color w:val="ff0000"/>
          <w:sz w:val="28"/>
        </w:rPr>
        <w:t xml:space="preserve">
      Ескерту. 4-қосымша жаңа редакцияда - ҚР Премьер-Министрінің орынбасары - Мәдениет және ақпарат министрінің 02.06.2026 </w:t>
      </w:r>
      <w:r>
        <w:rPr>
          <w:rFonts w:ascii="Times New Roman"/>
          <w:b w:val="false"/>
          <w:i w:val="false"/>
          <w:color w:val="ff0000"/>
          <w:sz w:val="28"/>
        </w:rPr>
        <w:t>№ 263-НҚ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қызметін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"Отандық теле-, радиоарнаны есепке қою, қайта есепке қою, куәлігін беру"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w:t>
            </w:r>
          </w:p>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Мәдениет және ақпарат</w:t>
            </w:r>
          </w:p>
          <w:p>
            <w:pPr>
              <w:spacing w:after="20"/>
              <w:ind w:left="20"/>
              <w:jc w:val="both"/>
            </w:pPr>
            <w:r>
              <w:rPr>
                <w:rFonts w:ascii="Times New Roman"/>
                <w:b w:val="false"/>
                <w:i w:val="false"/>
                <w:color w:val="000000"/>
                <w:sz w:val="20"/>
              </w:rPr>
              <w:t>
министрлігінің Ақпарат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Өтініштерді қабылдау және нәтижелерді беру www. egov. kz, www. elicense. kz. "цифрлық үкімет" веб-порталы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мерзімі – 10 (он)</w:t>
            </w:r>
          </w:p>
          <w:p>
            <w:pPr>
              <w:spacing w:after="20"/>
              <w:ind w:left="20"/>
              <w:jc w:val="both"/>
            </w:pPr>
            <w:r>
              <w:rPr>
                <w:rFonts w:ascii="Times New Roman"/>
                <w:b w:val="false"/>
                <w:i w:val="false"/>
                <w:color w:val="000000"/>
                <w:sz w:val="20"/>
              </w:rPr>
              <w:t>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w:t>
            </w:r>
          </w:p>
          <w:p>
            <w:pPr>
              <w:spacing w:after="20"/>
              <w:ind w:left="20"/>
              <w:jc w:val="both"/>
            </w:pPr>
            <w:r>
              <w:rPr>
                <w:rFonts w:ascii="Times New Roman"/>
                <w:b w:val="false"/>
                <w:i w:val="false"/>
                <w:color w:val="000000"/>
                <w:sz w:val="20"/>
              </w:rPr>
              <w:t>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w:t>
            </w:r>
          </w:p>
          <w:p>
            <w:pPr>
              <w:spacing w:after="20"/>
              <w:ind w:left="20"/>
              <w:jc w:val="both"/>
            </w:pPr>
            <w:r>
              <w:rPr>
                <w:rFonts w:ascii="Times New Roman"/>
                <w:b w:val="false"/>
                <w:i w:val="false"/>
                <w:color w:val="000000"/>
                <w:sz w:val="20"/>
              </w:rPr>
              <w:t>
нәтижесі – отандық теле-,</w:t>
            </w:r>
          </w:p>
          <w:p>
            <w:pPr>
              <w:spacing w:after="20"/>
              <w:ind w:left="20"/>
              <w:jc w:val="both"/>
            </w:pPr>
            <w:r>
              <w:rPr>
                <w:rFonts w:ascii="Times New Roman"/>
                <w:b w:val="false"/>
                <w:i w:val="false"/>
                <w:color w:val="000000"/>
                <w:sz w:val="20"/>
              </w:rPr>
              <w:t>
радиоарнаны есепке қою, қайта</w:t>
            </w:r>
          </w:p>
          <w:p>
            <w:pPr>
              <w:spacing w:after="20"/>
              <w:ind w:left="20"/>
              <w:jc w:val="both"/>
            </w:pPr>
            <w:r>
              <w:rPr>
                <w:rFonts w:ascii="Times New Roman"/>
                <w:b w:val="false"/>
                <w:i w:val="false"/>
                <w:color w:val="000000"/>
                <w:sz w:val="20"/>
              </w:rPr>
              <w:t>
есепке қою туралы куәлік (бұдан</w:t>
            </w:r>
          </w:p>
          <w:p>
            <w:pPr>
              <w:spacing w:after="20"/>
              <w:ind w:left="20"/>
              <w:jc w:val="both"/>
            </w:pPr>
            <w:r>
              <w:rPr>
                <w:rFonts w:ascii="Times New Roman"/>
                <w:b w:val="false"/>
                <w:i w:val="false"/>
                <w:color w:val="000000"/>
                <w:sz w:val="20"/>
              </w:rPr>
              <w:t>
әрі – куәлік), куәліктің осы</w:t>
            </w:r>
          </w:p>
          <w:p>
            <w:pPr>
              <w:spacing w:after="20"/>
              <w:ind w:left="20"/>
              <w:jc w:val="both"/>
            </w:pPr>
            <w:r>
              <w:rPr>
                <w:rFonts w:ascii="Times New Roman"/>
                <w:b w:val="false"/>
                <w:i w:val="false"/>
                <w:color w:val="000000"/>
                <w:sz w:val="20"/>
              </w:rPr>
              <w:t>
Қағидаларда көзделген</w:t>
            </w:r>
          </w:p>
          <w:p>
            <w:pPr>
              <w:spacing w:after="20"/>
              <w:ind w:left="20"/>
              <w:jc w:val="both"/>
            </w:pPr>
            <w:r>
              <w:rPr>
                <w:rFonts w:ascii="Times New Roman"/>
                <w:b w:val="false"/>
                <w:i w:val="false"/>
                <w:color w:val="000000"/>
                <w:sz w:val="20"/>
              </w:rPr>
              <w:t>
жағдайларда және негіздер</w:t>
            </w:r>
          </w:p>
          <w:p>
            <w:pPr>
              <w:spacing w:after="20"/>
              <w:ind w:left="20"/>
              <w:jc w:val="both"/>
            </w:pPr>
            <w:r>
              <w:rPr>
                <w:rFonts w:ascii="Times New Roman"/>
                <w:b w:val="false"/>
                <w:i w:val="false"/>
                <w:color w:val="000000"/>
                <w:sz w:val="20"/>
              </w:rPr>
              <w:t>
бойынша мемлекеттік қызмет</w:t>
            </w:r>
          </w:p>
          <w:p>
            <w:pPr>
              <w:spacing w:after="20"/>
              <w:ind w:left="20"/>
              <w:jc w:val="both"/>
            </w:pPr>
            <w:r>
              <w:rPr>
                <w:rFonts w:ascii="Times New Roman"/>
                <w:b w:val="false"/>
                <w:i w:val="false"/>
                <w:color w:val="000000"/>
                <w:sz w:val="20"/>
              </w:rPr>
              <w:t>
көрсетуден бас тарту туралы</w:t>
            </w:r>
          </w:p>
          <w:p>
            <w:pPr>
              <w:spacing w:after="20"/>
              <w:ind w:left="20"/>
              <w:jc w:val="both"/>
            </w:pPr>
            <w:r>
              <w:rPr>
                <w:rFonts w:ascii="Times New Roman"/>
                <w:b w:val="false"/>
                <w:i w:val="false"/>
                <w:color w:val="000000"/>
                <w:sz w:val="20"/>
              </w:rPr>
              <w:t>
уәжді жауап. Порталда</w:t>
            </w:r>
          </w:p>
          <w:p>
            <w:pPr>
              <w:spacing w:after="20"/>
              <w:ind w:left="20"/>
              <w:jc w:val="both"/>
            </w:pPr>
            <w:r>
              <w:rPr>
                <w:rFonts w:ascii="Times New Roman"/>
                <w:b w:val="false"/>
                <w:i w:val="false"/>
                <w:color w:val="000000"/>
                <w:sz w:val="20"/>
              </w:rPr>
              <w:t>
мемлекеттік қызмет көрсету</w:t>
            </w:r>
          </w:p>
          <w:p>
            <w:pPr>
              <w:spacing w:after="20"/>
              <w:ind w:left="20"/>
              <w:jc w:val="both"/>
            </w:pPr>
            <w:r>
              <w:rPr>
                <w:rFonts w:ascii="Times New Roman"/>
                <w:b w:val="false"/>
                <w:i w:val="false"/>
                <w:color w:val="000000"/>
                <w:sz w:val="20"/>
              </w:rPr>
              <w:t>
нәтижесі не мемлекеттік қызметті</w:t>
            </w:r>
          </w:p>
          <w:p>
            <w:pPr>
              <w:spacing w:after="20"/>
              <w:ind w:left="20"/>
              <w:jc w:val="both"/>
            </w:pPr>
            <w:r>
              <w:rPr>
                <w:rFonts w:ascii="Times New Roman"/>
                <w:b w:val="false"/>
                <w:i w:val="false"/>
                <w:color w:val="000000"/>
                <w:sz w:val="20"/>
              </w:rPr>
              <w:t>
көрсетуден бас тарту туралы</w:t>
            </w:r>
          </w:p>
          <w:p>
            <w:pPr>
              <w:spacing w:after="20"/>
              <w:ind w:left="20"/>
              <w:jc w:val="both"/>
            </w:pPr>
            <w:r>
              <w:rPr>
                <w:rFonts w:ascii="Times New Roman"/>
                <w:b w:val="false"/>
                <w:i w:val="false"/>
                <w:color w:val="000000"/>
                <w:sz w:val="20"/>
              </w:rPr>
              <w:t>
уәжді жауап көрсетілетін қызметті</w:t>
            </w:r>
          </w:p>
          <w:p>
            <w:pPr>
              <w:spacing w:after="20"/>
              <w:ind w:left="20"/>
              <w:jc w:val="both"/>
            </w:pPr>
            <w:r>
              <w:rPr>
                <w:rFonts w:ascii="Times New Roman"/>
                <w:b w:val="false"/>
                <w:i w:val="false"/>
                <w:color w:val="000000"/>
                <w:sz w:val="20"/>
              </w:rPr>
              <w:t>
берушінің уәкілетті адамының</w:t>
            </w:r>
          </w:p>
          <w:p>
            <w:pPr>
              <w:spacing w:after="20"/>
              <w:ind w:left="20"/>
              <w:jc w:val="both"/>
            </w:pPr>
            <w:r>
              <w:rPr>
                <w:rFonts w:ascii="Times New Roman"/>
                <w:b w:val="false"/>
                <w:i w:val="false"/>
                <w:color w:val="000000"/>
                <w:sz w:val="20"/>
              </w:rPr>
              <w:t>
ЭЦҚ-сымен қол қойылған</w:t>
            </w:r>
          </w:p>
          <w:p>
            <w:pPr>
              <w:spacing w:after="20"/>
              <w:ind w:left="20"/>
              <w:jc w:val="both"/>
            </w:pPr>
            <w:r>
              <w:rPr>
                <w:rFonts w:ascii="Times New Roman"/>
                <w:b w:val="false"/>
                <w:i w:val="false"/>
                <w:color w:val="000000"/>
                <w:sz w:val="20"/>
              </w:rPr>
              <w:t>
электрондық құжат нысанында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және заңды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кезде Қазақстан Республикасының еңбек заңнамасына сәйкес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2) көрсетілетін қызметті беруші – Қазақстан Республикасының еңбек заңнамасына сәйкес демалыс және мереке күндерін қоспағанда, белгіленген жұмыс кестесіне сәйкес түскі үзіліспен дүйсенбіден бастап жұманы қоса алғанда. Өтініштер қабылданып, мемлекеттік қызметті көрсету нәтижесі сағат 9.00-ден 17.00-ге дейін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отандық теле-, радиоарнаны есепке қою үшін көрсетілетін қызметті алушы: көрсетілетін қызметті алушының ЭЦҚ қойылған электрондық құжат нысанындағы өтінішті (сұрау салуды), теле -, радиоарна меншік иесінің жеке кіреберісі бар үй-жайлар мен алаңдарға немесе оларды жалға алуға мүліктік құқықтарының болуы туралы мәліметтер нысанын осы Қағидаларға 5-қосымшаға сәйкес ұсынады;</w:t>
            </w:r>
          </w:p>
          <w:p>
            <w:pPr>
              <w:spacing w:after="20"/>
              <w:ind w:left="20"/>
              <w:jc w:val="both"/>
            </w:pPr>
            <w:r>
              <w:rPr>
                <w:rFonts w:ascii="Times New Roman"/>
                <w:b w:val="false"/>
                <w:i w:val="false"/>
                <w:color w:val="000000"/>
                <w:sz w:val="20"/>
              </w:rPr>
              <w:t>
2) отандық теле-, радиоарнаны қайта қою үшін көрсетілетін қызметті алушы порталға: көрсетілетін қызметті алушының ЭЦҚ-сымен қол қойылған электрондық құжат нысанындағы өтінішті (сұрау салуды) осы Қағидаларға 5-қосымшаға сәйкес теле-, радиоарнаның меншік иесінің кірер есігі бөлек үй-жайлар мен алаңдарға немесе оларды жалға алуға мүліктік құқықтарының болуы туралы мәліметтер нысанын ұсынады;</w:t>
            </w:r>
          </w:p>
          <w:p>
            <w:pPr>
              <w:spacing w:after="20"/>
              <w:ind w:left="20"/>
              <w:jc w:val="both"/>
            </w:pPr>
            <w:r>
              <w:rPr>
                <w:rFonts w:ascii="Times New Roman"/>
                <w:b w:val="false"/>
                <w:i w:val="false"/>
                <w:color w:val="000000"/>
                <w:sz w:val="20"/>
              </w:rPr>
              <w:t>
 3) осы Қағидаларға 3-қосымшаға сәйкес нысан бойынша трансляцияланатын және ретрансляцияланатын теле-, радиобағдарламаларды жазып алу және алты ай бойы сақтау туралы; Көрсетілетін қызметті алушының жеке басын куәландыратын құжаттар туралы, заңды тұлғаны мемлекеттік тіркеу (қайта тіркеу) туралы, жеке кәсіпкер ретінде тіркеу туралы мәліметтерді көрсетілетін қызметті беруші порталдан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бұрын сол атаумен және сол аумақта таралатын не оның атауы бұрын құрылған теле-, радиоарнаның атауымен айырғысыз дәрежеде ұқсас теле-, радиоарнаны есепке қойғаны туралы куәлікті беруі;</w:t>
            </w:r>
          </w:p>
          <w:p>
            <w:pPr>
              <w:spacing w:after="20"/>
              <w:ind w:left="20"/>
              <w:jc w:val="both"/>
            </w:pPr>
            <w:r>
              <w:rPr>
                <w:rFonts w:ascii="Times New Roman"/>
                <w:b w:val="false"/>
                <w:i w:val="false"/>
                <w:color w:val="000000"/>
                <w:sz w:val="20"/>
              </w:rPr>
              <w:t xml:space="preserve">
2) теле -, радиоарнаны есепке қою немесе қайта есепке қою туралы өтініштің мазмұны "Масс-медиа туралы" Қазақстан Республикасы Заңының 22-бабы </w:t>
            </w:r>
            <w:r>
              <w:rPr>
                <w:rFonts w:ascii="Times New Roman"/>
                <w:b w:val="false"/>
                <w:i w:val="false"/>
                <w:color w:val="000000"/>
                <w:sz w:val="20"/>
              </w:rPr>
              <w:t>6-тармағының</w:t>
            </w:r>
            <w:r>
              <w:rPr>
                <w:rFonts w:ascii="Times New Roman"/>
                <w:b w:val="false"/>
                <w:i w:val="false"/>
                <w:color w:val="000000"/>
                <w:sz w:val="20"/>
              </w:rPr>
              <w:t xml:space="preserve"> талаптарына сәйкес келмейді;</w:t>
            </w:r>
          </w:p>
          <w:p>
            <w:pPr>
              <w:spacing w:after="20"/>
              <w:ind w:left="20"/>
              <w:jc w:val="both"/>
            </w:pPr>
            <w:r>
              <w:rPr>
                <w:rFonts w:ascii="Times New Roman"/>
                <w:b w:val="false"/>
                <w:i w:val="false"/>
                <w:color w:val="000000"/>
                <w:sz w:val="20"/>
              </w:rPr>
              <w:t>
3) меншік иесінің ауысуына орай теле -, радиоарнаны қайта есепке қою туралы өтініште теле-, радиоарнаға меншік құқықтарын басқа адамға беру туралы шарттың нөмірі мен күнінің көрсетілмеуі;</w:t>
            </w:r>
          </w:p>
          <w:p>
            <w:pPr>
              <w:spacing w:after="20"/>
              <w:ind w:left="20"/>
              <w:jc w:val="both"/>
            </w:pPr>
            <w:r>
              <w:rPr>
                <w:rFonts w:ascii="Times New Roman"/>
                <w:b w:val="false"/>
                <w:i w:val="false"/>
                <w:color w:val="000000"/>
                <w:sz w:val="20"/>
              </w:rPr>
              <w:t>
4) шығарылуын бұрын сот тоқтатқан, атауы (атауының бір бөлігі) бірдей және тақырыптық бағыты дәл сондай теле-, радиоарнаны есепке қоюдың мәлімделуі немесе атауы мен тақырыптық бағытын қайталайтын теле-, радиоарнаның мәлімделуі, сондай-ақ шығарылуы сот шешімімен тоқтатылған теле-, радиоарналардың меншік иесі немесе бас редакторы (редакторы) соттың шешімі заңды күшіне енген күннен бастап 3 (үш) жыл ішінде өтініш берген жағдайда;</w:t>
            </w:r>
          </w:p>
          <w:p>
            <w:pPr>
              <w:spacing w:after="20"/>
              <w:ind w:left="20"/>
              <w:jc w:val="both"/>
            </w:pPr>
            <w:r>
              <w:rPr>
                <w:rFonts w:ascii="Times New Roman"/>
                <w:b w:val="false"/>
                <w:i w:val="false"/>
                <w:color w:val="000000"/>
                <w:sz w:val="20"/>
              </w:rPr>
              <w:t>
5) мемлекеттік қызметті алу үшін көрсетілетін қызметті алушы ұсынған құжаттардың және (немесе) онда қамтылған деректердің (мәліметтердің) анық емес екендігі анықталса;</w:t>
            </w:r>
          </w:p>
          <w:p>
            <w:pPr>
              <w:spacing w:after="20"/>
              <w:ind w:left="20"/>
              <w:jc w:val="both"/>
            </w:pPr>
            <w:r>
              <w:rPr>
                <w:rFonts w:ascii="Times New Roman"/>
                <w:b w:val="false"/>
                <w:i w:val="false"/>
                <w:color w:val="000000"/>
                <w:sz w:val="20"/>
              </w:rPr>
              <w:t>
6) көрсетілетін қызметті алушыға қатысты оның қызметіне немесе белгілі бір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7) "Дербес деректер және оларды қорғау туралы" Қазақстан Республикасы Заңының 8-бабына сәйкес мемлекеттік қызмет көрсету үшін талап етілетін қолжетімділігі шектеулі дербес деректерге қол жеткізуге көрсетілетін қызметті алушының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ЭЦҚ-сы ол болған жағдайда мемлекеттік көрсетілетін қызметті портал арқылы цифрлық нысанда алады. Көрсетілетін қызметті алушы мемлекеттік қызмет көрсету тәртібі мен мәртебесі туралы ақпаратты қашықтықтан қол жеткізу режимінде порталдағы "жеке кабинеті", сондай-ақ мемлекеттік қызметтер көрсету мәселелері жөніндегі бірыңғай байланыс орталығы арқылы алады. Мемлекеттік қызмет көрсету мәселелері жөніндегі анықтамалық қызметтердің байланыс телефондары www. mam. gov. kz интернет-ресурсында "Мемлекеттік көрсетілетін қызметтер туралы" бөлімінде көрсетілген, мемлекеттік қызметтер көрсету мәселелері жөніндегі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"Отандық теле-, радиоарнаны</w:t>
            </w:r>
            <w:r>
              <w:br/>
            </w:r>
            <w:r>
              <w:rPr>
                <w:rFonts w:ascii="Times New Roman"/>
                <w:b w:val="false"/>
                <w:i w:val="false"/>
                <w:color w:val="000000"/>
                <w:sz w:val="20"/>
              </w:rPr>
              <w:t>есепке қою, қайта есепке</w:t>
            </w:r>
            <w:r>
              <w:br/>
            </w:r>
            <w:r>
              <w:rPr>
                <w:rFonts w:ascii="Times New Roman"/>
                <w:b w:val="false"/>
                <w:i w:val="false"/>
                <w:color w:val="000000"/>
                <w:sz w:val="20"/>
              </w:rPr>
              <w:t>қою, куәлігін беру"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5-қосымша</w:t>
            </w:r>
          </w:p>
        </w:tc>
      </w:tr>
    </w:tbl>
    <w:bookmarkStart w:name="z38" w:id="31"/>
    <w:p>
      <w:pPr>
        <w:spacing w:after="0"/>
        <w:ind w:left="0"/>
        <w:jc w:val="left"/>
      </w:pPr>
      <w:r>
        <w:rPr>
          <w:rFonts w:ascii="Times New Roman"/>
          <w:b/>
          <w:i w:val="false"/>
          <w:color w:val="000000"/>
        </w:rPr>
        <w:t xml:space="preserve"> Теле-, радиоарнаның меншік иесінің кірер есігі бөлек үй-жайлар мен алаңдарға немесе оларды жалға алуға мүліктік құқықтарының болуы туралы мәліметтер нысаны: (үй-жайлардың орналасқан жері және олардың сипаттамасы көрсетіледі) (алаң шаршы метрде, кадастрлық нөмірі, мүліктік құқықтың түрі, жалға алу шарттының деректері).</w:t>
      </w:r>
    </w:p>
    <w:bookmarkEnd w:id="31"/>
    <w:p>
      <w:pPr>
        <w:spacing w:after="0"/>
        <w:ind w:left="0"/>
        <w:jc w:val="both"/>
      </w:pPr>
      <w:r>
        <w:rPr>
          <w:rFonts w:ascii="Times New Roman"/>
          <w:b w:val="false"/>
          <w:i w:val="false"/>
          <w:color w:val="ff0000"/>
          <w:sz w:val="28"/>
        </w:rPr>
        <w:t xml:space="preserve">
      Ескерту. 5-қосымша жаңа редакцияда - ҚР Премьер-Министрінің орынбасары - Мәдениет және ақпарат министрінің 02.06.2026 </w:t>
      </w:r>
      <w:r>
        <w:rPr>
          <w:rFonts w:ascii="Times New Roman"/>
          <w:b w:val="false"/>
          <w:i w:val="false"/>
          <w:color w:val="ff0000"/>
          <w:sz w:val="28"/>
        </w:rPr>
        <w:t>№ 263-НҚ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Үй-жайдың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Телерадио хабарларын таратудың жұмыс істеуіне қажетті техникалық құралдарды орналастыру және пайдалану үшін (студиялық, аппараттық, қосалқы)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Шығармашылық (редакциялық) персоналды орналастыру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 радиоарнаның меншік иесіне тиесілі әкімшілік-басқару персоналы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(тегі, аты, әкесінің аты (егер ол жеке басты куәландыратын құжатта көрсетілсе) меншік иесінің атауы және ұйымдық-</w:t>
      </w:r>
    </w:p>
    <w:p>
      <w:pPr>
        <w:spacing w:after="0"/>
        <w:ind w:left="0"/>
        <w:jc w:val="both"/>
      </w:pPr>
      <w:r>
        <w:rPr>
          <w:rFonts w:ascii="Times New Roman"/>
          <w:b w:val="false"/>
          <w:i w:val="false"/>
          <w:color w:val="000000"/>
          <w:sz w:val="28"/>
        </w:rPr>
        <w:t>
      құқықтық нысаны) трансляцияланатын және рестрансляцияланатын теле-,</w:t>
      </w:r>
    </w:p>
    <w:p>
      <w:pPr>
        <w:spacing w:after="0"/>
        <w:ind w:left="0"/>
        <w:jc w:val="both"/>
      </w:pPr>
      <w:r>
        <w:rPr>
          <w:rFonts w:ascii="Times New Roman"/>
          <w:b w:val="false"/>
          <w:i w:val="false"/>
          <w:color w:val="000000"/>
          <w:sz w:val="28"/>
        </w:rPr>
        <w:t>
      радиобағдарламаларды таспаға басуға және алты ай бойы сақтауға міндеттенеді.</w:t>
      </w:r>
    </w:p>
    <w:p>
      <w:pPr>
        <w:spacing w:after="0"/>
        <w:ind w:left="0"/>
        <w:jc w:val="both"/>
      </w:pPr>
      <w:r>
        <w:rPr>
          <w:rFonts w:ascii="Times New Roman"/>
          <w:b w:val="false"/>
          <w:i w:val="false"/>
          <w:color w:val="000000"/>
          <w:sz w:val="28"/>
        </w:rPr>
        <w:t>
      Цифрлық жүйелердегі заңмен қорғалатын құпия мәліметтерді пайдалануға келісемін</w:t>
      </w:r>
    </w:p>
    <w:p>
      <w:pPr>
        <w:spacing w:after="0"/>
        <w:ind w:left="0"/>
        <w:jc w:val="both"/>
      </w:pPr>
      <w:r>
        <w:rPr>
          <w:rFonts w:ascii="Times New Roman"/>
          <w:b w:val="false"/>
          <w:i w:val="false"/>
          <w:color w:val="000000"/>
          <w:sz w:val="28"/>
        </w:rPr>
        <w:t>
      __________ 20__ жылғы "__" _________ (қолы)</w:t>
      </w:r>
    </w:p>
    <w:p>
      <w:pPr>
        <w:spacing w:after="0"/>
        <w:ind w:left="0"/>
        <w:jc w:val="both"/>
      </w:pPr>
      <w:r>
        <w:rPr>
          <w:rFonts w:ascii="Times New Roman"/>
          <w:b w:val="false"/>
          <w:i w:val="false"/>
          <w:color w:val="000000"/>
          <w:sz w:val="28"/>
        </w:rPr>
        <w:t>
      _________________________________________________ __________</w:t>
      </w:r>
    </w:p>
    <w:p>
      <w:pPr>
        <w:spacing w:after="0"/>
        <w:ind w:left="0"/>
        <w:jc w:val="both"/>
      </w:pPr>
      <w:r>
        <w:rPr>
          <w:rFonts w:ascii="Times New Roman"/>
          <w:b w:val="false"/>
          <w:i w:val="false"/>
          <w:color w:val="000000"/>
          <w:sz w:val="28"/>
        </w:rPr>
        <w:t>
      (өтініш берушінің тегі, аты, әкесінің аты (егер ол жеке басты куәландыратын құжатта көрсетілсе) (қолы)</w:t>
      </w:r>
    </w:p>
    <w:p>
      <w:pPr>
        <w:spacing w:after="0"/>
        <w:ind w:left="0"/>
        <w:jc w:val="both"/>
      </w:pPr>
      <w:r>
        <w:rPr>
          <w:rFonts w:ascii="Times New Roman"/>
          <w:b w:val="false"/>
          <w:i w:val="false"/>
          <w:color w:val="000000"/>
          <w:sz w:val="28"/>
        </w:rPr>
        <w:t>
      Мөр орны 20__ жылғы "___" _____</w:t>
      </w:r>
    </w:p>
    <w:p>
      <w:pPr>
        <w:spacing w:after="0"/>
        <w:ind w:left="0"/>
        <w:jc w:val="both"/>
      </w:pPr>
      <w:r>
        <w:rPr>
          <w:rFonts w:ascii="Times New Roman"/>
          <w:b w:val="false"/>
          <w:i w:val="false"/>
          <w:color w:val="000000"/>
          <w:sz w:val="28"/>
        </w:rPr>
        <w:t>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Мәдениет және ақпарат </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2024 жылғы 17 қазандағы</w:t>
            </w:r>
            <w:r>
              <w:br/>
            </w:r>
            <w:r>
              <w:rPr>
                <w:rFonts w:ascii="Times New Roman"/>
                <w:b w:val="false"/>
                <w:i w:val="false"/>
                <w:color w:val="000000"/>
                <w:sz w:val="20"/>
              </w:rPr>
              <w:t>№ 488-НҚ бұйрыққа</w:t>
            </w:r>
            <w:r>
              <w:br/>
            </w:r>
            <w:r>
              <w:rPr>
                <w:rFonts w:ascii="Times New Roman"/>
                <w:b w:val="false"/>
                <w:i w:val="false"/>
                <w:color w:val="000000"/>
                <w:sz w:val="20"/>
              </w:rPr>
              <w:t>2-қосымша</w:t>
            </w:r>
          </w:p>
        </w:tc>
      </w:tr>
    </w:tbl>
    <w:bookmarkStart w:name="z40" w:id="32"/>
    <w:p>
      <w:pPr>
        <w:spacing w:after="0"/>
        <w:ind w:left="0"/>
        <w:jc w:val="left"/>
      </w:pPr>
      <w:r>
        <w:rPr>
          <w:rFonts w:ascii="Times New Roman"/>
          <w:b/>
          <w:i w:val="false"/>
          <w:color w:val="000000"/>
        </w:rPr>
        <w:t xml:space="preserve"> "Қазақстан Республикасының аумағында таратылатын шетелдік теле-, радиоарнаны есепке қою, қайта есепке қою, куәлігін беру" мемлекеттік қызмет көрсету қағидалары</w:t>
      </w:r>
    </w:p>
    <w:bookmarkEnd w:id="32"/>
    <w:bookmarkStart w:name="z41" w:id="33"/>
    <w:p>
      <w:pPr>
        <w:spacing w:after="0"/>
        <w:ind w:left="0"/>
        <w:jc w:val="left"/>
      </w:pPr>
      <w:r>
        <w:rPr>
          <w:rFonts w:ascii="Times New Roman"/>
          <w:b/>
          <w:i w:val="false"/>
          <w:color w:val="000000"/>
        </w:rPr>
        <w:t xml:space="preserve"> 1-тарау. Жалпы ережелер</w:t>
      </w:r>
    </w:p>
    <w:bookmarkEnd w:id="33"/>
    <w:bookmarkStart w:name="z42" w:id="34"/>
    <w:p>
      <w:pPr>
        <w:spacing w:after="0"/>
        <w:ind w:left="0"/>
        <w:jc w:val="both"/>
      </w:pPr>
      <w:r>
        <w:rPr>
          <w:rFonts w:ascii="Times New Roman"/>
          <w:b w:val="false"/>
          <w:i w:val="false"/>
          <w:color w:val="000000"/>
          <w:sz w:val="28"/>
        </w:rPr>
        <w:t xml:space="preserve">
      1. Осы "Қазақстан Республикасының аумағында таратылатын шетелдік теле-, радиоарнаны есепке қою, қайта есепке қою, куәлігін беру" мемлекеттік қызмет көрсету қағидалары (бұдан әрі – Қағидалар)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"Қазақстан Республикасының аумағында таратылатын шетелдік теле-, радиоарнаны есепке қою, қайта есепке қою, куәлігін беру" мемлекеттік көрсетілетін қызметтің тәртібін айқындайды.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Мәдениет және ақпарат министрінің 02.06.2026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35"/>
    <w:p>
      <w:pPr>
        <w:spacing w:after="0"/>
        <w:ind w:left="0"/>
        <w:jc w:val="both"/>
      </w:pPr>
      <w:r>
        <w:rPr>
          <w:rFonts w:ascii="Times New Roman"/>
          <w:b w:val="false"/>
          <w:i w:val="false"/>
          <w:color w:val="000000"/>
          <w:sz w:val="28"/>
        </w:rPr>
        <w:t>
      2. "Қазақстан Республикасының аумағында таратылатын шетелдік теле-, радиоарнаны есепке қою, қайта есепке қою, куәлігін беру" мемлекеттік қызметін (бұдан әрі – мемлекеттік көрсетілетін қызмет) Қазақстан Республикасы Мәдениет және ақпарат министрлігінің Ақпарат комитеті (бұдан әрі – көрсетілетін қызметті беруші) көрсетеді.</w:t>
      </w:r>
    </w:p>
    <w:bookmarkEnd w:id="35"/>
    <w:bookmarkStart w:name="z44" w:id="36"/>
    <w:p>
      <w:pPr>
        <w:spacing w:after="0"/>
        <w:ind w:left="0"/>
        <w:jc w:val="both"/>
      </w:pPr>
      <w:r>
        <w:rPr>
          <w:rFonts w:ascii="Times New Roman"/>
          <w:b w:val="false"/>
          <w:i w:val="false"/>
          <w:color w:val="000000"/>
          <w:sz w:val="28"/>
        </w:rPr>
        <w:t>
      3. Көрсетілетін қызметті алушы – мемлекеттік немесе әлеуметтік жауапкершілігі бар көрсетілетін қызметті алуға өтініш беруге құқығы және (немесе) ниеті бар немесе мемлекеттік немесе әлеуметтік жауапкершілігі бар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әлеуметтік жауапкершілігі бар қызмет көрсету нәтижесін алған жеке және заңды тұлғалар, заңды тұлғалардың филиалдары мен өкілдіктері.</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Мәдениет және ақпарат министрінің 02.06.2026 </w:t>
      </w:r>
      <w:r>
        <w:rPr>
          <w:rFonts w:ascii="Times New Roman"/>
          <w:b w:val="false"/>
          <w:i w:val="false"/>
          <w:color w:val="000000"/>
          <w:sz w:val="28"/>
        </w:rPr>
        <w:t>№ 263-НҚ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5" w:id="37"/>
    <w:p>
      <w:pPr>
        <w:spacing w:after="0"/>
        <w:ind w:left="0"/>
        <w:jc w:val="both"/>
      </w:pPr>
      <w:r>
        <w:rPr>
          <w:rFonts w:ascii="Times New Roman"/>
          <w:b w:val="false"/>
          <w:i w:val="false"/>
          <w:color w:val="000000"/>
          <w:sz w:val="28"/>
        </w:rPr>
        <w:t>
      4. "Цифрлық үкіметтің" веб-порталы – нормативтік құқықтық базаны қоса алғанда, мемлекеттік көрсетілетін қызметтер ұсынуға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Мәдениет және ақпарат министрінің 02.06.2026 </w:t>
      </w:r>
      <w:r>
        <w:rPr>
          <w:rFonts w:ascii="Times New Roman"/>
          <w:b w:val="false"/>
          <w:i w:val="false"/>
          <w:color w:val="000000"/>
          <w:sz w:val="28"/>
        </w:rPr>
        <w:t>№ 263-НҚ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6" w:id="38"/>
    <w:p>
      <w:pPr>
        <w:spacing w:after="0"/>
        <w:ind w:left="0"/>
        <w:jc w:val="both"/>
      </w:pPr>
      <w:r>
        <w:rPr>
          <w:rFonts w:ascii="Times New Roman"/>
          <w:b w:val="false"/>
          <w:i w:val="false"/>
          <w:color w:val="000000"/>
          <w:sz w:val="28"/>
        </w:rPr>
        <w:t>
      5. Қағидаларға өзгерістер мен (немесе) толықтырулар енгізілген кезде көрсетілетін қызметті беруші "цифрлық үкімет" цифрлық инфрақұрылым операторына, Бірыңғай байланыс орталығына және көрсетілетін қызметті берушіге бекітілген күннен бастап 3 (үш) жұмыс күні ішінде осындай өзгерістер мен (немесе) толықтырулар туралы ақпаратты жібереді.</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Мәдениет және ақпарат министрінің 02.06.2026 </w:t>
      </w:r>
      <w:r>
        <w:rPr>
          <w:rFonts w:ascii="Times New Roman"/>
          <w:b w:val="false"/>
          <w:i w:val="false"/>
          <w:color w:val="000000"/>
          <w:sz w:val="28"/>
        </w:rPr>
        <w:t>№ 263-НҚ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7" w:id="39"/>
    <w:p>
      <w:pPr>
        <w:spacing w:after="0"/>
        <w:ind w:left="0"/>
        <w:jc w:val="left"/>
      </w:pPr>
      <w:r>
        <w:rPr>
          <w:rFonts w:ascii="Times New Roman"/>
          <w:b/>
          <w:i w:val="false"/>
          <w:color w:val="000000"/>
        </w:rPr>
        <w:t xml:space="preserve"> 2-тарау. Мемлекеттік қызметтер көрсету тәртібі</w:t>
      </w:r>
    </w:p>
    <w:bookmarkEnd w:id="39"/>
    <w:bookmarkStart w:name="z48" w:id="40"/>
    <w:p>
      <w:pPr>
        <w:spacing w:after="0"/>
        <w:ind w:left="0"/>
        <w:jc w:val="both"/>
      </w:pPr>
      <w:r>
        <w:rPr>
          <w:rFonts w:ascii="Times New Roman"/>
          <w:b w:val="false"/>
          <w:i w:val="false"/>
          <w:color w:val="000000"/>
          <w:sz w:val="28"/>
        </w:rPr>
        <w:t xml:space="preserve">
      6. Көрсетілетін қызметті алушы көрсетілетін қызметті берушіге "цифрлық үкімет", "Е-лицензиялау "мемлекеттік деректер базасы" веб-порталы (бұдан әрі – Портал) арқылы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өтінішті, сондай-ақ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көрсетуге қойылатын негізгі талаптардың тізбесінде көрсетілген құжаттарды жібереді.</w:t>
      </w:r>
    </w:p>
    <w:bookmarkEnd w:id="40"/>
    <w:p>
      <w:pPr>
        <w:spacing w:after="0"/>
        <w:ind w:left="0"/>
        <w:jc w:val="both"/>
      </w:pPr>
      <w:r>
        <w:rPr>
          <w:rFonts w:ascii="Times New Roman"/>
          <w:b w:val="false"/>
          <w:i w:val="false"/>
          <w:color w:val="000000"/>
          <w:sz w:val="28"/>
        </w:rPr>
        <w:t>
      Көрсетілетін қызметті берушінің кеңсесі құжаттар келіп түскен күні оларды қабылдауды, тіркеуді жүзеге асырады және жауапты құрылымдық бөлімшеге орындауға береді. Көрсетілетін қызметті алушы жұмыс уақыты аяқталғаннан кейін, демалыс және мереке күндері өтініш жасаған кезде еңбек заңнамасына сәйкес өтініштерді қабылдау және мемлекеттік қызмет көрсету нәтижелерін беру келесі жұмыс күні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Мәдениет және ақпарат министрінің 02.06.2026 </w:t>
      </w:r>
      <w:r>
        <w:rPr>
          <w:rFonts w:ascii="Times New Roman"/>
          <w:b w:val="false"/>
          <w:i w:val="false"/>
          <w:color w:val="000000"/>
          <w:sz w:val="28"/>
        </w:rPr>
        <w:t>№ 263-НҚ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9" w:id="41"/>
    <w:p>
      <w:pPr>
        <w:spacing w:after="0"/>
        <w:ind w:left="0"/>
        <w:jc w:val="both"/>
      </w:pPr>
      <w:r>
        <w:rPr>
          <w:rFonts w:ascii="Times New Roman"/>
          <w:b w:val="false"/>
          <w:i w:val="false"/>
          <w:color w:val="000000"/>
          <w:sz w:val="28"/>
        </w:rPr>
        <w:t>
      7. Көрсетілетін қызметті берушінің жауапты құрылымдық бөлімшесінің қызметкері құжаттар тіркелген кезден бастап 2 (екі) жұмыс күні ішінде ұсынылған құжаттардың толықтығын тексереді.</w:t>
      </w:r>
    </w:p>
    <w:bookmarkEnd w:id="41"/>
    <w:p>
      <w:pPr>
        <w:spacing w:after="0"/>
        <w:ind w:left="0"/>
        <w:jc w:val="both"/>
      </w:pPr>
      <w:r>
        <w:rPr>
          <w:rFonts w:ascii="Times New Roman"/>
          <w:b w:val="false"/>
          <w:i w:val="false"/>
          <w:color w:val="000000"/>
          <w:sz w:val="28"/>
        </w:rPr>
        <w:t>
      Көрсетілетін қызметті алушының жеке басын куәландыратын құжаттар туралы, заңды тұлғаны мемлекеттік тіркеу (қайта тіркеу) туралы, жеке кәсіпкер ретінде тіркеу туралы мәліметтерді көрсетілетін қызметті беруші Порталдан алады.</w:t>
      </w:r>
    </w:p>
    <w:p>
      <w:pPr>
        <w:spacing w:after="0"/>
        <w:ind w:left="0"/>
        <w:jc w:val="both"/>
      </w:pPr>
      <w:r>
        <w:rPr>
          <w:rFonts w:ascii="Times New Roman"/>
          <w:b w:val="false"/>
          <w:i w:val="false"/>
          <w:color w:val="000000"/>
          <w:sz w:val="28"/>
        </w:rPr>
        <w:t>
      Көрсетілетін қызметті алушы құжаттар топтамасын толық ұсынбаған және (немесе) қолданылу мерзімі өтіп кеткен құжаттарды ұсынған кезде жауапты құрылымдық бөлімшенің қызметкері 2 (екі) жұмыс күннің ішінде уәкілетті орган басшысының немесе оның орынбасарларының электрондық цифрлық қолтаңбасымен (бұдан әрі – ЭЦҚ) қол қойылған электрондық құжат нысанында өтінішті одан әрі қараудан уәжді бас тартуды дайындайды және өтініш берушіге Порталдағы жеке кабинетіне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Мәдениет және ақпарат министрінің 15.10.2025 </w:t>
      </w:r>
      <w:r>
        <w:rPr>
          <w:rFonts w:ascii="Times New Roman"/>
          <w:b w:val="false"/>
          <w:i w:val="false"/>
          <w:color w:val="ff0000"/>
          <w:sz w:val="28"/>
        </w:rPr>
        <w:t>№ 563-НҚ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15.10.2025 </w:t>
      </w:r>
      <w:r>
        <w:rPr>
          <w:rFonts w:ascii="Times New Roman"/>
          <w:b w:val="false"/>
          <w:i w:val="false"/>
          <w:color w:val="000000"/>
          <w:sz w:val="28"/>
        </w:rPr>
        <w:t>№ 562-НҚ</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50" w:id="42"/>
    <w:p>
      <w:pPr>
        <w:spacing w:after="0"/>
        <w:ind w:left="0"/>
        <w:jc w:val="both"/>
      </w:pPr>
      <w:r>
        <w:rPr>
          <w:rFonts w:ascii="Times New Roman"/>
          <w:b w:val="false"/>
          <w:i w:val="false"/>
          <w:color w:val="000000"/>
          <w:sz w:val="28"/>
        </w:rPr>
        <w:t>
      8. Көрсетілетін қызметті алушы есепке қою туралы куәлікті алу үшін құжаттардың толық топтамасын ұсынған жағдайда көрсетілетін қызметті берушінің құрылымдық бөлімшесінің қызметкері күнтізбелік 15 (он бес) күн ішінде өтініштің мазмұны тұрғысынан құжаттарды қарайды, шетелдік теле-, радиоарналардың өнімдеріне Қазақстан Республикасының заңнамасына сәйкестік мәніне сараптама жүргізеді, қорытындылары бойынша есепке қою туралы куәлікті қалыптастырады.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Мәдениет және ақпарат министрінің 15.10.2025 </w:t>
      </w:r>
      <w:r>
        <w:rPr>
          <w:rFonts w:ascii="Times New Roman"/>
          <w:b w:val="false"/>
          <w:i w:val="false"/>
          <w:color w:val="000000"/>
          <w:sz w:val="28"/>
        </w:rPr>
        <w:t>№ 562-НҚ</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1" w:id="43"/>
    <w:p>
      <w:pPr>
        <w:spacing w:after="0"/>
        <w:ind w:left="0"/>
        <w:jc w:val="both"/>
      </w:pPr>
      <w:r>
        <w:rPr>
          <w:rFonts w:ascii="Times New Roman"/>
          <w:b w:val="false"/>
          <w:i w:val="false"/>
          <w:color w:val="000000"/>
          <w:sz w:val="28"/>
        </w:rPr>
        <w:t>
      9. Мемлекеттік қызмет көрсетуден бас тарту үшін негіздер анықталған кезде көрсетілетін қызметті беруші мемлекеттік қызмет көрсетуден бас тарту туралы алдын ала шешім, сондай-ақ көрсетілетін қызметті алушыға алдын ала шешім бойынша ұстанымын білдіруге мүмкіндік беру үшін тыңдау өткізу уақыты мен орны (тәсілі) туралы хабарлайды.</w:t>
      </w:r>
    </w:p>
    <w:bookmarkEnd w:id="43"/>
    <w:p>
      <w:pPr>
        <w:spacing w:after="0"/>
        <w:ind w:left="0"/>
        <w:jc w:val="both"/>
      </w:pPr>
      <w:r>
        <w:rPr>
          <w:rFonts w:ascii="Times New Roman"/>
          <w:b w:val="false"/>
          <w:i w:val="false"/>
          <w:color w:val="000000"/>
          <w:sz w:val="28"/>
        </w:rPr>
        <w:t xml:space="preserve">
      Көрсетілетін қызметті беруші мемлекеттік қызметті көрсету мерзімі аяқталғанға дейін кемінде 3 (үш) жұмыс күні бұрын көрсетілетін қызметті алушыға тыңдау туралы хабарлайды. Қазақстан Республикасы Әкімшілік рәсімдік-процестік кодексінің 73-бабының </w:t>
      </w:r>
      <w:r>
        <w:rPr>
          <w:rFonts w:ascii="Times New Roman"/>
          <w:b w:val="false"/>
          <w:i w:val="false"/>
          <w:color w:val="000000"/>
          <w:sz w:val="28"/>
        </w:rPr>
        <w:t>1-тармағына</w:t>
      </w:r>
      <w:r>
        <w:rPr>
          <w:rFonts w:ascii="Times New Roman"/>
          <w:b w:val="false"/>
          <w:i w:val="false"/>
          <w:color w:val="000000"/>
          <w:sz w:val="28"/>
        </w:rPr>
        <w:t xml:space="preserve"> сәйкес тыңдау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Қазақстан Республикасының аумағында таратылатын шетелдік теле-, радиоарнаны есепке қою, қайта есепке қою туралы куәлік береді не мемлекеттік қызмет көрсетуден уәжді түрде бас тартады.</w:t>
      </w:r>
    </w:p>
    <w:bookmarkStart w:name="z52" w:id="44"/>
    <w:p>
      <w:pPr>
        <w:spacing w:after="0"/>
        <w:ind w:left="0"/>
        <w:jc w:val="both"/>
      </w:pPr>
      <w:r>
        <w:rPr>
          <w:rFonts w:ascii="Times New Roman"/>
          <w:b w:val="false"/>
          <w:i w:val="false"/>
          <w:color w:val="000000"/>
          <w:sz w:val="28"/>
        </w:rPr>
        <w:t>
      10. Шетелдік теле-, радиоарнаны қайта есепке қою меншік иесі ауысқан не заңды тұлғаның ұйымдық-құқықтық нысаны, теле-, радиоарнаның аты, негізгі тақырыптық бағыты өзгерген, Қазақстан Республикасының аумағында заңды тұлғаларды мемлекеттік тіркеу және филиалдар мен өкілдіктерді есептік тіркеу рәсімінен өткен жаңа заңды тұлға немесе филиал (өкілдік) құрылған жағдайларда жүзеге асырылады.</w:t>
      </w:r>
    </w:p>
    <w:bookmarkEnd w:id="44"/>
    <w:bookmarkStart w:name="z53" w:id="45"/>
    <w:p>
      <w:pPr>
        <w:spacing w:after="0"/>
        <w:ind w:left="0"/>
        <w:jc w:val="both"/>
      </w:pPr>
      <w:r>
        <w:rPr>
          <w:rFonts w:ascii="Times New Roman"/>
          <w:b w:val="false"/>
          <w:i w:val="false"/>
          <w:color w:val="000000"/>
          <w:sz w:val="28"/>
        </w:rPr>
        <w:t>
      11. Көрсетілетін қызметті алушы куәлікті қайта есепке қоюға өтініш берген кезде көрсетілетін қызметті берушінің құрылымдық бөлімшесінің қызметкері күнтізбелік 15 (он бес) күн ішінде өтініштің және өтінішке қоса берілген құжаттардың мазмұнына құжаттарды қарайды.</w:t>
      </w:r>
    </w:p>
    <w:bookmarkEnd w:id="45"/>
    <w:p>
      <w:pPr>
        <w:spacing w:after="0"/>
        <w:ind w:left="0"/>
        <w:jc w:val="both"/>
      </w:pPr>
      <w:r>
        <w:rPr>
          <w:rFonts w:ascii="Times New Roman"/>
          <w:b w:val="false"/>
          <w:i w:val="false"/>
          <w:color w:val="000000"/>
          <w:sz w:val="28"/>
        </w:rPr>
        <w:t>
      Көрсетілетін қызметті алушы жоғарыда көрсетілген талаптарға сәйкес келмеген кезде көрсетілетін қызметті беруші мемлекеттік қызметті көрсетуден бас тарту туралы шешім шығарады.</w:t>
      </w:r>
    </w:p>
    <w:p>
      <w:pPr>
        <w:spacing w:after="0"/>
        <w:ind w:left="0"/>
        <w:jc w:val="both"/>
      </w:pPr>
      <w:r>
        <w:rPr>
          <w:rFonts w:ascii="Times New Roman"/>
          <w:b w:val="false"/>
          <w:i w:val="false"/>
          <w:color w:val="000000"/>
          <w:sz w:val="28"/>
        </w:rPr>
        <w:t>
      Көрсетілетін қызметті алушыға мемлекеттік қызметті көрсетуден бас тарту туралы алдын ала шешім қоса беріле отырып, оған қол қойылғанға дейін 3 (үш) жұмыс күнінен кешіктірілмейтін мерзімде хабарлама жіберіледі.</w:t>
      </w:r>
    </w:p>
    <w:p>
      <w:pPr>
        <w:spacing w:after="0"/>
        <w:ind w:left="0"/>
        <w:jc w:val="both"/>
      </w:pPr>
      <w:r>
        <w:rPr>
          <w:rFonts w:ascii="Times New Roman"/>
          <w:b w:val="false"/>
          <w:i w:val="false"/>
          <w:color w:val="000000"/>
          <w:sz w:val="28"/>
        </w:rPr>
        <w:t>
      Көрсетілетін қызметті алушы хабарламаны алған күннен бастап 2 (екі) жұмыс күнінен кешіктірілмейтін мерзімде мемлекеттік қызметті көрсетуден бас тарту туралы алдын ала шешімге қарсылығын беруге немесе білдіруге құқылы.</w:t>
      </w:r>
    </w:p>
    <w:p>
      <w:pPr>
        <w:spacing w:after="0"/>
        <w:ind w:left="0"/>
        <w:jc w:val="both"/>
      </w:pPr>
      <w:r>
        <w:rPr>
          <w:rFonts w:ascii="Times New Roman"/>
          <w:b w:val="false"/>
          <w:i w:val="false"/>
          <w:color w:val="000000"/>
          <w:sz w:val="28"/>
        </w:rPr>
        <w:t>
      Қарсылықты қарау нәтижелері бойынша көрсетілетін қызметті алушыдан келіп түскен жағдайда көрсетілетін қызметті беруші қайта есепке қою туралы куәлікті немесе мемлекеттік қызметті көрсетуден уәжді бас тартуды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Мәдениет және ақпарат министрінің 15.10.2025 </w:t>
      </w:r>
      <w:r>
        <w:rPr>
          <w:rFonts w:ascii="Times New Roman"/>
          <w:b w:val="false"/>
          <w:i w:val="false"/>
          <w:color w:val="ff0000"/>
          <w:sz w:val="28"/>
        </w:rPr>
        <w:t>№ 563-НҚ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46"/>
    <w:p>
      <w:pPr>
        <w:spacing w:after="0"/>
        <w:ind w:left="0"/>
        <w:jc w:val="both"/>
      </w:pPr>
      <w:r>
        <w:rPr>
          <w:rFonts w:ascii="Times New Roman"/>
          <w:b w:val="false"/>
          <w:i w:val="false"/>
          <w:color w:val="000000"/>
          <w:sz w:val="28"/>
        </w:rPr>
        <w:t>
      12. Көрсетілетін қызметті беруші Тізбенің 9-тармағында белгіленген негіздер бойынша мемлекеттік қызметті көрсетуден бас тартады.</w:t>
      </w:r>
    </w:p>
    <w:bookmarkEnd w:id="46"/>
    <w:bookmarkStart w:name="z55" w:id="47"/>
    <w:p>
      <w:pPr>
        <w:spacing w:after="0"/>
        <w:ind w:left="0"/>
        <w:jc w:val="left"/>
      </w:pPr>
      <w:r>
        <w:rPr>
          <w:rFonts w:ascii="Times New Roman"/>
          <w:b/>
          <w:i w:val="false"/>
          <w:color w:val="000000"/>
        </w:rPr>
        <w:t xml:space="preserve"> 3-тарау. Орталық мемлекеттік органдардың, көрсетілетін қызметті берушінің және (немесе) олардың лауазымды адамдарының мемлекеттік қызмет көрсету мәселелері бойынша шешімдеріне, әрекетіне (әрекетсіздігіне) шағымдану тәртібі</w:t>
      </w:r>
    </w:p>
    <w:bookmarkEnd w:id="47"/>
    <w:bookmarkStart w:name="z56" w:id="48"/>
    <w:p>
      <w:pPr>
        <w:spacing w:after="0"/>
        <w:ind w:left="0"/>
        <w:jc w:val="both"/>
      </w:pPr>
      <w:r>
        <w:rPr>
          <w:rFonts w:ascii="Times New Roman"/>
          <w:b w:val="false"/>
          <w:i w:val="false"/>
          <w:color w:val="000000"/>
          <w:sz w:val="28"/>
        </w:rPr>
        <w:t>
      13. Көрсетілетін қызметті берушінің мемлекеттік қызмет көрсету мәселелері бойынша шешіміне, әрекетіне (әрекетсіздігіне) шағымды қарауды Қазақстан Республикасының</w:t>
      </w:r>
      <w:r>
        <w:rPr>
          <w:rFonts w:ascii="Times New Roman"/>
          <w:b w:val="false"/>
          <w:i w:val="false"/>
          <w:color w:val="000000"/>
          <w:sz w:val="28"/>
        </w:rPr>
        <w:t xml:space="preserve"> заңнамасына</w:t>
      </w:r>
      <w:r>
        <w:rPr>
          <w:rFonts w:ascii="Times New Roman"/>
          <w:b w:val="false"/>
          <w:i w:val="false"/>
          <w:color w:val="000000"/>
          <w:sz w:val="28"/>
        </w:rPr>
        <w:t xml:space="preserve"> сәйкес лауазымды адам, телерадио хабарларын тарату саласындағы жоғары тұрған уәкілетті орган, мемлекеттік қызметтер көрсету сапасын бағалау және бақылау жөніндегі уәкілетті орган (бұдан әрі – шағымды қарайтын орган) жүргізеді.</w:t>
      </w:r>
    </w:p>
    <w:bookmarkEnd w:id="48"/>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және әлеуметтік жауапкершілігі бар көрсетілетін қызметтер туралы" Қазақстан Республикасының Заңы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ол тіркелген күннен бастап 15 (он бес) жұмыс күні ішінде қаралуға жатады.</w:t>
      </w:r>
    </w:p>
    <w:p>
      <w:pPr>
        <w:spacing w:after="0"/>
        <w:ind w:left="0"/>
        <w:jc w:val="both"/>
      </w:pPr>
      <w:r>
        <w:rPr>
          <w:rFonts w:ascii="Times New Roman"/>
          <w:b w:val="false"/>
          <w:i w:val="false"/>
          <w:color w:val="000000"/>
          <w:sz w:val="28"/>
        </w:rPr>
        <w:t>
      Көрсетілетін қызметті беруші, әрекетіне (әрекетсіздігіне) шағым жасалып отырған лауазымды тұлға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шешіміне, әрекетіне (әрекетсіздігіне) шағым жасалып отырған лауазымды адам, егер ол 3 (үш) жұмыс күні ішінде қолайлы әкімшілік акт қабылдаса, шағымда көрсетілген талаптарды толық қанағаттандыратын әкімшілік әрекет жасаса, шағымды қарайтын органға шағым жібермеуге құқылы.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Премьер-Министрінің орынбасары - Мәдениет және ақпарат министрінің 02.06.2026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 таратылатын</w:t>
            </w:r>
            <w:r>
              <w:br/>
            </w:r>
            <w:r>
              <w:rPr>
                <w:rFonts w:ascii="Times New Roman"/>
                <w:b w:val="false"/>
                <w:i w:val="false"/>
                <w:color w:val="000000"/>
                <w:sz w:val="20"/>
              </w:rPr>
              <w:t>шетелдік теле-, радиоарнаны</w:t>
            </w:r>
            <w:r>
              <w:br/>
            </w:r>
            <w:r>
              <w:rPr>
                <w:rFonts w:ascii="Times New Roman"/>
                <w:b w:val="false"/>
                <w:i w:val="false"/>
                <w:color w:val="000000"/>
                <w:sz w:val="20"/>
              </w:rPr>
              <w:t>есепке қою, қайта есепке</w:t>
            </w:r>
            <w:r>
              <w:br/>
            </w:r>
            <w:r>
              <w:rPr>
                <w:rFonts w:ascii="Times New Roman"/>
                <w:b w:val="false"/>
                <w:i w:val="false"/>
                <w:color w:val="000000"/>
                <w:sz w:val="20"/>
              </w:rPr>
              <w:t>қою, куәлігін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 1-қосымша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____________________________</w:t>
            </w:r>
            <w:r>
              <w:br/>
            </w:r>
            <w:r>
              <w:rPr>
                <w:rFonts w:ascii="Times New Roman"/>
                <w:b w:val="false"/>
                <w:i w:val="false"/>
                <w:color w:val="000000"/>
                <w:sz w:val="20"/>
              </w:rPr>
              <w:t>(шетелдік теле-, радиоарнаны</w:t>
            </w:r>
            <w:r>
              <w:br/>
            </w:r>
            <w:r>
              <w:rPr>
                <w:rFonts w:ascii="Times New Roman"/>
                <w:b w:val="false"/>
                <w:i w:val="false"/>
                <w:color w:val="000000"/>
                <w:sz w:val="20"/>
              </w:rPr>
              <w:t>есепке қою туралы куәлікті</w:t>
            </w:r>
            <w:r>
              <w:br/>
            </w:r>
            <w:r>
              <w:rPr>
                <w:rFonts w:ascii="Times New Roman"/>
                <w:b w:val="false"/>
                <w:i w:val="false"/>
                <w:color w:val="000000"/>
                <w:sz w:val="20"/>
              </w:rPr>
              <w:t>беретін органның толық атауы)</w:t>
            </w:r>
            <w:r>
              <w:br/>
            </w:r>
            <w:r>
              <w:rPr>
                <w:rFonts w:ascii="Times New Roman"/>
                <w:b w:val="false"/>
                <w:i w:val="false"/>
                <w:color w:val="000000"/>
                <w:sz w:val="20"/>
              </w:rPr>
              <w:t>____________________________</w:t>
            </w:r>
            <w:r>
              <w:br/>
            </w:r>
            <w:r>
              <w:rPr>
                <w:rFonts w:ascii="Times New Roman"/>
                <w:b w:val="false"/>
                <w:i w:val="false"/>
                <w:color w:val="000000"/>
                <w:sz w:val="20"/>
              </w:rPr>
              <w:t>(шетелдік теле-, радиоарнаны</w:t>
            </w:r>
            <w:r>
              <w:br/>
            </w:r>
            <w:r>
              <w:rPr>
                <w:rFonts w:ascii="Times New Roman"/>
                <w:b w:val="false"/>
                <w:i w:val="false"/>
                <w:color w:val="000000"/>
                <w:sz w:val="20"/>
              </w:rPr>
              <w:t>есепке қою туралы куәлікті</w:t>
            </w:r>
            <w:r>
              <w:br/>
            </w:r>
            <w:r>
              <w:rPr>
                <w:rFonts w:ascii="Times New Roman"/>
                <w:b w:val="false"/>
                <w:i w:val="false"/>
                <w:color w:val="000000"/>
                <w:sz w:val="20"/>
              </w:rPr>
              <w:t>беретін орган басшысының</w:t>
            </w:r>
            <w:r>
              <w:br/>
            </w:r>
            <w:r>
              <w:rPr>
                <w:rFonts w:ascii="Times New Roman"/>
                <w:b w:val="false"/>
                <w:i w:val="false"/>
                <w:color w:val="000000"/>
                <w:sz w:val="20"/>
              </w:rPr>
              <w:t>Т.А.Ә. (егер ол жеке басты</w:t>
            </w:r>
            <w:r>
              <w:br/>
            </w:r>
            <w:r>
              <w:rPr>
                <w:rFonts w:ascii="Times New Roman"/>
                <w:b w:val="false"/>
                <w:i w:val="false"/>
                <w:color w:val="000000"/>
                <w:sz w:val="20"/>
              </w:rPr>
              <w:t>куәландыратын құжатта</w:t>
            </w:r>
            <w:r>
              <w:br/>
            </w:r>
            <w:r>
              <w:rPr>
                <w:rFonts w:ascii="Times New Roman"/>
                <w:b w:val="false"/>
                <w:i w:val="false"/>
                <w:color w:val="000000"/>
                <w:sz w:val="20"/>
              </w:rPr>
              <w:t>көрсетілсе)</w:t>
            </w:r>
          </w:p>
        </w:tc>
      </w:tr>
    </w:tbl>
    <w:bookmarkStart w:name="z58" w:id="49"/>
    <w:p>
      <w:pPr>
        <w:spacing w:after="0"/>
        <w:ind w:left="0"/>
        <w:jc w:val="left"/>
      </w:pPr>
      <w:r>
        <w:rPr>
          <w:rFonts w:ascii="Times New Roman"/>
          <w:b/>
          <w:i w:val="false"/>
          <w:color w:val="000000"/>
        </w:rPr>
        <w:t xml:space="preserve"> Өтініш</w:t>
      </w:r>
    </w:p>
    <w:bookmarkEnd w:id="49"/>
    <w:p>
      <w:pPr>
        <w:spacing w:after="0"/>
        <w:ind w:left="0"/>
        <w:jc w:val="both"/>
      </w:pPr>
      <w:r>
        <w:rPr>
          <w:rFonts w:ascii="Times New Roman"/>
          <w:b w:val="false"/>
          <w:i w:val="false"/>
          <w:color w:val="ff0000"/>
          <w:sz w:val="28"/>
        </w:rPr>
        <w:t xml:space="preserve">
      Ескерту. 1-қосымша жаңа редакцияда - ҚР Премьер-Министрінің орынбасары - Мәдениет және ақпарат министрінің 02.06.2026 </w:t>
      </w:r>
      <w:r>
        <w:rPr>
          <w:rFonts w:ascii="Times New Roman"/>
          <w:b w:val="false"/>
          <w:i w:val="false"/>
          <w:color w:val="ff0000"/>
          <w:sz w:val="28"/>
        </w:rPr>
        <w:t>№ 263-НҚ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Сізден шетелдік теле-, радиоарнаны есепке қоюды (қайта есепке қоюды жүзеге асыруды) сұраймын.________________________________________ (қайта есепке қоюды жүзеге асырған жағдайда, себебі көрсетіледі)</w:t>
      </w:r>
    </w:p>
    <w:p>
      <w:pPr>
        <w:spacing w:after="0"/>
        <w:ind w:left="0"/>
        <w:jc w:val="both"/>
      </w:pPr>
      <w:r>
        <w:rPr>
          <w:rFonts w:ascii="Times New Roman"/>
          <w:b w:val="false"/>
          <w:i w:val="false"/>
          <w:color w:val="000000"/>
          <w:sz w:val="28"/>
        </w:rPr>
        <w:t>
      Теле-, радиоарнаның меншік иесінің атауы____________________</w:t>
      </w:r>
    </w:p>
    <w:p>
      <w:pPr>
        <w:spacing w:after="0"/>
        <w:ind w:left="0"/>
        <w:jc w:val="both"/>
      </w:pPr>
      <w:r>
        <w:rPr>
          <w:rFonts w:ascii="Times New Roman"/>
          <w:b w:val="false"/>
          <w:i w:val="false"/>
          <w:color w:val="000000"/>
          <w:sz w:val="28"/>
        </w:rPr>
        <w:t>
      (тегі, аты, әкесінің аты (егер ол жеке басты куәландыратын құжатта көрсетілсе), тұрғылықты жері, орналасқан жері, ұйымдық-құқықтық нысаны, телефоны, электрондық мекенжайы)</w:t>
      </w:r>
    </w:p>
    <w:p>
      <w:pPr>
        <w:spacing w:after="0"/>
        <w:ind w:left="0"/>
        <w:jc w:val="both"/>
      </w:pPr>
      <w:r>
        <w:rPr>
          <w:rFonts w:ascii="Times New Roman"/>
          <w:b w:val="false"/>
          <w:i w:val="false"/>
          <w:color w:val="000000"/>
          <w:sz w:val="28"/>
        </w:rPr>
        <w:t>
      Теле-, радиобағдарламалардың тілі (тілдері) _____________________</w:t>
      </w:r>
    </w:p>
    <w:p>
      <w:pPr>
        <w:spacing w:after="0"/>
        <w:ind w:left="0"/>
        <w:jc w:val="both"/>
      </w:pPr>
      <w:r>
        <w:rPr>
          <w:rFonts w:ascii="Times New Roman"/>
          <w:b w:val="false"/>
          <w:i w:val="false"/>
          <w:color w:val="000000"/>
          <w:sz w:val="28"/>
        </w:rPr>
        <w:t>
      Теле-, радиоарнаның хабар тарату торы _________________________</w:t>
      </w:r>
    </w:p>
    <w:p>
      <w:pPr>
        <w:spacing w:after="0"/>
        <w:ind w:left="0"/>
        <w:jc w:val="both"/>
      </w:pPr>
      <w:r>
        <w:rPr>
          <w:rFonts w:ascii="Times New Roman"/>
          <w:b w:val="false"/>
          <w:i w:val="false"/>
          <w:color w:val="000000"/>
          <w:sz w:val="28"/>
        </w:rPr>
        <w:t>
      (кейінгі айға)</w:t>
      </w:r>
    </w:p>
    <w:p>
      <w:pPr>
        <w:spacing w:after="0"/>
        <w:ind w:left="0"/>
        <w:jc w:val="both"/>
      </w:pPr>
      <w:r>
        <w:rPr>
          <w:rFonts w:ascii="Times New Roman"/>
          <w:b w:val="false"/>
          <w:i w:val="false"/>
          <w:color w:val="000000"/>
          <w:sz w:val="28"/>
        </w:rPr>
        <w:t>
      Теле-, радиоарнаның негізгі тақырыптық бағыты ____________________</w:t>
      </w:r>
    </w:p>
    <w:p>
      <w:pPr>
        <w:spacing w:after="0"/>
        <w:ind w:left="0"/>
        <w:jc w:val="both"/>
      </w:pPr>
      <w:r>
        <w:rPr>
          <w:rFonts w:ascii="Times New Roman"/>
          <w:b w:val="false"/>
          <w:i w:val="false"/>
          <w:color w:val="000000"/>
          <w:sz w:val="28"/>
        </w:rPr>
        <w:t>
      Теле-, радиоарнаның бас редакторы/редакторы ______________________</w:t>
      </w:r>
    </w:p>
    <w:p>
      <w:pPr>
        <w:spacing w:after="0"/>
        <w:ind w:left="0"/>
        <w:jc w:val="both"/>
      </w:pPr>
      <w:r>
        <w:rPr>
          <w:rFonts w:ascii="Times New Roman"/>
          <w:b w:val="false"/>
          <w:i w:val="false"/>
          <w:color w:val="000000"/>
          <w:sz w:val="28"/>
        </w:rPr>
        <w:t>
      (тегі, аты, әкесінің аты (егер ол жеке басты куәландыратын құжатта көрсетілсе))</w:t>
      </w:r>
    </w:p>
    <w:p>
      <w:pPr>
        <w:spacing w:after="0"/>
        <w:ind w:left="0"/>
        <w:jc w:val="both"/>
      </w:pPr>
      <w:r>
        <w:rPr>
          <w:rFonts w:ascii="Times New Roman"/>
          <w:b w:val="false"/>
          <w:i w:val="false"/>
          <w:color w:val="000000"/>
          <w:sz w:val="28"/>
        </w:rPr>
        <w:t>
      Теле-, радиокомпанияның заңды мекенжайы ________________________</w:t>
      </w:r>
    </w:p>
    <w:p>
      <w:pPr>
        <w:spacing w:after="0"/>
        <w:ind w:left="0"/>
        <w:jc w:val="both"/>
      </w:pPr>
      <w:r>
        <w:rPr>
          <w:rFonts w:ascii="Times New Roman"/>
          <w:b w:val="false"/>
          <w:i w:val="false"/>
          <w:color w:val="000000"/>
          <w:sz w:val="28"/>
        </w:rPr>
        <w:t>
      (индексі, қала, аудан, көше, үй, телефоны, электрондық мекенжайы)</w:t>
      </w:r>
    </w:p>
    <w:p>
      <w:pPr>
        <w:spacing w:after="0"/>
        <w:ind w:left="0"/>
        <w:jc w:val="both"/>
      </w:pPr>
      <w:r>
        <w:rPr>
          <w:rFonts w:ascii="Times New Roman"/>
          <w:b w:val="false"/>
          <w:i w:val="false"/>
          <w:color w:val="000000"/>
          <w:sz w:val="28"/>
        </w:rPr>
        <w:t xml:space="preserve">
      "Масс-медиа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сақтау туралы</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Өтінішке қоса беріледі:</w:t>
      </w:r>
    </w:p>
    <w:p>
      <w:pPr>
        <w:spacing w:after="0"/>
        <w:ind w:left="0"/>
        <w:jc w:val="both"/>
      </w:pPr>
      <w:r>
        <w:rPr>
          <w:rFonts w:ascii="Times New Roman"/>
          <w:b w:val="false"/>
          <w:i w:val="false"/>
          <w:color w:val="000000"/>
          <w:sz w:val="28"/>
        </w:rPr>
        <w:t>
      1._________________________</w:t>
      </w:r>
    </w:p>
    <w:p>
      <w:pPr>
        <w:spacing w:after="0"/>
        <w:ind w:left="0"/>
        <w:jc w:val="both"/>
      </w:pPr>
      <w:r>
        <w:rPr>
          <w:rFonts w:ascii="Times New Roman"/>
          <w:b w:val="false"/>
          <w:i w:val="false"/>
          <w:color w:val="000000"/>
          <w:sz w:val="28"/>
        </w:rPr>
        <w:t>
      2._________________________</w:t>
      </w:r>
    </w:p>
    <w:p>
      <w:pPr>
        <w:spacing w:after="0"/>
        <w:ind w:left="0"/>
        <w:jc w:val="both"/>
      </w:pPr>
      <w:r>
        <w:rPr>
          <w:rFonts w:ascii="Times New Roman"/>
          <w:b w:val="false"/>
          <w:i w:val="false"/>
          <w:color w:val="000000"/>
          <w:sz w:val="28"/>
        </w:rPr>
        <w:t>
      __________________________</w:t>
      </w:r>
    </w:p>
    <w:p>
      <w:pPr>
        <w:spacing w:after="0"/>
        <w:ind w:left="0"/>
        <w:jc w:val="both"/>
      </w:pPr>
      <w:r>
        <w:rPr>
          <w:rFonts w:ascii="Times New Roman"/>
          <w:b w:val="false"/>
          <w:i w:val="false"/>
          <w:color w:val="000000"/>
          <w:sz w:val="28"/>
        </w:rPr>
        <w:t>
      (өтініш берушінің тегі, аты, әкесінің аты (егер ол жеке басты куәландыратын құжатта көрсетілсе) атауы)</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дербес деректерді жинауға, өңдеуге мәліметтерді пайдалануға келісемін.</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Мөрдің орны "__" ______20 ___ жыл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 таратылатын</w:t>
            </w:r>
            <w:r>
              <w:br/>
            </w:r>
            <w:r>
              <w:rPr>
                <w:rFonts w:ascii="Times New Roman"/>
                <w:b w:val="false"/>
                <w:i w:val="false"/>
                <w:color w:val="000000"/>
                <w:sz w:val="20"/>
              </w:rPr>
              <w:t>шетелдік теле-, радиоарнаны</w:t>
            </w:r>
            <w:r>
              <w:br/>
            </w:r>
            <w:r>
              <w:rPr>
                <w:rFonts w:ascii="Times New Roman"/>
                <w:b w:val="false"/>
                <w:i w:val="false"/>
                <w:color w:val="000000"/>
                <w:sz w:val="20"/>
              </w:rPr>
              <w:t>есепке қою, қайта есепке</w:t>
            </w:r>
            <w:r>
              <w:br/>
            </w:r>
            <w:r>
              <w:rPr>
                <w:rFonts w:ascii="Times New Roman"/>
                <w:b w:val="false"/>
                <w:i w:val="false"/>
                <w:color w:val="000000"/>
                <w:sz w:val="20"/>
              </w:rPr>
              <w:t>қою, куәлігін беру"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Премьер-Министрінің орынбасары - Мәдениет және ақпарат министрінің 02.06.2026 </w:t>
      </w:r>
      <w:r>
        <w:rPr>
          <w:rFonts w:ascii="Times New Roman"/>
          <w:b w:val="false"/>
          <w:i w:val="false"/>
          <w:color w:val="ff0000"/>
          <w:sz w:val="28"/>
        </w:rPr>
        <w:t>№ 263-НҚ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таралатын шетелдік теле-, радиоарнаны есепке қою, қайта есепке қою, куәлігін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w:t>
            </w:r>
          </w:p>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Мәдениет және ақпарат</w:t>
            </w:r>
          </w:p>
          <w:p>
            <w:pPr>
              <w:spacing w:after="20"/>
              <w:ind w:left="20"/>
              <w:jc w:val="both"/>
            </w:pPr>
            <w:r>
              <w:rPr>
                <w:rFonts w:ascii="Times New Roman"/>
                <w:b w:val="false"/>
                <w:i w:val="false"/>
                <w:color w:val="000000"/>
                <w:sz w:val="20"/>
              </w:rPr>
              <w:t>
министрлігінің Ақпарат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 және олардың кіші түрлері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Өтініштерді қабылдау және нәтижелерді беру www. egov. kz, www. elicense. kz. "цифрлық үкімет" веб-порталы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мерзімі – 15 (он бес)</w:t>
            </w:r>
          </w:p>
          <w:p>
            <w:pPr>
              <w:spacing w:after="20"/>
              <w:ind w:left="20"/>
              <w:jc w:val="both"/>
            </w:pPr>
            <w:r>
              <w:rPr>
                <w:rFonts w:ascii="Times New Roman"/>
                <w:b w:val="false"/>
                <w:i w:val="false"/>
                <w:color w:val="000000"/>
                <w:sz w:val="20"/>
              </w:rPr>
              <w:t>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w:t>
            </w:r>
          </w:p>
          <w:p>
            <w:pPr>
              <w:spacing w:after="20"/>
              <w:ind w:left="20"/>
              <w:jc w:val="both"/>
            </w:pPr>
            <w:r>
              <w:rPr>
                <w:rFonts w:ascii="Times New Roman"/>
                <w:b w:val="false"/>
                <w:i w:val="false"/>
                <w:color w:val="000000"/>
                <w:sz w:val="20"/>
              </w:rPr>
              <w:t>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 – Қазақстан Республикасының аумағында таралатын шетелдік теле-, радиоарнаны есепке қою, қайта есепке қою туралы куәлік (бұдан әрі – куәлік) куәліктің осы Қағидаларда көзделген жағдайларда және негіздер бойынша мемлекеттік қызмет көрсетуден бас тарту уәжді жауап көрсетілетін қызметті берушінің уәкілетті адамының электрондық цифрлық қолтаңбасымен (бұдан әрі – ЭЦҚ) қол қойылған электрондық құжат нысанында "жеке кабинетіне" жолданады.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және заңды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кезде Қазақстан Республикасының еңбек заңнамасына сәйкес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2) көрсетілетін қызметті беруші – Қазақстан Республикасының еңбек заңнамасына сәйкес демалыс және мереке күндерін қоспағанда, белгіленген жұмыс кестесіне сәйкес түскі үзіліспен дүйсенбіден бастап жұманы қоса алғанда. Өтініштер қабылданып, мемлекеттік қызметті көрсету нәтижесі сағат 9.00-ден 17.00-ге дейін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–ЭЦҚ-мен қол қойылған теле-, радиоарнаның хабар тарату торын (келесі айға) қоса бере отырып, электрондық құжат нысанындағы сұрау салу;</w:t>
            </w:r>
          </w:p>
          <w:p>
            <w:pPr>
              <w:spacing w:after="20"/>
              <w:ind w:left="20"/>
              <w:jc w:val="both"/>
            </w:pPr>
            <w:r>
              <w:rPr>
                <w:rFonts w:ascii="Times New Roman"/>
                <w:b w:val="false"/>
                <w:i w:val="false"/>
                <w:color w:val="000000"/>
                <w:sz w:val="20"/>
              </w:rPr>
              <w:t>
жеке тұлғалар үшін – теле-, радиоарнаның меншік иесі – шетелдік жеке тұлғаның жеке басын куәландыратын құжаттың электрондық көшірмесі;</w:t>
            </w:r>
          </w:p>
          <w:p>
            <w:pPr>
              <w:spacing w:after="20"/>
              <w:ind w:left="20"/>
              <w:jc w:val="both"/>
            </w:pPr>
            <w:r>
              <w:rPr>
                <w:rFonts w:ascii="Times New Roman"/>
                <w:b w:val="false"/>
                <w:i w:val="false"/>
                <w:color w:val="000000"/>
                <w:sz w:val="20"/>
              </w:rPr>
              <w:t>
кәсіпкерлік қызметпен айналысу құқығын растайтын құжаттың электрондық көшірмесі;</w:t>
            </w:r>
          </w:p>
          <w:p>
            <w:pPr>
              <w:spacing w:after="20"/>
              <w:ind w:left="20"/>
              <w:jc w:val="both"/>
            </w:pPr>
            <w:r>
              <w:rPr>
                <w:rFonts w:ascii="Times New Roman"/>
                <w:b w:val="false"/>
                <w:i w:val="false"/>
                <w:color w:val="000000"/>
                <w:sz w:val="20"/>
              </w:rPr>
              <w:t>
заңды тұлғалар үшін – сауда тізілімінен заңдастырылған үзінді көшірменің электрондық көшірмесі немесе құрылтайшы – шетелдік заңды тұлғаның шет мемлекеттің заңнамасы бойынша заңды тұлға болып табылатынын куәландыратын, заңдастырылған басқа құжат;</w:t>
            </w:r>
          </w:p>
          <w:p>
            <w:pPr>
              <w:spacing w:after="20"/>
              <w:ind w:left="20"/>
              <w:jc w:val="both"/>
            </w:pPr>
            <w:r>
              <w:rPr>
                <w:rFonts w:ascii="Times New Roman"/>
                <w:b w:val="false"/>
                <w:i w:val="false"/>
                <w:color w:val="000000"/>
                <w:sz w:val="20"/>
              </w:rPr>
              <w:t>
2) Қайта есепке алу үшін: көрсетілетін қызметті алушының ЭЦҚ қойылған электрондық құжат нысанындағы сұрау салу; жеке тұлғалар үшін – теле-, радиоарнаның меншік иесі - шетелдік жеке тұлғаның жеке басын куәландыратын құжаттың электрондық көшірмесі;</w:t>
            </w:r>
          </w:p>
          <w:p>
            <w:pPr>
              <w:spacing w:after="20"/>
              <w:ind w:left="20"/>
              <w:jc w:val="both"/>
            </w:pPr>
            <w:r>
              <w:rPr>
                <w:rFonts w:ascii="Times New Roman"/>
                <w:b w:val="false"/>
                <w:i w:val="false"/>
                <w:color w:val="000000"/>
                <w:sz w:val="20"/>
              </w:rPr>
              <w:t>
жеке тұлғалар үшін – теле-, радиоарнаның меншік иесі - шетелдік жеке тұлғаның жеке басын куәландыратын құжаттың электрондық көшірмесі;</w:t>
            </w:r>
          </w:p>
          <w:p>
            <w:pPr>
              <w:spacing w:after="20"/>
              <w:ind w:left="20"/>
              <w:jc w:val="both"/>
            </w:pPr>
            <w:r>
              <w:rPr>
                <w:rFonts w:ascii="Times New Roman"/>
                <w:b w:val="false"/>
                <w:i w:val="false"/>
                <w:color w:val="000000"/>
                <w:sz w:val="20"/>
              </w:rPr>
              <w:t>
кәсіпкерлік қызметпен айналысу құқығын растайтын құжаттың электрондық көшірмесі; заңды тұлғалар үшін – сауда тізілімінен заңдастырылған үзінді көшірменің электрондық көшірмесі немесе құрылтайшы – шетелдік заңды тұлғаның шет мемлекеттің заңнамасы бойынша заңды тұлға болып табылатынын куәландыратын, заңдастырылған басқа құжат.</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құжаттар туралы, заңды тұлғаны мемлекеттік тіркеу (қайта тіркеу) туралы, жеке кәсіпкер ретінде тіркеу туралы мәліметтерді көрсетілетін қызметті беруші Порталдан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уәкілетті орган белгілеген талаптарға сәйкес келмейді;</w:t>
            </w:r>
          </w:p>
          <w:p>
            <w:pPr>
              <w:spacing w:after="20"/>
              <w:ind w:left="20"/>
              <w:jc w:val="both"/>
            </w:pPr>
            <w:r>
              <w:rPr>
                <w:rFonts w:ascii="Times New Roman"/>
                <w:b w:val="false"/>
                <w:i w:val="false"/>
                <w:color w:val="000000"/>
                <w:sz w:val="20"/>
              </w:rPr>
              <w:t>
2) шетелдік теле-, радиоарнаның материалдары Қазақстан Республикасының Конституциялық құрылысын күштеп өзгертуді, тұтастығын бұзуды, мемлекет қауіпсіздігіне нұқсан келтіруді, соғысты, экстремизмді немесе терроризмді, қатыгездік пен зорлық-зомбылықты, әлеуметтік, нәсілдік, ұлттық, діни, тектік-топтық және рулық басымдықты насихаттауды немесе үгіттеуді, ұлтаралық және конфессияаралық араздықты қоздыруға бағытталған ақпаратты, сондай-ақ порнографиялық және арнайы сексуалдық-эротикалық сипаттағы кино- және бейнеөнімдерді, сондай-ақ суицидті насихаттайтын ақпаратты қамтитын болса;</w:t>
            </w:r>
          </w:p>
          <w:p>
            <w:pPr>
              <w:spacing w:after="20"/>
              <w:ind w:left="20"/>
              <w:jc w:val="both"/>
            </w:pPr>
            <w:r>
              <w:rPr>
                <w:rFonts w:ascii="Times New Roman"/>
                <w:b w:val="false"/>
                <w:i w:val="false"/>
                <w:color w:val="000000"/>
                <w:sz w:val="20"/>
              </w:rPr>
              <w:t>
3) дінтану сараптамасының нәтижелері бойынша теріс қорытындының болуы;</w:t>
            </w:r>
          </w:p>
          <w:p>
            <w:pPr>
              <w:spacing w:after="20"/>
              <w:ind w:left="20"/>
              <w:jc w:val="both"/>
            </w:pPr>
            <w:r>
              <w:rPr>
                <w:rFonts w:ascii="Times New Roman"/>
                <w:b w:val="false"/>
                <w:i w:val="false"/>
                <w:color w:val="000000"/>
                <w:sz w:val="20"/>
              </w:rPr>
              <w:t>
4) шетелдік теле-, радиоарнаның өніміне қатысты оны Қазақстан Республикасының аумағында таратуға тыйым салу туралы сот шешімінің болуы;</w:t>
            </w:r>
          </w:p>
          <w:p>
            <w:pPr>
              <w:spacing w:after="20"/>
              <w:ind w:left="20"/>
              <w:jc w:val="both"/>
            </w:pPr>
            <w:r>
              <w:rPr>
                <w:rFonts w:ascii="Times New Roman"/>
                <w:b w:val="false"/>
                <w:i w:val="false"/>
                <w:color w:val="000000"/>
                <w:sz w:val="20"/>
              </w:rPr>
              <w:t>
5) заңды тұлғаны мемлекеттік тіркеу (қайта тіркеу) немесе филиалды (өкілдікті) Порталда есептік тіркеу (қайта тіркеу) туралы мәліметтер жоқ болуы;</w:t>
            </w:r>
          </w:p>
          <w:p>
            <w:pPr>
              <w:spacing w:after="20"/>
              <w:ind w:left="20"/>
              <w:jc w:val="both"/>
            </w:pPr>
            <w:r>
              <w:rPr>
                <w:rFonts w:ascii="Times New Roman"/>
                <w:b w:val="false"/>
                <w:i w:val="false"/>
                <w:color w:val="000000"/>
                <w:sz w:val="20"/>
              </w:rPr>
              <w:t>
6) мемлекеттік көрсетілетін қызметті алу үшін көрсетілетін қызметті алушы ұсынған құжаттардың және (немесе) оларда қамтылған деректердің (мәліметтердің) анық еместігінің анықталуы;</w:t>
            </w:r>
          </w:p>
          <w:p>
            <w:pPr>
              <w:spacing w:after="20"/>
              <w:ind w:left="20"/>
              <w:jc w:val="both"/>
            </w:pPr>
            <w:r>
              <w:rPr>
                <w:rFonts w:ascii="Times New Roman"/>
                <w:b w:val="false"/>
                <w:i w:val="false"/>
                <w:color w:val="000000"/>
                <w:sz w:val="20"/>
              </w:rPr>
              <w:t>
7)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8) "Дербес деректер және оларды қорғау туралы" Қазақстан Республикасы Заңының 8-бабына сәйкес мемлекеттік қызмет көрсету үшін талап етілетін қолжетімділігі шектеулі дербес деректерге қол жеткізуге көрсетілетін қызметті алушының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ЭЦҚ-сы ол болған жағдайда мемлекеттік көрсетілетін қызметті портал арқылы электрондық нысанда алады. Көрсетілетін қызметті алушы мемлекеттік қызмет көрсету тәртібі мен мәртебесі туралы ақпаратты қашықтықтан қол жеткізу режимінде порталдағы "жеке кабинеті", сондай-ақ мемлекеттік қызметтер көрсету мәселелері жөніндегі бірыңғай байланыс орталығы арқылы алады. Мемлекеттік қызмет көрсету мәселелері жөніндегі анықтамалық қызметтердің байланыс телефондары www. mam. gov. kz интернет-ресурсында "Мемлекеттік көрсетілетін қызметтер туралы" бөлімінде көрсетілген, мемлекеттік қызметтер көрсету мәселелері жөніндегі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ақпарат</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атқарушының</w:t>
            </w:r>
            <w:r>
              <w:br/>
            </w:r>
            <w:r>
              <w:rPr>
                <w:rFonts w:ascii="Times New Roman"/>
                <w:b w:val="false"/>
                <w:i w:val="false"/>
                <w:color w:val="000000"/>
                <w:sz w:val="20"/>
              </w:rPr>
              <w:t>2024 жылғы 17 қазандағы</w:t>
            </w:r>
            <w:r>
              <w:br/>
            </w:r>
            <w:r>
              <w:rPr>
                <w:rFonts w:ascii="Times New Roman"/>
                <w:b w:val="false"/>
                <w:i w:val="false"/>
                <w:color w:val="000000"/>
                <w:sz w:val="20"/>
              </w:rPr>
              <w:t>№ 488-НҚ бұйрығына</w:t>
            </w:r>
            <w:r>
              <w:br/>
            </w:r>
            <w:r>
              <w:rPr>
                <w:rFonts w:ascii="Times New Roman"/>
                <w:b w:val="false"/>
                <w:i w:val="false"/>
                <w:color w:val="000000"/>
                <w:sz w:val="20"/>
              </w:rPr>
              <w:t>3-қосымша</w:t>
            </w:r>
          </w:p>
        </w:tc>
      </w:tr>
    </w:tbl>
    <w:bookmarkStart w:name="z61" w:id="50"/>
    <w:p>
      <w:pPr>
        <w:spacing w:after="0"/>
        <w:ind w:left="0"/>
        <w:jc w:val="left"/>
      </w:pPr>
      <w:r>
        <w:rPr>
          <w:rFonts w:ascii="Times New Roman"/>
          <w:b/>
          <w:i w:val="false"/>
          <w:color w:val="000000"/>
        </w:rPr>
        <w:t xml:space="preserve"> "Мерзімді баспасөз басылымдарын, интернет-басылымдарды есепке қою немесе қайта есепке алу" мемлекеттік қызмет көрсету қағидалары</w:t>
      </w:r>
    </w:p>
    <w:bookmarkEnd w:id="50"/>
    <w:p>
      <w:pPr>
        <w:spacing w:after="0"/>
        <w:ind w:left="0"/>
        <w:jc w:val="both"/>
      </w:pPr>
      <w:r>
        <w:rPr>
          <w:rFonts w:ascii="Times New Roman"/>
          <w:b w:val="false"/>
          <w:i w:val="false"/>
          <w:color w:val="ff0000"/>
          <w:sz w:val="28"/>
        </w:rPr>
        <w:t xml:space="preserve">
      Ескерту. 3-қосымша жаңа редакцияда - ҚР Мәдениет және ақпарат министрінің 15.10.2025 </w:t>
      </w:r>
      <w:r>
        <w:rPr>
          <w:rFonts w:ascii="Times New Roman"/>
          <w:b w:val="false"/>
          <w:i w:val="false"/>
          <w:color w:val="ff0000"/>
          <w:sz w:val="28"/>
        </w:rPr>
        <w:t>№ 563-НҚ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2" w:id="51"/>
    <w:p>
      <w:pPr>
        <w:spacing w:after="0"/>
        <w:ind w:left="0"/>
        <w:jc w:val="left"/>
      </w:pPr>
      <w:r>
        <w:rPr>
          <w:rFonts w:ascii="Times New Roman"/>
          <w:b/>
          <w:i w:val="false"/>
          <w:color w:val="000000"/>
        </w:rPr>
        <w:t xml:space="preserve"> 1-тарау. Жалпы ережелер</w:t>
      </w:r>
    </w:p>
    <w:bookmarkEnd w:id="51"/>
    <w:bookmarkStart w:name="z63" w:id="52"/>
    <w:p>
      <w:pPr>
        <w:spacing w:after="0"/>
        <w:ind w:left="0"/>
        <w:jc w:val="both"/>
      </w:pPr>
      <w:r>
        <w:rPr>
          <w:rFonts w:ascii="Times New Roman"/>
          <w:b w:val="false"/>
          <w:i w:val="false"/>
          <w:color w:val="000000"/>
          <w:sz w:val="28"/>
        </w:rPr>
        <w:t xml:space="preserve">
      1. Осы "Мерзімді баспасөз басылымдарын, интернет-басылымдарды есепке қою немесе қайта есепке алу" мемлекеттік қызмет көрсету қағидалары (бұдан әрі – Қағидалар)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"Мерзімді баспасөз басылымдарын, интернет-басылымдарды есепке қою немесе қайта есепке алу" мемлекеттік қызмет көрсету тәртібін айқындайды.</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Мәдениет және ақпарат министрінің 02.06.2026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 w:id="53"/>
    <w:p>
      <w:pPr>
        <w:spacing w:after="0"/>
        <w:ind w:left="0"/>
        <w:jc w:val="both"/>
      </w:pPr>
      <w:r>
        <w:rPr>
          <w:rFonts w:ascii="Times New Roman"/>
          <w:b w:val="false"/>
          <w:i w:val="false"/>
          <w:color w:val="000000"/>
          <w:sz w:val="28"/>
        </w:rPr>
        <w:t>
      2. "Мерзімді баспасөз басылымдарын, интернет-басылымдарды есепке қою немесе қайта есепке алу" мемлекеттік қызметін (бұдан әрі – мемлекеттік көрсетілетін қызмет) Қазақстан Республикасы Мәдениет және ақпарат министрлігінің Ақпарат комитеті (бұдан әрі – көрсетілетін қызметті беруші) көрсетеді.</w:t>
      </w:r>
    </w:p>
    <w:bookmarkEnd w:id="53"/>
    <w:bookmarkStart w:name="z65" w:id="54"/>
    <w:p>
      <w:pPr>
        <w:spacing w:after="0"/>
        <w:ind w:left="0"/>
        <w:jc w:val="both"/>
      </w:pPr>
      <w:r>
        <w:rPr>
          <w:rFonts w:ascii="Times New Roman"/>
          <w:b w:val="false"/>
          <w:i w:val="false"/>
          <w:color w:val="000000"/>
          <w:sz w:val="28"/>
        </w:rPr>
        <w:t>
      3. Көрсетілетін қызметті алушы – мемлекеттік немесе әлеуметтік жауапкершілігі бар көрсетілетін қызметті алуға өтініш беруге құқығы және (немесе) ниеті бар немесе мемлекеттік немесе әлеуметтік жауапкершілігі бар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әлеуметтік жауапкершілігі бар қызмет көрсету нәтижесін алған жеке және заңды тұлғалар, заңды тұлғалардың филиалдары мен өкілдіктері.</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Мәдениет және ақпарат министрінің 02.06.2026 </w:t>
      </w:r>
      <w:r>
        <w:rPr>
          <w:rFonts w:ascii="Times New Roman"/>
          <w:b w:val="false"/>
          <w:i w:val="false"/>
          <w:color w:val="000000"/>
          <w:sz w:val="28"/>
        </w:rPr>
        <w:t>№ 263-НҚ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6" w:id="55"/>
    <w:p>
      <w:pPr>
        <w:spacing w:after="0"/>
        <w:ind w:left="0"/>
        <w:jc w:val="both"/>
      </w:pPr>
      <w:r>
        <w:rPr>
          <w:rFonts w:ascii="Times New Roman"/>
          <w:b w:val="false"/>
          <w:i w:val="false"/>
          <w:color w:val="000000"/>
          <w:sz w:val="28"/>
        </w:rPr>
        <w:t>
      4. "Цифрлық үкіметтің" веб-порталы – нормативтік құқықтық базаны қоса алғанда, мемлекеттік көрсетілетін қызметтер ұсынуға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Мәдениет және ақпарат министрінің 02.06.2026 </w:t>
      </w:r>
      <w:r>
        <w:rPr>
          <w:rFonts w:ascii="Times New Roman"/>
          <w:b w:val="false"/>
          <w:i w:val="false"/>
          <w:color w:val="000000"/>
          <w:sz w:val="28"/>
        </w:rPr>
        <w:t>№ 263-НҚ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7" w:id="56"/>
    <w:p>
      <w:pPr>
        <w:spacing w:after="0"/>
        <w:ind w:left="0"/>
        <w:jc w:val="both"/>
      </w:pPr>
      <w:r>
        <w:rPr>
          <w:rFonts w:ascii="Times New Roman"/>
          <w:b w:val="false"/>
          <w:i w:val="false"/>
          <w:color w:val="000000"/>
          <w:sz w:val="28"/>
        </w:rPr>
        <w:t>
      5. Қағидаларға өзгерістер және (немесе) толықтырулар енгізілген кезде көрсетілетін қызметті беруші "цифрлық үкімет" цифрлық инфрақұрылым операторына, Бірыңғай байланыс орталығына бекітілген күннен бастап 3 (үш) жұмыс күні ішінде осындай өзгерістер және (немесе) толықтырулар туралы ақпаратты жібереді.</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Мәдениет және ақпарат министрінің 02.06.2026 </w:t>
      </w:r>
      <w:r>
        <w:rPr>
          <w:rFonts w:ascii="Times New Roman"/>
          <w:b w:val="false"/>
          <w:i w:val="false"/>
          <w:color w:val="000000"/>
          <w:sz w:val="28"/>
        </w:rPr>
        <w:t>№ 263-НҚ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8" w:id="57"/>
    <w:p>
      <w:pPr>
        <w:spacing w:after="0"/>
        <w:ind w:left="0"/>
        <w:jc w:val="left"/>
      </w:pPr>
      <w:r>
        <w:rPr>
          <w:rFonts w:ascii="Times New Roman"/>
          <w:b/>
          <w:i w:val="false"/>
          <w:color w:val="000000"/>
        </w:rPr>
        <w:t xml:space="preserve"> 2-тарау. Мемлекеттік қызметтер көрсету тәртібі</w:t>
      </w:r>
    </w:p>
    <w:bookmarkEnd w:id="57"/>
    <w:bookmarkStart w:name="z69" w:id="58"/>
    <w:p>
      <w:pPr>
        <w:spacing w:after="0"/>
        <w:ind w:left="0"/>
        <w:jc w:val="both"/>
      </w:pPr>
      <w:r>
        <w:rPr>
          <w:rFonts w:ascii="Times New Roman"/>
          <w:b w:val="false"/>
          <w:i w:val="false"/>
          <w:color w:val="000000"/>
          <w:sz w:val="28"/>
        </w:rPr>
        <w:t xml:space="preserve">
      6. Көрсетілетін қызметті алушы көрсетілетін қызметті берушіге "цифрлық үкімет", "Е-лицензиялау "мемлекеттік деректер базасы" веб-порталы (бұдан әрі – Портал) арқылы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нысан бойынша өтінішті, сондай-ақ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 көрсетуге қойылатын негізгі талаптардың тізбесінде көрсетілген құжаттарды жібереді.</w:t>
      </w:r>
    </w:p>
    <w:bookmarkEnd w:id="58"/>
    <w:p>
      <w:pPr>
        <w:spacing w:after="0"/>
        <w:ind w:left="0"/>
        <w:jc w:val="both"/>
      </w:pPr>
      <w:r>
        <w:rPr>
          <w:rFonts w:ascii="Times New Roman"/>
          <w:b w:val="false"/>
          <w:i w:val="false"/>
          <w:color w:val="000000"/>
          <w:sz w:val="28"/>
        </w:rPr>
        <w:t>
      Көрсетілетін қызметті берушінің кеңсесі құжаттар келіп түскен күні оларды қабылдауды, тіркеуді жүзеге асырады және жауапты құрылымдық бөлімшеге орындауға береді. Көрсетілетін қызметті алушы жұмыс уақыты аяқталғаннан кейін, демалыс және мереке күндері өтініш жасаған кезде еңбек заңнамасына сәйкес өтініштерді қабылдау және мемлекеттік қызмет көрсету нәтижелерін беру келесі жұмыс күні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Мәдениет және ақпарат министрінің 02.06.2026 </w:t>
      </w:r>
      <w:r>
        <w:rPr>
          <w:rFonts w:ascii="Times New Roman"/>
          <w:b w:val="false"/>
          <w:i w:val="false"/>
          <w:color w:val="000000"/>
          <w:sz w:val="28"/>
        </w:rPr>
        <w:t>№ 263-НҚ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0" w:id="59"/>
    <w:p>
      <w:pPr>
        <w:spacing w:after="0"/>
        <w:ind w:left="0"/>
        <w:jc w:val="both"/>
      </w:pPr>
      <w:r>
        <w:rPr>
          <w:rFonts w:ascii="Times New Roman"/>
          <w:b w:val="false"/>
          <w:i w:val="false"/>
          <w:color w:val="000000"/>
          <w:sz w:val="28"/>
        </w:rPr>
        <w:t>
      7. Көрсетілетін қызметті берушінің жауапты құрылымдық бөлімшесінің қызметкері құжаттар тіркелген кезден бастап 2 (екі) жұмыс күні ішінде ұсынылған құжаттардың толықтығын тексереді.</w:t>
      </w:r>
    </w:p>
    <w:bookmarkEnd w:id="59"/>
    <w:p>
      <w:pPr>
        <w:spacing w:after="0"/>
        <w:ind w:left="0"/>
        <w:jc w:val="both"/>
      </w:pPr>
      <w:r>
        <w:rPr>
          <w:rFonts w:ascii="Times New Roman"/>
          <w:b w:val="false"/>
          <w:i w:val="false"/>
          <w:color w:val="000000"/>
          <w:sz w:val="28"/>
        </w:rPr>
        <w:t>
      Көрсетілетін қызметті алушының жеке басын куәландыратын құжаттар туралы, заңды тұлғаны мемлекеттік тіркеу (қайта тіркеу) туралы, жеке кәсіпкер ретінде тіркеу туралы мәліметтерді көрсетілетін қызметті беруші Порталдан алады.</w:t>
      </w:r>
    </w:p>
    <w:p>
      <w:pPr>
        <w:spacing w:after="0"/>
        <w:ind w:left="0"/>
        <w:jc w:val="both"/>
      </w:pPr>
      <w:r>
        <w:rPr>
          <w:rFonts w:ascii="Times New Roman"/>
          <w:b w:val="false"/>
          <w:i w:val="false"/>
          <w:color w:val="000000"/>
          <w:sz w:val="28"/>
        </w:rPr>
        <w:t>
      Көрсетілетін қызметті алушы құжаттар топтамасын толық ұсынбаған және (немесе) қолданылу мерзімі өтіп кеткен құжаттарды ұсынған кезде жауапты құрылымдық бөлімшенің қызметкері 2 (екі) жұмыс күні ішінде уәкілетті орган басшысының немесе оның орынбасарларының электрондық цифрлық қолтаңбасымен (бұдан әрі – ЭЦҚ) қол қойылған электрондық құжат нысанында өтінішті одан әрі қараудан уәжді бас тартуды дайындайды және өтініш берушіге Порталдағы жеке кабинетіне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Мәдениет және ақпарат министрінің 15.10.2025 </w:t>
      </w:r>
      <w:r>
        <w:rPr>
          <w:rFonts w:ascii="Times New Roman"/>
          <w:b w:val="false"/>
          <w:i w:val="false"/>
          <w:color w:val="000000"/>
          <w:sz w:val="28"/>
        </w:rPr>
        <w:t>№ 562-НҚ</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1" w:id="60"/>
    <w:p>
      <w:pPr>
        <w:spacing w:after="0"/>
        <w:ind w:left="0"/>
        <w:jc w:val="both"/>
      </w:pPr>
      <w:r>
        <w:rPr>
          <w:rFonts w:ascii="Times New Roman"/>
          <w:b w:val="false"/>
          <w:i w:val="false"/>
          <w:color w:val="000000"/>
          <w:sz w:val="28"/>
        </w:rPr>
        <w:t>
      8. Көрсетілетін қызметті алушы есепке қою туралы куәлікті алу үшін құжаттардың толық топтамасын ұсынған жағдайда көрсетілетін қызметті берушінің құрылымдық бөлімшесінің қызметкері 8 (сегіз) жұмыс күні ішінде өтініштің мазмұны тұрғысынан құжаттарды қарайды, есепке қойылған мерзімді баспасөз басылымдарының, интернет-басылымдарды тізілімінде атаудың бірдей болу-болмауын тексереді, қорытындысы бойынша есепке қою туралы куәлікті қалыптастырады.</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Мәдениет және ақпарат министрінің 15.10.2025 </w:t>
      </w:r>
      <w:r>
        <w:rPr>
          <w:rFonts w:ascii="Times New Roman"/>
          <w:b w:val="false"/>
          <w:i w:val="false"/>
          <w:color w:val="000000"/>
          <w:sz w:val="28"/>
        </w:rPr>
        <w:t>№ 562-НҚ</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2" w:id="61"/>
    <w:p>
      <w:pPr>
        <w:spacing w:after="0"/>
        <w:ind w:left="0"/>
        <w:jc w:val="both"/>
      </w:pPr>
      <w:r>
        <w:rPr>
          <w:rFonts w:ascii="Times New Roman"/>
          <w:b w:val="false"/>
          <w:i w:val="false"/>
          <w:color w:val="000000"/>
          <w:sz w:val="28"/>
        </w:rPr>
        <w:t>
      9. Мемлекеттік қызмет көрсетуден бас тарту үшін негіздер анықталған кезде көрсетілетін қызметті беруші мемлекеттік қызмет көрсетуден бас тарту туралы алдын ала шешім, сондай-ақ көрсетілетін қызметті алушыға алдын ала шешім бойынша өз ұстанымын білдіруге мүмкіндік беру үшін тыңдау өткізу уақыты мен орны (тәсілі) туралы хабарлайды.</w:t>
      </w:r>
    </w:p>
    <w:bookmarkEnd w:id="61"/>
    <w:p>
      <w:pPr>
        <w:spacing w:after="0"/>
        <w:ind w:left="0"/>
        <w:jc w:val="both"/>
      </w:pPr>
      <w:r>
        <w:rPr>
          <w:rFonts w:ascii="Times New Roman"/>
          <w:b w:val="false"/>
          <w:i w:val="false"/>
          <w:color w:val="000000"/>
          <w:sz w:val="28"/>
        </w:rPr>
        <w:t>
      Көрсетілетін қызметті беруші мемлекеттік қызметті көрсету мерзімі аяқталғанға дейін кемінде 3 (үш) жұмыс күні бұрын көрсетілетін қызметті алушыға тыңдау туралы хабарлайды. Қазақстан Республикасы Әкімшілік рәсімдік-процестік кодексінің 73-бабының 1-тармағына сәйкес тыңдау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мерзімді баспасөз басылымдарын, интернет-басылымдарды есепке қою немесе қайта есепке қою туралы куәлік береді не мемлекеттік қызмет көрсетуден уәжді түрде бас тартады.</w:t>
      </w:r>
    </w:p>
    <w:bookmarkStart w:name="z73" w:id="62"/>
    <w:p>
      <w:pPr>
        <w:spacing w:after="0"/>
        <w:ind w:left="0"/>
        <w:jc w:val="both"/>
      </w:pPr>
      <w:r>
        <w:rPr>
          <w:rFonts w:ascii="Times New Roman"/>
          <w:b w:val="false"/>
          <w:i w:val="false"/>
          <w:color w:val="000000"/>
          <w:sz w:val="28"/>
        </w:rPr>
        <w:t>
      10. Мерзімді баспасөз басылымының, интернет-басылымдардың меншік иесі ауысқан не оның атауы, сондай-ақ басылымның не материалдар мен хабарлардың атауы, тілі, таралу аумағы, негізгі тақырыптық бағыты және шығару мерзімділігі өзгерген жағдайларда қайта есепке қойылуға тиіс.</w:t>
      </w:r>
    </w:p>
    <w:bookmarkEnd w:id="62"/>
    <w:bookmarkStart w:name="z74" w:id="63"/>
    <w:p>
      <w:pPr>
        <w:spacing w:after="0"/>
        <w:ind w:left="0"/>
        <w:jc w:val="both"/>
      </w:pPr>
      <w:r>
        <w:rPr>
          <w:rFonts w:ascii="Times New Roman"/>
          <w:b w:val="false"/>
          <w:i w:val="false"/>
          <w:color w:val="000000"/>
          <w:sz w:val="28"/>
        </w:rPr>
        <w:t>
      11. Көрсетілетін қызметті алушы куәлікті қайта есепке қоюға өтініш берген кезде көрсетілетін қызметті берушінің құрылымдық бөлімшесінің қызметкері 8 (сегіз) жұмыс күні ішінде өтініштің мазмұнына құжаттарды қарайды, есепке қойылған мерзімді басылымдардың, интернет-басылымдардың тізілімінде бірдей атаудың болуын тексереді, сондай-ақ меншік иесі өзгерген жағдайда, меншік иесінің ауысуын/меншік құқығының берілуін растайтын құжаттардың деректерін тексереді.</w:t>
      </w:r>
    </w:p>
    <w:bookmarkEnd w:id="63"/>
    <w:p>
      <w:pPr>
        <w:spacing w:after="0"/>
        <w:ind w:left="0"/>
        <w:jc w:val="both"/>
      </w:pPr>
      <w:r>
        <w:rPr>
          <w:rFonts w:ascii="Times New Roman"/>
          <w:b w:val="false"/>
          <w:i w:val="false"/>
          <w:color w:val="000000"/>
          <w:sz w:val="28"/>
        </w:rPr>
        <w:t>
      Көрсетілетін қызметті алушы жоғарыда көрсетілген талаптарға сәйкес келмеген кезде көрсетілетін қызметті беруші мемлекеттік қызметті көрсетуден бас тарту туралы шешім шығарады.</w:t>
      </w:r>
    </w:p>
    <w:p>
      <w:pPr>
        <w:spacing w:after="0"/>
        <w:ind w:left="0"/>
        <w:jc w:val="both"/>
      </w:pPr>
      <w:r>
        <w:rPr>
          <w:rFonts w:ascii="Times New Roman"/>
          <w:b w:val="false"/>
          <w:i w:val="false"/>
          <w:color w:val="000000"/>
          <w:sz w:val="28"/>
        </w:rPr>
        <w:t>
      Көрсетілетін қызметті алушыға мемлекеттік қызметті көрсетуден бас тарту туралы алдын ала шешім қоса беріле отырып, оған қол қойылғанға дейін 3 (үш) жұмыс күнінен кешіктірілмейтін мерзімде хабарлама жіберіледі.</w:t>
      </w:r>
    </w:p>
    <w:p>
      <w:pPr>
        <w:spacing w:after="0"/>
        <w:ind w:left="0"/>
        <w:jc w:val="both"/>
      </w:pPr>
      <w:r>
        <w:rPr>
          <w:rFonts w:ascii="Times New Roman"/>
          <w:b w:val="false"/>
          <w:i w:val="false"/>
          <w:color w:val="000000"/>
          <w:sz w:val="28"/>
        </w:rPr>
        <w:t>
      Көрсетілетін қызметті алушы хабарламаны алған күннен бастап 2 (екі) жұмыс күнінен кешіктірілмейтін мерзімде мемлекеттік қызметті көрсетуден бас тарту туралы алдын ала шешімге қарсылығын беруге немесе білдіруге құқылы.</w:t>
      </w:r>
    </w:p>
    <w:p>
      <w:pPr>
        <w:spacing w:after="0"/>
        <w:ind w:left="0"/>
        <w:jc w:val="both"/>
      </w:pPr>
      <w:r>
        <w:rPr>
          <w:rFonts w:ascii="Times New Roman"/>
          <w:b w:val="false"/>
          <w:i w:val="false"/>
          <w:color w:val="000000"/>
          <w:sz w:val="28"/>
        </w:rPr>
        <w:t>
      Қарсылықты қарау нәтижелері бойынша көрсетілетін қызметті алушыдан келіп түскен жағдайда көрсетілетін қызметті беруші қайта есепке қою туралы куәлікті немесе мемлекеттік қызметті көрсетуден уәжді бас тартуды береді.</w:t>
      </w:r>
    </w:p>
    <w:bookmarkStart w:name="z75" w:id="64"/>
    <w:p>
      <w:pPr>
        <w:spacing w:after="0"/>
        <w:ind w:left="0"/>
        <w:jc w:val="both"/>
      </w:pPr>
      <w:r>
        <w:rPr>
          <w:rFonts w:ascii="Times New Roman"/>
          <w:b w:val="false"/>
          <w:i w:val="false"/>
          <w:color w:val="000000"/>
          <w:sz w:val="28"/>
        </w:rPr>
        <w:t xml:space="preserve">
      12. Көрсетілетін қызметті беруші Тізбенің </w:t>
      </w:r>
      <w:r>
        <w:rPr>
          <w:rFonts w:ascii="Times New Roman"/>
          <w:b w:val="false"/>
          <w:i w:val="false"/>
          <w:color w:val="000000"/>
          <w:sz w:val="28"/>
        </w:rPr>
        <w:t>9-тармағында</w:t>
      </w:r>
      <w:r>
        <w:rPr>
          <w:rFonts w:ascii="Times New Roman"/>
          <w:b w:val="false"/>
          <w:i w:val="false"/>
          <w:color w:val="000000"/>
          <w:sz w:val="28"/>
        </w:rPr>
        <w:t xml:space="preserve"> көрсетілген негіздер бойынша мемлекеттік қызмет көрсетуден бас тартады.</w:t>
      </w:r>
    </w:p>
    <w:bookmarkEnd w:id="64"/>
    <w:bookmarkStart w:name="z76" w:id="65"/>
    <w:p>
      <w:pPr>
        <w:spacing w:after="0"/>
        <w:ind w:left="0"/>
        <w:jc w:val="left"/>
      </w:pPr>
      <w:r>
        <w:rPr>
          <w:rFonts w:ascii="Times New Roman"/>
          <w:b/>
          <w:i w:val="false"/>
          <w:color w:val="000000"/>
        </w:rPr>
        <w:t xml:space="preserve"> 3-тарау. Орталық мемлекеттік органдардың, көрсетілетін қызметті берушінің және (немесе) олардың лауазымды адамдарының мемлекеттік қызмет көрсету мәселелері бойынша шешімдеріне, әрекетіне (әрекетсіздігіне) шағымдану тәртібі</w:t>
      </w:r>
    </w:p>
    <w:bookmarkEnd w:id="65"/>
    <w:bookmarkStart w:name="z77" w:id="66"/>
    <w:p>
      <w:pPr>
        <w:spacing w:after="0"/>
        <w:ind w:left="0"/>
        <w:jc w:val="both"/>
      </w:pPr>
      <w:r>
        <w:rPr>
          <w:rFonts w:ascii="Times New Roman"/>
          <w:b w:val="false"/>
          <w:i w:val="false"/>
          <w:color w:val="000000"/>
          <w:sz w:val="28"/>
        </w:rPr>
        <w:t>
      13. Көрсетілетін қызметті берушінің мемлекеттік қызмет көрсету мәселелері бойынша шешіміне, әрекетіне (әрекетсіздігіне) шағымды қарауды Қазақстан Республикасының заңнамасына сәйкес лауазымды адам, масс-медиа саласындағы мемлекеттік реттеуді жүзеге асыратын жоғары тұрған уәкілетті орган, мемлекеттік қызметтер көрсету сапасын бағалау және бақылау жөніндегі уәкілетті орган (бұдан әрі – шағымды қарайтын орган) жүргізеді.</w:t>
      </w:r>
    </w:p>
    <w:bookmarkEnd w:id="66"/>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және әлеуметтік жауапкершілігі бар көрсетілетін қызметтер туралы" Қазақстан Республикасының Заңы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ол тіркелген күннен бастап 15 (он бес) жұмыс күні ішінде қаралуға жатады.</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шешіміне, әрекетіне (әрекетсіздігіне) шағым жасалып отырған лауазымды адам, егер ол 3 (үш) жұмыс күні ішінде қолайлы әкімшілік акт қабылдаса, шағымда көрсетілген талаптарды толық қанағаттандыратын әкімшілік әрекет жасаса, шағымды қарайтын органға шағым жібермеуге құқылы.</w:t>
      </w:r>
    </w:p>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Премьер-Министрінің орынбасары - Мәдениет және ақпарат министрінің 02.06.2026 </w:t>
      </w:r>
      <w:r>
        <w:rPr>
          <w:rFonts w:ascii="Times New Roman"/>
          <w:b w:val="false"/>
          <w:i w:val="false"/>
          <w:color w:val="000000"/>
          <w:sz w:val="28"/>
        </w:rPr>
        <w:t>№ 263-НҚ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"Мерзімді баспасөз</w:t>
            </w:r>
            <w:r>
              <w:br/>
            </w:r>
            <w:r>
              <w:rPr>
                <w:rFonts w:ascii="Times New Roman"/>
                <w:b w:val="false"/>
                <w:i w:val="false"/>
                <w:color w:val="000000"/>
                <w:sz w:val="20"/>
              </w:rPr>
              <w:t>басылымдарын, интернет-</w:t>
            </w:r>
            <w:r>
              <w:br/>
            </w:r>
            <w:r>
              <w:rPr>
                <w:rFonts w:ascii="Times New Roman"/>
                <w:b w:val="false"/>
                <w:i w:val="false"/>
                <w:color w:val="000000"/>
                <w:sz w:val="20"/>
              </w:rPr>
              <w:t>басылымдарды есепке қою</w:t>
            </w:r>
            <w:r>
              <w:br/>
            </w:r>
            <w:r>
              <w:rPr>
                <w:rFonts w:ascii="Times New Roman"/>
                <w:b w:val="false"/>
                <w:i w:val="false"/>
                <w:color w:val="000000"/>
                <w:sz w:val="20"/>
              </w:rPr>
              <w:t>немесе қайта есепке алу"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_________________________</w:t>
            </w:r>
            <w:r>
              <w:br/>
            </w:r>
            <w:r>
              <w:rPr>
                <w:rFonts w:ascii="Times New Roman"/>
                <w:b w:val="false"/>
                <w:i w:val="false"/>
                <w:color w:val="000000"/>
                <w:sz w:val="20"/>
              </w:rPr>
              <w:t>(мерзімді баспасөз</w:t>
            </w:r>
            <w:r>
              <w:br/>
            </w:r>
            <w:r>
              <w:rPr>
                <w:rFonts w:ascii="Times New Roman"/>
                <w:b w:val="false"/>
                <w:i w:val="false"/>
                <w:color w:val="000000"/>
                <w:sz w:val="20"/>
              </w:rPr>
              <w:t>басылымдарын, интернет-</w:t>
            </w:r>
            <w:r>
              <w:br/>
            </w:r>
            <w:r>
              <w:rPr>
                <w:rFonts w:ascii="Times New Roman"/>
                <w:b w:val="false"/>
                <w:i w:val="false"/>
                <w:color w:val="000000"/>
                <w:sz w:val="20"/>
              </w:rPr>
              <w:t>басылымдарды есепке қою</w:t>
            </w:r>
            <w:r>
              <w:br/>
            </w:r>
            <w:r>
              <w:rPr>
                <w:rFonts w:ascii="Times New Roman"/>
                <w:b w:val="false"/>
                <w:i w:val="false"/>
                <w:color w:val="000000"/>
                <w:sz w:val="20"/>
              </w:rPr>
              <w:t>немесе қайта есепке алу туралы</w:t>
            </w:r>
            <w:r>
              <w:br/>
            </w:r>
            <w:r>
              <w:rPr>
                <w:rFonts w:ascii="Times New Roman"/>
                <w:b w:val="false"/>
                <w:i w:val="false"/>
                <w:color w:val="000000"/>
                <w:sz w:val="20"/>
              </w:rPr>
              <w:t>куәлікті беретін органның толық</w:t>
            </w:r>
            <w:r>
              <w:br/>
            </w:r>
            <w:r>
              <w:rPr>
                <w:rFonts w:ascii="Times New Roman"/>
                <w:b w:val="false"/>
                <w:i w:val="false"/>
                <w:color w:val="000000"/>
                <w:sz w:val="20"/>
              </w:rPr>
              <w:t>атауы)</w:t>
            </w:r>
            <w:r>
              <w:br/>
            </w:r>
            <w:r>
              <w:rPr>
                <w:rFonts w:ascii="Times New Roman"/>
                <w:b w:val="false"/>
                <w:i w:val="false"/>
                <w:color w:val="000000"/>
                <w:sz w:val="20"/>
              </w:rPr>
              <w:t>_________________________</w:t>
            </w:r>
            <w:r>
              <w:br/>
            </w:r>
            <w:r>
              <w:rPr>
                <w:rFonts w:ascii="Times New Roman"/>
                <w:b w:val="false"/>
                <w:i w:val="false"/>
                <w:color w:val="000000"/>
                <w:sz w:val="20"/>
              </w:rPr>
              <w:t>(Мерзімді баспасөз</w:t>
            </w:r>
            <w:r>
              <w:br/>
            </w:r>
            <w:r>
              <w:rPr>
                <w:rFonts w:ascii="Times New Roman"/>
                <w:b w:val="false"/>
                <w:i w:val="false"/>
                <w:color w:val="000000"/>
                <w:sz w:val="20"/>
              </w:rPr>
              <w:t>басылымдарын, интернет-</w:t>
            </w:r>
            <w:r>
              <w:br/>
            </w:r>
            <w:r>
              <w:rPr>
                <w:rFonts w:ascii="Times New Roman"/>
                <w:b w:val="false"/>
                <w:i w:val="false"/>
                <w:color w:val="000000"/>
                <w:sz w:val="20"/>
              </w:rPr>
              <w:t>басылымдарды есепке қою</w:t>
            </w:r>
            <w:r>
              <w:br/>
            </w:r>
            <w:r>
              <w:rPr>
                <w:rFonts w:ascii="Times New Roman"/>
                <w:b w:val="false"/>
                <w:i w:val="false"/>
                <w:color w:val="000000"/>
                <w:sz w:val="20"/>
              </w:rPr>
              <w:t>немесе қайта есепке алу туралы</w:t>
            </w:r>
            <w:r>
              <w:br/>
            </w:r>
            <w:r>
              <w:rPr>
                <w:rFonts w:ascii="Times New Roman"/>
                <w:b w:val="false"/>
                <w:i w:val="false"/>
                <w:color w:val="000000"/>
                <w:sz w:val="20"/>
              </w:rPr>
              <w:t>куәлікті беретін орган</w:t>
            </w:r>
            <w:r>
              <w:br/>
            </w:r>
            <w:r>
              <w:rPr>
                <w:rFonts w:ascii="Times New Roman"/>
                <w:b w:val="false"/>
                <w:i w:val="false"/>
                <w:color w:val="000000"/>
                <w:sz w:val="20"/>
              </w:rPr>
              <w:t>басшысының тегі, аты және</w:t>
            </w:r>
            <w:r>
              <w:br/>
            </w:r>
            <w:r>
              <w:rPr>
                <w:rFonts w:ascii="Times New Roman"/>
                <w:b w:val="false"/>
                <w:i w:val="false"/>
                <w:color w:val="000000"/>
                <w:sz w:val="20"/>
              </w:rPr>
              <w:t>әкесінің аты (егер ол жеке басты</w:t>
            </w:r>
            <w:r>
              <w:br/>
            </w:r>
            <w:r>
              <w:rPr>
                <w:rFonts w:ascii="Times New Roman"/>
                <w:b w:val="false"/>
                <w:i w:val="false"/>
                <w:color w:val="000000"/>
                <w:sz w:val="20"/>
              </w:rPr>
              <w:t>куәландыратын құжатта</w:t>
            </w:r>
            <w:r>
              <w:br/>
            </w:r>
            <w:r>
              <w:rPr>
                <w:rFonts w:ascii="Times New Roman"/>
                <w:b w:val="false"/>
                <w:i w:val="false"/>
                <w:color w:val="000000"/>
                <w:sz w:val="20"/>
              </w:rPr>
              <w:t>көрсетілсе))</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1-қосымша жаңа редакцияда - ҚР Премьер-Министрінің орынбасары - Мәдениет және ақпарат министрінің 02.06.2026 </w:t>
      </w:r>
      <w:r>
        <w:rPr>
          <w:rFonts w:ascii="Times New Roman"/>
          <w:b w:val="false"/>
          <w:i w:val="false"/>
          <w:color w:val="ff0000"/>
          <w:sz w:val="28"/>
        </w:rPr>
        <w:t>№ 263-НҚ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Сізден _____________________________ (мерзімді баспасөз басылымының, интернет-басылымдардың атауы, түрі) мерзімді баспасөз басылымын, интернет-басылымды есепке қоюды сұраймын.</w:t>
      </w:r>
    </w:p>
    <w:p>
      <w:pPr>
        <w:spacing w:after="0"/>
        <w:ind w:left="0"/>
        <w:jc w:val="both"/>
      </w:pPr>
      <w:r>
        <w:rPr>
          <w:rFonts w:ascii="Times New Roman"/>
          <w:b w:val="false"/>
          <w:i w:val="false"/>
          <w:color w:val="000000"/>
          <w:sz w:val="28"/>
        </w:rPr>
        <w:t>
      Меншік иесі _____________________________________________</w:t>
      </w:r>
    </w:p>
    <w:p>
      <w:pPr>
        <w:spacing w:after="0"/>
        <w:ind w:left="0"/>
        <w:jc w:val="both"/>
      </w:pPr>
      <w:r>
        <w:rPr>
          <w:rFonts w:ascii="Times New Roman"/>
          <w:b w:val="false"/>
          <w:i w:val="false"/>
          <w:color w:val="000000"/>
          <w:sz w:val="28"/>
        </w:rPr>
        <w:t>
      (тегі, аты, әкесінің аты (егер ол жеке басты куәландыратын құжатта көрсетілсе) атауы және ұйымдық- құқықтық нысаны)</w:t>
      </w:r>
    </w:p>
    <w:p>
      <w:pPr>
        <w:spacing w:after="0"/>
        <w:ind w:left="0"/>
        <w:jc w:val="both"/>
      </w:pPr>
      <w:r>
        <w:rPr>
          <w:rFonts w:ascii="Times New Roman"/>
          <w:b w:val="false"/>
          <w:i w:val="false"/>
          <w:color w:val="000000"/>
          <w:sz w:val="28"/>
        </w:rPr>
        <w:t>
      Шетелдік қатысу (шетелдік қатысу пайызын көрсету)________________</w:t>
      </w:r>
    </w:p>
    <w:p>
      <w:pPr>
        <w:spacing w:after="0"/>
        <w:ind w:left="0"/>
        <w:jc w:val="both"/>
      </w:pPr>
      <w:r>
        <w:rPr>
          <w:rFonts w:ascii="Times New Roman"/>
          <w:b w:val="false"/>
          <w:i w:val="false"/>
          <w:color w:val="000000"/>
          <w:sz w:val="28"/>
        </w:rPr>
        <w:t>
      БСН/ЖСН ____________</w:t>
      </w:r>
    </w:p>
    <w:p>
      <w:pPr>
        <w:spacing w:after="0"/>
        <w:ind w:left="0"/>
        <w:jc w:val="both"/>
      </w:pPr>
      <w:r>
        <w:rPr>
          <w:rFonts w:ascii="Times New Roman"/>
          <w:b w:val="false"/>
          <w:i w:val="false"/>
          <w:color w:val="000000"/>
          <w:sz w:val="28"/>
        </w:rPr>
        <w:t>
      Меншік иесінің мекенжайы_____________________</w:t>
      </w:r>
    </w:p>
    <w:p>
      <w:pPr>
        <w:spacing w:after="0"/>
        <w:ind w:left="0"/>
        <w:jc w:val="both"/>
      </w:pPr>
      <w:r>
        <w:rPr>
          <w:rFonts w:ascii="Times New Roman"/>
          <w:b w:val="false"/>
          <w:i w:val="false"/>
          <w:color w:val="000000"/>
          <w:sz w:val="28"/>
        </w:rPr>
        <w:t>
      (тұрғылықты жері/орналасқан жері, байланыс деректері)</w:t>
      </w:r>
    </w:p>
    <w:p>
      <w:pPr>
        <w:spacing w:after="0"/>
        <w:ind w:left="0"/>
        <w:jc w:val="both"/>
      </w:pPr>
      <w:r>
        <w:rPr>
          <w:rFonts w:ascii="Times New Roman"/>
          <w:b w:val="false"/>
          <w:i w:val="false"/>
          <w:color w:val="000000"/>
          <w:sz w:val="28"/>
        </w:rPr>
        <w:t>
      Мерзімді баспасөз басылымының, интернет-басылымның атауы</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Мерзімді баспасөз басылымының, интернет-басылымдардың материалдары мен хабарларының тілі (тілдері)____________________________</w:t>
      </w:r>
    </w:p>
    <w:p>
      <w:pPr>
        <w:spacing w:after="0"/>
        <w:ind w:left="0"/>
        <w:jc w:val="both"/>
      </w:pPr>
      <w:r>
        <w:rPr>
          <w:rFonts w:ascii="Times New Roman"/>
          <w:b w:val="false"/>
          <w:i w:val="false"/>
          <w:color w:val="000000"/>
          <w:sz w:val="28"/>
        </w:rPr>
        <w:t>
      Болжамды шығару мерзімділігі___________________________</w:t>
      </w:r>
    </w:p>
    <w:p>
      <w:pPr>
        <w:spacing w:after="0"/>
        <w:ind w:left="0"/>
        <w:jc w:val="both"/>
      </w:pPr>
      <w:r>
        <w:rPr>
          <w:rFonts w:ascii="Times New Roman"/>
          <w:b w:val="false"/>
          <w:i w:val="false"/>
          <w:color w:val="000000"/>
          <w:sz w:val="28"/>
        </w:rPr>
        <w:t>
      Негізгі тақырыптық бағыты______________________________</w:t>
      </w:r>
    </w:p>
    <w:p>
      <w:pPr>
        <w:spacing w:after="0"/>
        <w:ind w:left="0"/>
        <w:jc w:val="both"/>
      </w:pPr>
      <w:r>
        <w:rPr>
          <w:rFonts w:ascii="Times New Roman"/>
          <w:b w:val="false"/>
          <w:i w:val="false"/>
          <w:color w:val="000000"/>
          <w:sz w:val="28"/>
        </w:rPr>
        <w:t>
      Таралу аумағы _____________________________________</w:t>
      </w:r>
    </w:p>
    <w:p>
      <w:pPr>
        <w:spacing w:after="0"/>
        <w:ind w:left="0"/>
        <w:jc w:val="both"/>
      </w:pPr>
      <w:r>
        <w:rPr>
          <w:rFonts w:ascii="Times New Roman"/>
          <w:b w:val="false"/>
          <w:i w:val="false"/>
          <w:color w:val="000000"/>
          <w:sz w:val="28"/>
        </w:rPr>
        <w:t>
      Редакцияның мекен жайы ___________________________________</w:t>
      </w:r>
    </w:p>
    <w:p>
      <w:pPr>
        <w:spacing w:after="0"/>
        <w:ind w:left="0"/>
        <w:jc w:val="both"/>
      </w:pPr>
      <w:r>
        <w:rPr>
          <w:rFonts w:ascii="Times New Roman"/>
          <w:b w:val="false"/>
          <w:i w:val="false"/>
          <w:color w:val="000000"/>
          <w:sz w:val="28"/>
        </w:rPr>
        <w:t>
      Бас редактордың тегі, аты, әкесінің аты (егер ол жеке басты куәландыратын құжатта көрсетілсе) және азаматтығы___________________________________________________</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дербес деректерді жинауға, өңдеуге мәліметтерді пайдалануға келісемін.</w:t>
      </w:r>
    </w:p>
    <w:p>
      <w:pPr>
        <w:spacing w:after="0"/>
        <w:ind w:left="0"/>
        <w:jc w:val="both"/>
      </w:pPr>
      <w:r>
        <w:rPr>
          <w:rFonts w:ascii="Times New Roman"/>
          <w:b w:val="false"/>
          <w:i w:val="false"/>
          <w:color w:val="000000"/>
          <w:sz w:val="28"/>
        </w:rPr>
        <w:t>
      Мөр орны (ол болған жағдайда)______ (қолы) 20_ жылғы "___"_____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"Мерзімді баспасөз</w:t>
            </w:r>
            <w:r>
              <w:br/>
            </w:r>
            <w:r>
              <w:rPr>
                <w:rFonts w:ascii="Times New Roman"/>
                <w:b w:val="false"/>
                <w:i w:val="false"/>
                <w:color w:val="000000"/>
                <w:sz w:val="20"/>
              </w:rPr>
              <w:t>басылымдарын, интернет-</w:t>
            </w:r>
            <w:r>
              <w:br/>
            </w:r>
            <w:r>
              <w:rPr>
                <w:rFonts w:ascii="Times New Roman"/>
                <w:b w:val="false"/>
                <w:i w:val="false"/>
                <w:color w:val="000000"/>
                <w:sz w:val="20"/>
              </w:rPr>
              <w:t>басылымдарды есепке қою</w:t>
            </w:r>
            <w:r>
              <w:br/>
            </w:r>
            <w:r>
              <w:rPr>
                <w:rFonts w:ascii="Times New Roman"/>
                <w:b w:val="false"/>
                <w:i w:val="false"/>
                <w:color w:val="000000"/>
                <w:sz w:val="20"/>
              </w:rPr>
              <w:t>немесе қайта есепке алу"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 2-қосымша</w:t>
            </w:r>
            <w:r>
              <w:br/>
            </w:r>
            <w:r>
              <w:rPr>
                <w:rFonts w:ascii="Times New Roman"/>
                <w:b w:val="false"/>
                <w:i w:val="false"/>
                <w:color w:val="000000"/>
                <w:sz w:val="20"/>
              </w:rPr>
              <w:t>________________________</w:t>
            </w:r>
            <w:r>
              <w:br/>
            </w:r>
            <w:r>
              <w:rPr>
                <w:rFonts w:ascii="Times New Roman"/>
                <w:b w:val="false"/>
                <w:i w:val="false"/>
                <w:color w:val="000000"/>
                <w:sz w:val="20"/>
              </w:rPr>
              <w:t>(мерзімді баспасөз</w:t>
            </w:r>
            <w:r>
              <w:br/>
            </w:r>
            <w:r>
              <w:rPr>
                <w:rFonts w:ascii="Times New Roman"/>
                <w:b w:val="false"/>
                <w:i w:val="false"/>
                <w:color w:val="000000"/>
                <w:sz w:val="20"/>
              </w:rPr>
              <w:t>басылымдарын, интернет -</w:t>
            </w:r>
            <w:r>
              <w:br/>
            </w:r>
            <w:r>
              <w:rPr>
                <w:rFonts w:ascii="Times New Roman"/>
                <w:b w:val="false"/>
                <w:i w:val="false"/>
                <w:color w:val="000000"/>
                <w:sz w:val="20"/>
              </w:rPr>
              <w:t>басылымдарды есепке</w:t>
            </w:r>
            <w:r>
              <w:br/>
            </w:r>
            <w:r>
              <w:rPr>
                <w:rFonts w:ascii="Times New Roman"/>
                <w:b w:val="false"/>
                <w:i w:val="false"/>
                <w:color w:val="000000"/>
                <w:sz w:val="20"/>
              </w:rPr>
              <w:t>қою немесе қайта есепке алу</w:t>
            </w:r>
            <w:r>
              <w:br/>
            </w:r>
            <w:r>
              <w:rPr>
                <w:rFonts w:ascii="Times New Roman"/>
                <w:b w:val="false"/>
                <w:i w:val="false"/>
                <w:color w:val="000000"/>
                <w:sz w:val="20"/>
              </w:rPr>
              <w:t>туралы куәлікті беретін</w:t>
            </w:r>
            <w:r>
              <w:br/>
            </w:r>
            <w:r>
              <w:rPr>
                <w:rFonts w:ascii="Times New Roman"/>
                <w:b w:val="false"/>
                <w:i w:val="false"/>
                <w:color w:val="000000"/>
                <w:sz w:val="20"/>
              </w:rPr>
              <w:t>органның толық атауы)</w:t>
            </w:r>
            <w:r>
              <w:br/>
            </w:r>
            <w:r>
              <w:rPr>
                <w:rFonts w:ascii="Times New Roman"/>
                <w:b w:val="false"/>
                <w:i w:val="false"/>
                <w:color w:val="000000"/>
                <w:sz w:val="20"/>
              </w:rPr>
              <w:t>________________________</w:t>
            </w:r>
            <w:r>
              <w:br/>
            </w:r>
            <w:r>
              <w:rPr>
                <w:rFonts w:ascii="Times New Roman"/>
                <w:b w:val="false"/>
                <w:i w:val="false"/>
                <w:color w:val="000000"/>
                <w:sz w:val="20"/>
              </w:rPr>
              <w:t>басылымдарды есепке қою</w:t>
            </w:r>
            <w:r>
              <w:br/>
            </w:r>
            <w:r>
              <w:rPr>
                <w:rFonts w:ascii="Times New Roman"/>
                <w:b w:val="false"/>
                <w:i w:val="false"/>
                <w:color w:val="000000"/>
                <w:sz w:val="20"/>
              </w:rPr>
              <w:t>немесе қайта есепке алу туралы</w:t>
            </w:r>
            <w:r>
              <w:br/>
            </w:r>
            <w:r>
              <w:rPr>
                <w:rFonts w:ascii="Times New Roman"/>
                <w:b w:val="false"/>
                <w:i w:val="false"/>
                <w:color w:val="000000"/>
                <w:sz w:val="20"/>
              </w:rPr>
              <w:t>куәлікті беретін орган</w:t>
            </w:r>
            <w:r>
              <w:br/>
            </w:r>
            <w:r>
              <w:rPr>
                <w:rFonts w:ascii="Times New Roman"/>
                <w:b w:val="false"/>
                <w:i w:val="false"/>
                <w:color w:val="000000"/>
                <w:sz w:val="20"/>
              </w:rPr>
              <w:t>басшысының тегі, аты және</w:t>
            </w:r>
            <w:r>
              <w:br/>
            </w:r>
            <w:r>
              <w:rPr>
                <w:rFonts w:ascii="Times New Roman"/>
                <w:b w:val="false"/>
                <w:i w:val="false"/>
                <w:color w:val="000000"/>
                <w:sz w:val="20"/>
              </w:rPr>
              <w:t>әкесінің аты (егер ол</w:t>
            </w:r>
            <w:r>
              <w:br/>
            </w:r>
            <w:r>
              <w:rPr>
                <w:rFonts w:ascii="Times New Roman"/>
                <w:b w:val="false"/>
                <w:i w:val="false"/>
                <w:color w:val="000000"/>
                <w:sz w:val="20"/>
              </w:rPr>
              <w:t>жеке басты куәландыратын</w:t>
            </w:r>
            <w:r>
              <w:br/>
            </w:r>
            <w:r>
              <w:rPr>
                <w:rFonts w:ascii="Times New Roman"/>
                <w:b w:val="false"/>
                <w:i w:val="false"/>
                <w:color w:val="000000"/>
                <w:sz w:val="20"/>
              </w:rPr>
              <w:t>құжатта көрсетілсе))</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2-қосымша жаңа редакцияда - ҚР Премьер-Министрінің орынбасары - Мәдениет және ақпарат министрінің 02.06.2026 </w:t>
      </w:r>
      <w:r>
        <w:rPr>
          <w:rFonts w:ascii="Times New Roman"/>
          <w:b w:val="false"/>
          <w:i w:val="false"/>
          <w:color w:val="ff0000"/>
          <w:sz w:val="28"/>
        </w:rPr>
        <w:t>№ 263-НҚ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Сізден ______________________________________өзгеруіне байланысты _____________________________________________________________ (мерзімді баспасөз басылымының, интернет-басылымдардың атауы, түрі) мерзімді баспасөз басылымын, интернет-басылымын қайта есепке алуды жүргізуді сұраймын.</w:t>
      </w:r>
    </w:p>
    <w:p>
      <w:pPr>
        <w:spacing w:after="0"/>
        <w:ind w:left="0"/>
        <w:jc w:val="both"/>
      </w:pPr>
      <w:r>
        <w:rPr>
          <w:rFonts w:ascii="Times New Roman"/>
          <w:b w:val="false"/>
          <w:i w:val="false"/>
          <w:color w:val="000000"/>
          <w:sz w:val="28"/>
        </w:rPr>
        <w:t>
      Меншік иесі_________________________________________ (тегі, аты, әкесінің аты (егер ол жеке басты куәландыратын құжатта көрсетілсе) атауы және ұйымдық-құқықтық нысаны)</w:t>
      </w:r>
    </w:p>
    <w:p>
      <w:pPr>
        <w:spacing w:after="0"/>
        <w:ind w:left="0"/>
        <w:jc w:val="both"/>
      </w:pPr>
      <w:r>
        <w:rPr>
          <w:rFonts w:ascii="Times New Roman"/>
          <w:b w:val="false"/>
          <w:i w:val="false"/>
          <w:color w:val="000000"/>
          <w:sz w:val="28"/>
        </w:rPr>
        <w:t>
      Шетелдік қатысу (шетелдік қатысу пайызын көрсету)________________</w:t>
      </w:r>
    </w:p>
    <w:p>
      <w:pPr>
        <w:spacing w:after="0"/>
        <w:ind w:left="0"/>
        <w:jc w:val="both"/>
      </w:pPr>
      <w:r>
        <w:rPr>
          <w:rFonts w:ascii="Times New Roman"/>
          <w:b w:val="false"/>
          <w:i w:val="false"/>
          <w:color w:val="000000"/>
          <w:sz w:val="28"/>
        </w:rPr>
        <w:t>
      БСН/ЖСН____________________________________________________</w:t>
      </w:r>
    </w:p>
    <w:p>
      <w:pPr>
        <w:spacing w:after="0"/>
        <w:ind w:left="0"/>
        <w:jc w:val="both"/>
      </w:pPr>
      <w:r>
        <w:rPr>
          <w:rFonts w:ascii="Times New Roman"/>
          <w:b w:val="false"/>
          <w:i w:val="false"/>
          <w:color w:val="000000"/>
          <w:sz w:val="28"/>
        </w:rPr>
        <w:t>
      Меншік иесінің мекенжайы______________________________________</w:t>
      </w:r>
    </w:p>
    <w:p>
      <w:pPr>
        <w:spacing w:after="0"/>
        <w:ind w:left="0"/>
        <w:jc w:val="both"/>
      </w:pPr>
      <w:r>
        <w:rPr>
          <w:rFonts w:ascii="Times New Roman"/>
          <w:b w:val="false"/>
          <w:i w:val="false"/>
          <w:color w:val="000000"/>
          <w:sz w:val="28"/>
        </w:rPr>
        <w:t>
      Мерзімді баспасөз басылымының, интернет-басылымның атауы________</w:t>
      </w:r>
    </w:p>
    <w:p>
      <w:pPr>
        <w:spacing w:after="0"/>
        <w:ind w:left="0"/>
        <w:jc w:val="both"/>
      </w:pPr>
      <w:r>
        <w:rPr>
          <w:rFonts w:ascii="Times New Roman"/>
          <w:b w:val="false"/>
          <w:i w:val="false"/>
          <w:color w:val="000000"/>
          <w:sz w:val="28"/>
        </w:rPr>
        <w:t>
      Мерзімді баспасөз басылымының, интернет-басылымдар материалдары мен хабарламаларының тілі ______</w:t>
      </w:r>
    </w:p>
    <w:p>
      <w:pPr>
        <w:spacing w:after="0"/>
        <w:ind w:left="0"/>
        <w:jc w:val="both"/>
      </w:pPr>
      <w:r>
        <w:rPr>
          <w:rFonts w:ascii="Times New Roman"/>
          <w:b w:val="false"/>
          <w:i w:val="false"/>
          <w:color w:val="000000"/>
          <w:sz w:val="28"/>
        </w:rPr>
        <w:t>
      Болжамды шығару мерзімділігі _____________</w:t>
      </w:r>
    </w:p>
    <w:p>
      <w:pPr>
        <w:spacing w:after="0"/>
        <w:ind w:left="0"/>
        <w:jc w:val="both"/>
      </w:pPr>
      <w:r>
        <w:rPr>
          <w:rFonts w:ascii="Times New Roman"/>
          <w:b w:val="false"/>
          <w:i w:val="false"/>
          <w:color w:val="000000"/>
          <w:sz w:val="28"/>
        </w:rPr>
        <w:t>
      Негізгі тақырыптық бағыты________________</w:t>
      </w:r>
    </w:p>
    <w:p>
      <w:pPr>
        <w:spacing w:after="0"/>
        <w:ind w:left="0"/>
        <w:jc w:val="both"/>
      </w:pPr>
      <w:r>
        <w:rPr>
          <w:rFonts w:ascii="Times New Roman"/>
          <w:b w:val="false"/>
          <w:i w:val="false"/>
          <w:color w:val="000000"/>
          <w:sz w:val="28"/>
        </w:rPr>
        <w:t>
      Таралу аумағы ______________</w:t>
      </w:r>
    </w:p>
    <w:p>
      <w:pPr>
        <w:spacing w:after="0"/>
        <w:ind w:left="0"/>
        <w:jc w:val="both"/>
      </w:pPr>
      <w:r>
        <w:rPr>
          <w:rFonts w:ascii="Times New Roman"/>
          <w:b w:val="false"/>
          <w:i w:val="false"/>
          <w:color w:val="000000"/>
          <w:sz w:val="28"/>
        </w:rPr>
        <w:t>
      Редакцияның мекенжайы____________________________________</w:t>
      </w:r>
    </w:p>
    <w:p>
      <w:pPr>
        <w:spacing w:after="0"/>
        <w:ind w:left="0"/>
        <w:jc w:val="both"/>
      </w:pPr>
      <w:r>
        <w:rPr>
          <w:rFonts w:ascii="Times New Roman"/>
          <w:b w:val="false"/>
          <w:i w:val="false"/>
          <w:color w:val="000000"/>
          <w:sz w:val="28"/>
        </w:rPr>
        <w:t>
      Бас редактордың тегі, аты және әкесінің аты (егер ол жеке басты куәландыратын құжатта көрсетілсе) және</w:t>
      </w:r>
    </w:p>
    <w:p>
      <w:pPr>
        <w:spacing w:after="0"/>
        <w:ind w:left="0"/>
        <w:jc w:val="both"/>
      </w:pPr>
      <w:r>
        <w:rPr>
          <w:rFonts w:ascii="Times New Roman"/>
          <w:b w:val="false"/>
          <w:i w:val="false"/>
          <w:color w:val="000000"/>
          <w:sz w:val="28"/>
        </w:rPr>
        <w:t>
      азаматтығы___________________________________________________</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дербес деректерді жинауға, өңдеуге мәліметтерді пайдалануға келісемін.</w:t>
      </w:r>
    </w:p>
    <w:p>
      <w:pPr>
        <w:spacing w:after="0"/>
        <w:ind w:left="0"/>
        <w:jc w:val="both"/>
      </w:pPr>
      <w:r>
        <w:rPr>
          <w:rFonts w:ascii="Times New Roman"/>
          <w:b w:val="false"/>
          <w:i w:val="false"/>
          <w:color w:val="000000"/>
          <w:sz w:val="28"/>
        </w:rPr>
        <w:t>
      Мөр орны (ол болған жағдайда) ______ (қолы) 20_ жылғы "___"_____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"Мерзімді баспасөз</w:t>
            </w:r>
            <w:r>
              <w:br/>
            </w:r>
            <w:r>
              <w:rPr>
                <w:rFonts w:ascii="Times New Roman"/>
                <w:b w:val="false"/>
                <w:i w:val="false"/>
                <w:color w:val="000000"/>
                <w:sz w:val="20"/>
              </w:rPr>
              <w:t>басылымдарын, интернет-</w:t>
            </w:r>
            <w:r>
              <w:br/>
            </w:r>
            <w:r>
              <w:rPr>
                <w:rFonts w:ascii="Times New Roman"/>
                <w:b w:val="false"/>
                <w:i w:val="false"/>
                <w:color w:val="000000"/>
                <w:sz w:val="20"/>
              </w:rPr>
              <w:t>басылымдарды есепке қою</w:t>
            </w:r>
            <w:r>
              <w:br/>
            </w:r>
            <w:r>
              <w:rPr>
                <w:rFonts w:ascii="Times New Roman"/>
                <w:b w:val="false"/>
                <w:i w:val="false"/>
                <w:color w:val="000000"/>
                <w:sz w:val="20"/>
              </w:rPr>
              <w:t>немесе қайта есепке алу"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 жаңа редакцияда - ҚР Премьер-Министрінің орынбасары - Мәдениет және ақпарат министрінің 02.06.2026 </w:t>
      </w:r>
      <w:r>
        <w:rPr>
          <w:rFonts w:ascii="Times New Roman"/>
          <w:b w:val="false"/>
          <w:i w:val="false"/>
          <w:color w:val="ff0000"/>
          <w:sz w:val="28"/>
        </w:rPr>
        <w:t>№ 263-НҚ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қызметін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баспасөз басылымдарын, интернет-басылымдарды есепке қою немесе қайта есепке 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w:t>
            </w:r>
          </w:p>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Мәдениет және ақпарат</w:t>
            </w:r>
          </w:p>
          <w:p>
            <w:pPr>
              <w:spacing w:after="20"/>
              <w:ind w:left="20"/>
              <w:jc w:val="both"/>
            </w:pPr>
            <w:r>
              <w:rPr>
                <w:rFonts w:ascii="Times New Roman"/>
                <w:b w:val="false"/>
                <w:i w:val="false"/>
                <w:color w:val="000000"/>
                <w:sz w:val="20"/>
              </w:rPr>
              <w:t>
министрлігінің Ақпарат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Өтініштерді қабылдау және нәтижелерді беру www. egov. kz, www. elicense. kz. "цифрлық үкімет" веб-порталы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мерзімі –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w:t>
            </w:r>
          </w:p>
          <w:p>
            <w:pPr>
              <w:spacing w:after="20"/>
              <w:ind w:left="20"/>
              <w:jc w:val="both"/>
            </w:pPr>
            <w:r>
              <w:rPr>
                <w:rFonts w:ascii="Times New Roman"/>
                <w:b w:val="false"/>
                <w:i w:val="false"/>
                <w:color w:val="000000"/>
                <w:sz w:val="20"/>
              </w:rPr>
              <w:t>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 – мерзімді баспасөз басылымдарын, интернет-басылымдарды есепке қою немесе қайта есепке алу туралы куәлік (бұдан әрі – куәлік) не осы Қағидаларда көзделген жағдайларда және негіздер бойынша мемлекеттік қызмет көрсетуден бас тарту туралы уәжді жауап. Порталда мемлекеттік қызметті көрсету нәтижесі немесе мемлекеттік қызметті көрсетуден бас тарту туралы уәжді жауап көрсетілетін қызметті берушінің уәкілетті тұлғаның электрондық цифрлық қолтаңбасымен (бұдан әрі – ЭЦҚ) қол қойылған электрондық құжат нысанында "жеке кабинетіне" жолданады.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және заңды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кезде Қазақстан Республикасының еңбек заңнамасына сәйкес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2) көрсетілетін қызметті беруші – Қазақстан Республикасының еңбек заңнамасына сәйкес демалыс және мереке күндерін қоспағанда, белгіленген жұмыс кестесіне сәйкес түскі үзіліспен дүйсенбіден бастап жұманы қоса алғанда. Өтініштер қабылданып, мемлекеттік қызметті көрсету нәтижесі сағат 9.00-ден 17.00-ге дейін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мерзімді баспасөз басылымдарын, интернет-басылымдарды есепке қою үшін көрсетілетін қызметті алушы: көрсетілетін қызметті алушының ЭЦҚ-сымен қол қойылған электрондық құжат нысанындағы сұрау салуды (осы мемлекеттік қызмет көрсетуге қойылатын негізгі талаптардың тізбесіне 1-қосымшаға сәйкес) ұсынады;</w:t>
            </w:r>
          </w:p>
          <w:p>
            <w:pPr>
              <w:spacing w:after="20"/>
              <w:ind w:left="20"/>
              <w:jc w:val="both"/>
            </w:pPr>
            <w:r>
              <w:rPr>
                <w:rFonts w:ascii="Times New Roman"/>
                <w:b w:val="false"/>
                <w:i w:val="false"/>
                <w:color w:val="000000"/>
                <w:sz w:val="20"/>
              </w:rPr>
              <w:t>
2) мерзімді баспасөз басылымын, интернет-басылымдарды қайта есепке алу үшін (меншік иесінің ауысуына не ұйымдық-құқықтық нысанының, мерзімді баспасөз басылымының, интернет-басылымдар атауының, негізгі тақырыптық бағыттылығы мен шығару мерзімділігінің, сондай-ақ тарату аумағының өзгеруіне байланысты) көрсетілетін қызметті алушы: көрсетілетін қызметті алушының ЭЦҚ-сымен қол қойылған электрондық құжат нысанындағы сұрау салуды (осы мемлекеттік қызмет көрсетуге қойылатын негізгі талаптардың тізбесіне 2-қосымшаға сәйкес);</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құжаттар туралы, заңды тұлғаны мемлекеттік тіркеу (қайта тіркеу) туралы, жеке кәсіпкер ретінде тіркеу туралы мәліметтерді көрсетілетін қызметті беруші Порталдан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бұрын сол атаумен және сол аумақта таралатын не оның атауы бұрын құрылған мерзімді баспасөз басылымының, интернет-басылымдардың атауымен айырғысыз дәрежеде ұқсас мерзімді баспасөз басылымына, интернет- басылымдарды есепке қойғаны туралы куәлікті беруі;</w:t>
            </w:r>
          </w:p>
          <w:p>
            <w:pPr>
              <w:spacing w:after="20"/>
              <w:ind w:left="20"/>
              <w:jc w:val="both"/>
            </w:pPr>
            <w:r>
              <w:rPr>
                <w:rFonts w:ascii="Times New Roman"/>
                <w:b w:val="false"/>
                <w:i w:val="false"/>
                <w:color w:val="000000"/>
                <w:sz w:val="20"/>
              </w:rPr>
              <w:t xml:space="preserve">
2) мерзімді баспасөз басылымын, интернет-басылымды есепке қою немесе қайта есепке алу туралы өтініштің мазмұны "Масс-медиа туралы" Қазақстан Республикасы Заңының 22-бабы </w:t>
            </w:r>
            <w:r>
              <w:rPr>
                <w:rFonts w:ascii="Times New Roman"/>
                <w:b w:val="false"/>
                <w:i w:val="false"/>
                <w:color w:val="000000"/>
                <w:sz w:val="20"/>
              </w:rPr>
              <w:t>5-тармағының</w:t>
            </w:r>
            <w:r>
              <w:rPr>
                <w:rFonts w:ascii="Times New Roman"/>
                <w:b w:val="false"/>
                <w:i w:val="false"/>
                <w:color w:val="000000"/>
                <w:sz w:val="20"/>
              </w:rPr>
              <w:t xml:space="preserve"> талаптарына сәйкес келмейді;</w:t>
            </w:r>
          </w:p>
          <w:p>
            <w:pPr>
              <w:spacing w:after="20"/>
              <w:ind w:left="20"/>
              <w:jc w:val="both"/>
            </w:pPr>
            <w:r>
              <w:rPr>
                <w:rFonts w:ascii="Times New Roman"/>
                <w:b w:val="false"/>
                <w:i w:val="false"/>
                <w:color w:val="000000"/>
                <w:sz w:val="20"/>
              </w:rPr>
              <w:t>
3) меншік иесінің ауысуына орай мерзімді баспасөз басылымын, интернет- басылымдарды қайта есепке алу туралы өтініште мерзімді баспасөз басылымына, интернет-басылымдарды меншік құқықтарын басқа адамға беруді растайтын шарттың нөмірі мен күнінің көрсетілмеуі;</w:t>
            </w:r>
          </w:p>
          <w:p>
            <w:pPr>
              <w:spacing w:after="20"/>
              <w:ind w:left="20"/>
              <w:jc w:val="both"/>
            </w:pPr>
            <w:r>
              <w:rPr>
                <w:rFonts w:ascii="Times New Roman"/>
                <w:b w:val="false"/>
                <w:i w:val="false"/>
                <w:color w:val="000000"/>
                <w:sz w:val="20"/>
              </w:rPr>
              <w:t>
4) шығарылуын бұрын сот тоқтатқан атауы (атауының бір бөлігі) бірдей және тақырыптық бағыты дәл сондай мерзімді баспасөз басылымын, интернет-басылымдарды есепке қоюдың мәлімделуі немесе атауы мен тақырыптық бағытын қайталайтын мерзімді баспасөз басылымының, интернет-басылымдардың мәлімделуі, сондай-ақ шығарылуы сот шешімімен тоқтатылған мерзімді баспасөз басылымының, интернет-басылымдардың меншік иесі немесе бас редакторы (редакторы) соттың шешімі заңды күшіне енген күннен бастап үш жыл ішінде өтініш берген жағдайда;</w:t>
            </w:r>
          </w:p>
          <w:p>
            <w:pPr>
              <w:spacing w:after="20"/>
              <w:ind w:left="20"/>
              <w:jc w:val="both"/>
            </w:pPr>
            <w:r>
              <w:rPr>
                <w:rFonts w:ascii="Times New Roman"/>
                <w:b w:val="false"/>
                <w:i w:val="false"/>
                <w:color w:val="000000"/>
                <w:sz w:val="20"/>
              </w:rPr>
              <w:t>
5) көрсетілетін қызметті алушыға қатысты оның қызметіне немесе белгілі бір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xml:space="preserve">
6)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мемлекеттік қызмет көрсету үшін талап етілетін қолжетімділігі шектеулі дербес деректерге қол жеткізуге көрсетілетін қызметті алушының келісімінің болмауы.</w:t>
            </w:r>
          </w:p>
          <w:p>
            <w:pPr>
              <w:spacing w:after="20"/>
              <w:ind w:left="20"/>
              <w:jc w:val="both"/>
            </w:pPr>
            <w:r>
              <w:rPr>
                <w:rFonts w:ascii="Times New Roman"/>
                <w:b w:val="false"/>
                <w:i w:val="false"/>
                <w:color w:val="000000"/>
                <w:sz w:val="20"/>
              </w:rPr>
              <w:t>
7) Көрсетілетін қызметті алушы мемлекеттік қызметті алу үшін ұсынған құжаттардың және (немесе) оларда қамтылған деректердің (мәлеметтердің) дұрыс еместігін анықтағанда.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ЭЦҚ-сы ол болған жағдайда мемлекеттік көрсетілетін қызметті портал арқылы электрондық нысанда алады. Көрсетілетін қызметті алушы мемлекеттік қызмет көрсету тәртібі мен мәртебесі туралы ақпаратты қашықтықтан қол жеткізу режимінде порталдағы "жеке кабинеті", сондай-ақ мемлекеттік қызметтер көрсету мәселелері жөніндегі бірыңғай байланыс орталығы арқылы алады. Мемлекеттік қызмет көрсету мәселелері жөніндегі анықтамалық қызметтердің байланыс телефондары www. mam. gov. kz интернет-ресурсында "Мемлекеттік көрсетілетін қызметтер туралы" бөлімінде көрсетілген, мемлекеттік қызметтер көрсету мәселелері жөніндегі бірыңғай байланыс орталығы: 1414, 8 800 080 7777.</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