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1d81" w14:textId="00a1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автомобиль көлігімен алманы әкелуге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5 қазандағы № 343 бұйрығы. Қазақстан Республикасының Әділет министрлігінде 2024 жылғы 7 қазанда № 35219 болып тіркелді. Бұйрық 2024 жылғы 31 желтоқсанға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- 31.12.2024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"Еуразиялық экономикалық одақ туралы шартты ратификациялау туралы" Қазақстан Республикасының Заңымен ратификацияланған 2014 жылғы 29 мамырдағы Еуразиялық экономикалық одақ туралы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мемлекеттерден алманы әкелуді, сондай-ақ Қазақстан Республикасының аумағы арқылы алманың халықаралық транзитін қоспағанда, Қазақстан Республикасының аумағына үшінші елдерден автомобиль көлігімен алманы (Еуразиялық экономикалық одақтың сыртқы экономикалық қызметінің тауар номенклатурасының коды: 0808 10) әкелуге 2024 жылғы 31 желтоқсанға дейінгі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2024 жылғы 31 желтоқсанға дейін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