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1f5c" w14:textId="5791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24 қыркүйектегі № 338 бұйрығы. Қазақстан Республикасының Әділет министрлігінде 2024 жылғы 30 қыркүйекте № 35178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"Атом энергиясы пайдаланылатын объектілерде жұмыс істейтін персоналдың біліктілігін арттыру қағидаларын бекіту туралы" Қазақстан Республикасы Энергетика министрінің 2016 жылғы 20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13456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объектілерде жұмыс істейтін персоналдың біліктілігін арттыру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1-тарау.</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xml:space="preserve">
      "1. Осы Атом энергиясы пайдаланылатын объектілерде жұмыс істейтін персоналдың біліктілігін арттыру қағидалары (бұдан әрі – Қағидалар)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19) тармақшасына сәйкес әзірленді және атом энергиясы пайдаланылатын объектілерде жұмыс істейтін персоналдың біліктілігін арттыру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2-тарау.</w:t>
      </w:r>
      <w:r>
        <w:rPr>
          <w:rFonts w:ascii="Times New Roman"/>
          <w:b w:val="false"/>
          <w:i w:val="false"/>
          <w:color w:val="000000"/>
          <w:sz w:val="28"/>
        </w:rPr>
        <w:t xml:space="preserve"> </w:t>
      </w:r>
      <w:r>
        <w:rPr>
          <w:rFonts w:ascii="Times New Roman"/>
          <w:b/>
          <w:i w:val="false"/>
          <w:color w:val="000000"/>
          <w:sz w:val="28"/>
        </w:rPr>
        <w:t>Атом</w:t>
      </w:r>
      <w:r>
        <w:rPr>
          <w:rFonts w:ascii="Times New Roman"/>
          <w:b w:val="false"/>
          <w:i w:val="false"/>
          <w:color w:val="000000"/>
          <w:sz w:val="28"/>
        </w:rPr>
        <w:t xml:space="preserve"> </w:t>
      </w:r>
      <w:r>
        <w:rPr>
          <w:rFonts w:ascii="Times New Roman"/>
          <w:b/>
          <w:i w:val="false"/>
          <w:color w:val="000000"/>
          <w:sz w:val="28"/>
        </w:rPr>
        <w:t>энергиясы</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объектілерде</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істейтін</w:t>
      </w:r>
      <w:r>
        <w:rPr>
          <w:rFonts w:ascii="Times New Roman"/>
          <w:b w:val="false"/>
          <w:i w:val="false"/>
          <w:color w:val="000000"/>
          <w:sz w:val="28"/>
        </w:rPr>
        <w:t xml:space="preserve"> </w:t>
      </w:r>
      <w:r>
        <w:rPr>
          <w:rFonts w:ascii="Times New Roman"/>
          <w:b/>
          <w:i w:val="false"/>
          <w:color w:val="000000"/>
          <w:sz w:val="28"/>
        </w:rPr>
        <w:t>персоналдың</w:t>
      </w:r>
      <w:r>
        <w:rPr>
          <w:rFonts w:ascii="Times New Roman"/>
          <w:b w:val="false"/>
          <w:i w:val="false"/>
          <w:color w:val="000000"/>
          <w:sz w:val="28"/>
        </w:rPr>
        <w:t xml:space="preserve"> </w:t>
      </w:r>
      <w:r>
        <w:rPr>
          <w:rFonts w:ascii="Times New Roman"/>
          <w:b/>
          <w:i w:val="false"/>
          <w:color w:val="000000"/>
          <w:sz w:val="28"/>
        </w:rPr>
        <w:t>біліктілігін</w:t>
      </w:r>
      <w:r>
        <w:rPr>
          <w:rFonts w:ascii="Times New Roman"/>
          <w:b w:val="false"/>
          <w:i w:val="false"/>
          <w:color w:val="000000"/>
          <w:sz w:val="28"/>
        </w:rPr>
        <w:t xml:space="preserve"> </w:t>
      </w:r>
      <w:r>
        <w:rPr>
          <w:rFonts w:ascii="Times New Roman"/>
          <w:b/>
          <w:i w:val="false"/>
          <w:color w:val="000000"/>
          <w:sz w:val="28"/>
        </w:rPr>
        <w:t>арттыру</w:t>
      </w:r>
      <w:r>
        <w:rPr>
          <w:rFonts w:ascii="Times New Roman"/>
          <w:b w:val="false"/>
          <w:i w:val="false"/>
          <w:color w:val="000000"/>
          <w:sz w:val="28"/>
        </w:rPr>
        <w:t xml:space="preserve"> </w:t>
      </w:r>
      <w:r>
        <w:rPr>
          <w:rFonts w:ascii="Times New Roman"/>
          <w:b/>
          <w:i w:val="false"/>
          <w:color w:val="000000"/>
          <w:sz w:val="28"/>
        </w:rPr>
        <w:t>тәртібі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2.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20323 болып тіркелген) мынадай өзгерістер енгізілсін: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"1. Мыналар:</w:t>
      </w:r>
    </w:p>
    <w:bookmarkEnd w:id="8"/>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"Атом энергиясы пайдаланылатын объектiлердiң өмірлiк циклінің кезеңдеріне байланысты жұмыстарды орындауға лицензия беру" мемлекеттік көрсетілетін қызмет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"Ядролық материалдармен жұмыс iстеуге арналған лицензия беру" мемлекеттік көрсетілетін қызмет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"Радиоактивтi заттармен, құрамында радиоактивтi заттар бар аспаптармен және қондырғылармен жұмыс iстеуге арналған лицензия беру" мемлекеттік көрсетілетін қызмет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"Иондандырушы сәулеленудi генерациялайтын аспаптармен және қондырғылармен жұмыс iстеуге арналған лицензия беру" мемлекеттік көрсетілетін қызмет қағидалары;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"Атом энергиясын пайдалану саласындағы қызметтерді көрсетуге арналған лицензия беру" мемлекеттік көрсетілетін қызмет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"Радиоактивті қалдықтармен жұмыс істеу жөніндегі қызметке лицензия беру" мемлекеттік көрсетілетін қызмет қағидалары;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қағидалары;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көрсетілетін қызмет қағидалары бекітілсін.";</w:t>
      </w:r>
    </w:p>
    <w:bookmarkStart w:name="z16" w:id="9"/>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8" w:id="10"/>
    <w:p>
      <w:pPr>
        <w:spacing w:after="0"/>
        <w:ind w:left="0"/>
        <w:jc w:val="both"/>
      </w:pPr>
      <w:r>
        <w:rPr>
          <w:rFonts w:ascii="Times New Roman"/>
          <w:b w:val="false"/>
          <w:i w:val="false"/>
          <w:color w:val="000000"/>
          <w:sz w:val="28"/>
        </w:rPr>
        <w:t>
      "Атом энергиясы пайдаланылатын объектiлердiң өмірлiк циклінің кезеңдеріне байланысты жұмыстарды орындауға лицензия беру" мемлекеттік көрсетілетін қызмет қағидалары";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20" w:id="11"/>
    <w:p>
      <w:pPr>
        <w:spacing w:after="0"/>
        <w:ind w:left="0"/>
        <w:jc w:val="both"/>
      </w:pPr>
      <w:r>
        <w:rPr>
          <w:rFonts w:ascii="Times New Roman"/>
          <w:b w:val="false"/>
          <w:i w:val="false"/>
          <w:color w:val="000000"/>
          <w:sz w:val="28"/>
        </w:rPr>
        <w:t xml:space="preserve">
      "1. Осы "Атом энергиясы пайдаланылатын объектiлердiң өмірлiк циклінің кезеңдеріне байланысты жұмыстарды орындауға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"Атом энергиясы пайдаланылатын объектiлердiң өмірлiк циклінің кезеңдеріне байланысты жұмыстарды орындауға лицензия беру" мемлекеттік көрсетілетін қызмет (бұдан әрі – мемлекеттік көрсетілетін қызмет)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2" w:id="12"/>
    <w:p>
      <w:pPr>
        <w:spacing w:after="0"/>
        <w:ind w:left="0"/>
        <w:jc w:val="both"/>
      </w:pPr>
      <w:r>
        <w:rPr>
          <w:rFonts w:ascii="Times New Roman"/>
          <w:b w:val="false"/>
          <w:i w:val="false"/>
          <w:color w:val="000000"/>
          <w:sz w:val="28"/>
        </w:rPr>
        <w:t>
      1) тармақша жаңа редакцияда жазылсын:</w:t>
      </w:r>
    </w:p>
    <w:bookmarkEnd w:id="12"/>
    <w:bookmarkStart w:name="z23" w:id="13"/>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3"/>
    <w:bookmarkStart w:name="z24" w:id="14"/>
    <w:p>
      <w:pPr>
        <w:spacing w:after="0"/>
        <w:ind w:left="0"/>
        <w:jc w:val="both"/>
      </w:pPr>
      <w:r>
        <w:rPr>
          <w:rFonts w:ascii="Times New Roman"/>
          <w:b w:val="false"/>
          <w:i w:val="false"/>
          <w:color w:val="000000"/>
          <w:sz w:val="28"/>
        </w:rPr>
        <w:t>
      3) тармақша жаңа редакцияда жазылсын:</w:t>
      </w:r>
    </w:p>
    <w:bookmarkEnd w:id="14"/>
    <w:bookmarkStart w:name="z25" w:id="15"/>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5"/>
    <w:bookmarkStart w:name="z26" w:id="16"/>
    <w:p>
      <w:pPr>
        <w:spacing w:after="0"/>
        <w:ind w:left="0"/>
        <w:jc w:val="both"/>
      </w:pPr>
      <w:r>
        <w:rPr>
          <w:rFonts w:ascii="Times New Roman"/>
          <w:b w:val="false"/>
          <w:i w:val="false"/>
          <w:color w:val="000000"/>
          <w:sz w:val="28"/>
        </w:rPr>
        <w:t>
      4) тармақша алып тасталсын;</w:t>
      </w:r>
    </w:p>
    <w:bookmarkEnd w:id="16"/>
    <w:bookmarkStart w:name="z27" w:id="17"/>
    <w:p>
      <w:pPr>
        <w:spacing w:after="0"/>
        <w:ind w:left="0"/>
        <w:jc w:val="both"/>
      </w:pPr>
      <w:r>
        <w:rPr>
          <w:rFonts w:ascii="Times New Roman"/>
          <w:b w:val="false"/>
          <w:i w:val="false"/>
          <w:color w:val="000000"/>
          <w:sz w:val="28"/>
        </w:rPr>
        <w:t>
      5) тармақша жаңа редакцияда жазылсын:</w:t>
      </w:r>
    </w:p>
    <w:bookmarkEnd w:id="17"/>
    <w:bookmarkStart w:name="z28" w:id="18"/>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0" w:id="19"/>
    <w:p>
      <w:pPr>
        <w:spacing w:after="0"/>
        <w:ind w:left="0"/>
        <w:jc w:val="both"/>
      </w:pPr>
      <w:r>
        <w:rPr>
          <w:rFonts w:ascii="Times New Roman"/>
          <w:b w:val="false"/>
          <w:i w:val="false"/>
          <w:color w:val="000000"/>
          <w:sz w:val="28"/>
        </w:rPr>
        <w:t xml:space="preserve">
      "4. Мемлекеттік көрсетілетін қызметті алу үшін заңды тұлға (бұдан әрі – көрсетілетін қызметті алушы) көрсетілетін қызметті берушіге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"Атом энергиясы пайдаланылатын объектiлердiң өмірлiк циклінің кезеңдеріне байланысты жұмыстарды орындауға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32" w:id="20"/>
    <w:p>
      <w:pPr>
        <w:spacing w:after="0"/>
        <w:ind w:left="0"/>
        <w:jc w:val="both"/>
      </w:pPr>
      <w:r>
        <w:rPr>
          <w:rFonts w:ascii="Times New Roman"/>
          <w:b w:val="false"/>
          <w:i w:val="false"/>
          <w:color w:val="000000"/>
          <w:sz w:val="28"/>
        </w:rPr>
        <w:t>
      "7. Лицензиялау басқармасының қызметкері мемлекеттік қызмет көрсетуге қойылатын негізгі талаптар тізбесінің 8-тармағының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20"/>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және (немесе) олардың қолданылу мерзімі өткен жағдайда, лицензиялау басқармасының қызметкері осы тармақтың бірінші бөлігінде көрсетілген мерзім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жағдайда, лицензиялау басқармасының қызметкері осы тармақтың бірінші бөлігінде көрсетілген мерзім ішінде құжаттар топтамасы және (немесе) мәліметтер мен бастапқы тексеру туралы қорытындысын рұқсат беру бақылауын жүргізу және лицензия берудің ерекше шарттарын белгілеу үшін талдау, мемлекеттік бақылау және техникалық кооперация басқармасына жібереді.</w:t>
      </w:r>
    </w:p>
    <w:bookmarkStart w:name="z33" w:id="21"/>
    <w:p>
      <w:pPr>
        <w:spacing w:after="0"/>
        <w:ind w:left="0"/>
        <w:jc w:val="both"/>
      </w:pPr>
      <w:r>
        <w:rPr>
          <w:rFonts w:ascii="Times New Roman"/>
          <w:b w:val="false"/>
          <w:i w:val="false"/>
          <w:color w:val="000000"/>
          <w:sz w:val="28"/>
        </w:rPr>
        <w:t xml:space="preserve">
      8. Талдау, мемлекеттік бақылау және техникалық кооперация басқармасының қызметкері құжаттар топтамасы және (немесе) мәліметтер түскен сәттен бастап 13 (он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талдау, мемлекеттік бақылау және техникалық кооперация басқармасының қызметкері және көрсетілетін қызметті алушы қол қойған қорытындыны дайындайды және оны лицензиялау басқармасына жібереді.</w:t>
      </w:r>
    </w:p>
    <w:bookmarkEnd w:id="21"/>
    <w:bookmarkStart w:name="z34" w:id="22"/>
    <w:p>
      <w:pPr>
        <w:spacing w:after="0"/>
        <w:ind w:left="0"/>
        <w:jc w:val="both"/>
      </w:pPr>
      <w:r>
        <w:rPr>
          <w:rFonts w:ascii="Times New Roman"/>
          <w:b w:val="false"/>
          <w:i w:val="false"/>
          <w:color w:val="000000"/>
          <w:sz w:val="28"/>
        </w:rPr>
        <w:t xml:space="preserve">
      9. Лицензиялау басқармасының қызметкері талдау, мемлекеттік бақылау және техникалық кооперация басқармасы қызметкерінің қорытындысын алғаннан кейін 1 (бір) жұмыс күні ішінде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22"/>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ҚР ӘРПК-ге сәйкес жүргізіледі.</w:t>
      </w:r>
    </w:p>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xml:space="preserve">
      Лицензиялау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36" w:id="23"/>
    <w:p>
      <w:pPr>
        <w:spacing w:after="0"/>
        <w:ind w:left="0"/>
        <w:jc w:val="both"/>
      </w:pPr>
      <w:r>
        <w:rPr>
          <w:rFonts w:ascii="Times New Roman"/>
          <w:b w:val="false"/>
          <w:i w:val="false"/>
          <w:color w:val="000000"/>
          <w:sz w:val="28"/>
        </w:rPr>
        <w:t>
      "12. Лицензияны және (немесе) лицензияға қосымшаны қайта ресімдеу кезінде лицензиялау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23"/>
    <w:p>
      <w:pPr>
        <w:spacing w:after="0"/>
        <w:ind w:left="0"/>
        <w:jc w:val="both"/>
      </w:pPr>
      <w:r>
        <w:rPr>
          <w:rFonts w:ascii="Times New Roman"/>
          <w:b w:val="false"/>
          <w:i w:val="false"/>
          <w:color w:val="000000"/>
          <w:sz w:val="28"/>
        </w:rPr>
        <w:t xml:space="preserve">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Шағымды қарайтын органның шешімімен келіспеген жағдайда, көрсетілетін қызметті алушы шағымды қарайтын басқа органға немесе ҚР ӘРПК-ның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42" w:id="24"/>
    <w:p>
      <w:pPr>
        <w:spacing w:after="0"/>
        <w:ind w:left="0"/>
        <w:jc w:val="both"/>
      </w:pPr>
      <w:r>
        <w:rPr>
          <w:rFonts w:ascii="Times New Roman"/>
          <w:b w:val="false"/>
          <w:i w:val="false"/>
          <w:color w:val="000000"/>
          <w:sz w:val="28"/>
        </w:rPr>
        <w:t xml:space="preserve">
      көрсетілген бұйрықпен бекітілген "Ядролық материалдармен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4" w:id="25"/>
    <w:p>
      <w:pPr>
        <w:spacing w:after="0"/>
        <w:ind w:left="0"/>
        <w:jc w:val="both"/>
      </w:pPr>
      <w:r>
        <w:rPr>
          <w:rFonts w:ascii="Times New Roman"/>
          <w:b w:val="false"/>
          <w:i w:val="false"/>
          <w:color w:val="000000"/>
          <w:sz w:val="28"/>
        </w:rPr>
        <w:t>
      "Ядролық материалдармен жұмыс iстеуге арналған лицензия беру" мемлекеттік көрсетілетін қызмет қағидалары";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6" w:id="26"/>
    <w:p>
      <w:pPr>
        <w:spacing w:after="0"/>
        <w:ind w:left="0"/>
        <w:jc w:val="both"/>
      </w:pPr>
      <w:r>
        <w:rPr>
          <w:rFonts w:ascii="Times New Roman"/>
          <w:b w:val="false"/>
          <w:i w:val="false"/>
          <w:color w:val="000000"/>
          <w:sz w:val="28"/>
        </w:rPr>
        <w:t xml:space="preserve">
      "1. Осы "Ядролық материалдармен жұмыс iстеуге арналған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"Ядролық материалдармен жұмыс iстеуге арналған лицензия беру" мемлекеттік көрсетілетін қызмет (бұдан әрі – мемлекеттік көрсетілетін қызмет) тәртібін айқындайды.";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8" w:id="27"/>
    <w:p>
      <w:pPr>
        <w:spacing w:after="0"/>
        <w:ind w:left="0"/>
        <w:jc w:val="both"/>
      </w:pPr>
      <w:r>
        <w:rPr>
          <w:rFonts w:ascii="Times New Roman"/>
          <w:b w:val="false"/>
          <w:i w:val="false"/>
          <w:color w:val="000000"/>
          <w:sz w:val="28"/>
        </w:rPr>
        <w:t>
      1) тармақша жаңа редакцияда жазылсын:</w:t>
      </w:r>
    </w:p>
    <w:bookmarkEnd w:id="27"/>
    <w:bookmarkStart w:name="z49" w:id="28"/>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28"/>
    <w:bookmarkStart w:name="z50" w:id="29"/>
    <w:p>
      <w:pPr>
        <w:spacing w:after="0"/>
        <w:ind w:left="0"/>
        <w:jc w:val="both"/>
      </w:pPr>
      <w:r>
        <w:rPr>
          <w:rFonts w:ascii="Times New Roman"/>
          <w:b w:val="false"/>
          <w:i w:val="false"/>
          <w:color w:val="000000"/>
          <w:sz w:val="28"/>
        </w:rPr>
        <w:t>
      3) тармақша жаңа редакцияда жазылсын:</w:t>
      </w:r>
    </w:p>
    <w:bookmarkEnd w:id="29"/>
    <w:bookmarkStart w:name="z51" w:id="30"/>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30"/>
    <w:bookmarkStart w:name="z52" w:id="31"/>
    <w:p>
      <w:pPr>
        <w:spacing w:after="0"/>
        <w:ind w:left="0"/>
        <w:jc w:val="both"/>
      </w:pPr>
      <w:r>
        <w:rPr>
          <w:rFonts w:ascii="Times New Roman"/>
          <w:b w:val="false"/>
          <w:i w:val="false"/>
          <w:color w:val="000000"/>
          <w:sz w:val="28"/>
        </w:rPr>
        <w:t>
      4) тармақша алып тасталсын;</w:t>
      </w:r>
    </w:p>
    <w:bookmarkEnd w:id="31"/>
    <w:bookmarkStart w:name="z53" w:id="32"/>
    <w:p>
      <w:pPr>
        <w:spacing w:after="0"/>
        <w:ind w:left="0"/>
        <w:jc w:val="both"/>
      </w:pPr>
      <w:r>
        <w:rPr>
          <w:rFonts w:ascii="Times New Roman"/>
          <w:b w:val="false"/>
          <w:i w:val="false"/>
          <w:color w:val="000000"/>
          <w:sz w:val="28"/>
        </w:rPr>
        <w:t>
      5) тармақша жаңа редакцияда жазылсын:</w:t>
      </w:r>
    </w:p>
    <w:bookmarkEnd w:id="32"/>
    <w:bookmarkStart w:name="z54" w:id="33"/>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56" w:id="34"/>
    <w:p>
      <w:pPr>
        <w:spacing w:after="0"/>
        <w:ind w:left="0"/>
        <w:jc w:val="both"/>
      </w:pPr>
      <w:r>
        <w:rPr>
          <w:rFonts w:ascii="Times New Roman"/>
          <w:b w:val="false"/>
          <w:i w:val="false"/>
          <w:color w:val="000000"/>
          <w:sz w:val="28"/>
        </w:rPr>
        <w:t xml:space="preserve">
      "4. Мемлекеттік көрсетілетін қызметті алу үшін заңды тұлға (бұдан әрі – көрсетілетін қызметті алушы) көрсетілетін қызметті берушіге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"Ядролық материалдармен жұмыс iстеуге арналған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58" w:id="35"/>
    <w:p>
      <w:pPr>
        <w:spacing w:after="0"/>
        <w:ind w:left="0"/>
        <w:jc w:val="both"/>
      </w:pPr>
      <w:r>
        <w:rPr>
          <w:rFonts w:ascii="Times New Roman"/>
          <w:b w:val="false"/>
          <w:i w:val="false"/>
          <w:color w:val="000000"/>
          <w:sz w:val="28"/>
        </w:rPr>
        <w:t>
      "7. Лицензиялау басқармасының қызметкері мемлекеттік қызмет көрсетуге қойылатын негізгі талаптар тізбесінің 8-тармағының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35"/>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басқармасының қызметкері осы тармақтың бірінші бөлігінде көрсетілген мерзім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кезде лицензиялау басқармасының қызметкері осы тармақтың бірінші бөлігінде көрсетілген мерзім ішінде құжаттар топтамасы және (немесе) мәліметтер мен бастапқы тексеру туралы қорытындысын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материалдарды бақылау және халықаралық кепілдіктер басқармасына, талдау, мемлекеттік бақылау және техникалық кооперация басқармасына және (немесе) ядролық физикалық қауіпсіздік басқармасына жібереді.</w:t>
      </w:r>
    </w:p>
    <w:bookmarkStart w:name="z59" w:id="36"/>
    <w:p>
      <w:pPr>
        <w:spacing w:after="0"/>
        <w:ind w:left="0"/>
        <w:jc w:val="both"/>
      </w:pPr>
      <w:r>
        <w:rPr>
          <w:rFonts w:ascii="Times New Roman"/>
          <w:b w:val="false"/>
          <w:i w:val="false"/>
          <w:color w:val="000000"/>
          <w:sz w:val="28"/>
        </w:rPr>
        <w:t xml:space="preserve">
      8. Материалдарды бақылау және халықаралық кепілдіктер басқармасының, талдау, мемлекеттік бақылау және техникалық кооперация басқармасының және (немесе) ядролық физикалық қауіпсіздік басқармасының қызметкерлері құжаттар топтамасы және (немесе) мәліметтер түскен сәттен бастап 13 (он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материалдарды бақылау және халықаралық кепілдіктер басқармасының, талдау, мемлекеттік бақылау және техникалық кооперация басқармасының және (немесе) ядролық физикалық қауіпсіздік басқармасының қызметкерлері және көрсетілетін қызметті алушы қол қойған қорытындыны дайындайды және оны лицензиялау басқармасына жібереді.</w:t>
      </w:r>
    </w:p>
    <w:bookmarkEnd w:id="36"/>
    <w:bookmarkStart w:name="z60" w:id="37"/>
    <w:p>
      <w:pPr>
        <w:spacing w:after="0"/>
        <w:ind w:left="0"/>
        <w:jc w:val="both"/>
      </w:pPr>
      <w:r>
        <w:rPr>
          <w:rFonts w:ascii="Times New Roman"/>
          <w:b w:val="false"/>
          <w:i w:val="false"/>
          <w:color w:val="000000"/>
          <w:sz w:val="28"/>
        </w:rPr>
        <w:t xml:space="preserve">
      9. Лицензиялау басқармасының қызметкері материалдарды бақылау және халықаралық кепілдіктер басқармасының, талдау, мемлекеттік бақылау және техникалық кооперация басқармасының және (немесе) ядролық физикалық қауіпсіздік басқармасының қызметкерлерінің қорытындысын алғаннан кейін 1 (бір) жұмыс күні ішінде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37"/>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ҚР ӘРПК-ге сәйкес жүргізіледі.</w:t>
      </w:r>
    </w:p>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xml:space="preserve">
      Лицензиялау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62" w:id="38"/>
    <w:p>
      <w:pPr>
        <w:spacing w:after="0"/>
        <w:ind w:left="0"/>
        <w:jc w:val="both"/>
      </w:pPr>
      <w:r>
        <w:rPr>
          <w:rFonts w:ascii="Times New Roman"/>
          <w:b w:val="false"/>
          <w:i w:val="false"/>
          <w:color w:val="000000"/>
          <w:sz w:val="28"/>
        </w:rPr>
        <w:t>
      "12. Лицензияны және (немесе) лицензияға қосымшаны қайта ресімдеу кезінде лицензиялау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38"/>
    <w:p>
      <w:pPr>
        <w:spacing w:after="0"/>
        <w:ind w:left="0"/>
        <w:jc w:val="both"/>
      </w:pPr>
      <w:r>
        <w:rPr>
          <w:rFonts w:ascii="Times New Roman"/>
          <w:b w:val="false"/>
          <w:i w:val="false"/>
          <w:color w:val="000000"/>
          <w:sz w:val="28"/>
        </w:rPr>
        <w:t xml:space="preserve">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Шағымды қарайтын органның шешімімен келіспеген жағдайда, көрсетілетін қызметті алушы шағымды қарайтын басқа органға немесе ҚР ӘРПК-ның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68" w:id="39"/>
    <w:p>
      <w:pPr>
        <w:spacing w:after="0"/>
        <w:ind w:left="0"/>
        <w:jc w:val="both"/>
      </w:pPr>
      <w:r>
        <w:rPr>
          <w:rFonts w:ascii="Times New Roman"/>
          <w:b w:val="false"/>
          <w:i w:val="false"/>
          <w:color w:val="000000"/>
          <w:sz w:val="28"/>
        </w:rPr>
        <w:t xml:space="preserve">
      көрсетілген бұйрықпен бекітілген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0" w:id="40"/>
    <w:p>
      <w:pPr>
        <w:spacing w:after="0"/>
        <w:ind w:left="0"/>
        <w:jc w:val="both"/>
      </w:pPr>
      <w:r>
        <w:rPr>
          <w:rFonts w:ascii="Times New Roman"/>
          <w:b w:val="false"/>
          <w:i w:val="false"/>
          <w:color w:val="000000"/>
          <w:sz w:val="28"/>
        </w:rPr>
        <w:t>
      "Радиоактивтi заттармен, құрамында радиоактивтi заттар бар аспаптармен және қондырғылармен жұмыс iстеуге арналған лицензия беру" мемлекеттік көрсетілетін қызмет қағидалары";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2" w:id="41"/>
    <w:p>
      <w:pPr>
        <w:spacing w:after="0"/>
        <w:ind w:left="0"/>
        <w:jc w:val="both"/>
      </w:pPr>
      <w:r>
        <w:rPr>
          <w:rFonts w:ascii="Times New Roman"/>
          <w:b w:val="false"/>
          <w:i w:val="false"/>
          <w:color w:val="000000"/>
          <w:sz w:val="28"/>
        </w:rPr>
        <w:t xml:space="preserve">
      "1. Осы "Радиоактивтi заттармен, құрамында радиоактивтi заттар бар аспаптармен және қондырғылармен жұмыс iстеуге арналған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"Радиоактивтi заттармен, құрамында радиоактивтi заттар бар аспаптармен және қондырғылармен жұмыс iстеуге арналған лицензия беру" мемлекеттік көрсетілетін қызмет (бұдан әрі – мемлекеттік көрсетілетін қызмет) тәртібін айқындайды.";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4" w:id="42"/>
    <w:p>
      <w:pPr>
        <w:spacing w:after="0"/>
        <w:ind w:left="0"/>
        <w:jc w:val="both"/>
      </w:pPr>
      <w:r>
        <w:rPr>
          <w:rFonts w:ascii="Times New Roman"/>
          <w:b w:val="false"/>
          <w:i w:val="false"/>
          <w:color w:val="000000"/>
          <w:sz w:val="28"/>
        </w:rPr>
        <w:t>
      1) тармақша жаңа редакцияда жазылсын:</w:t>
      </w:r>
    </w:p>
    <w:bookmarkEnd w:id="42"/>
    <w:bookmarkStart w:name="z75" w:id="43"/>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43"/>
    <w:bookmarkStart w:name="z76" w:id="44"/>
    <w:p>
      <w:pPr>
        <w:spacing w:after="0"/>
        <w:ind w:left="0"/>
        <w:jc w:val="both"/>
      </w:pPr>
      <w:r>
        <w:rPr>
          <w:rFonts w:ascii="Times New Roman"/>
          <w:b w:val="false"/>
          <w:i w:val="false"/>
          <w:color w:val="000000"/>
          <w:sz w:val="28"/>
        </w:rPr>
        <w:t>
      3) тармақша жаңа редакцияда жазылсын:</w:t>
      </w:r>
    </w:p>
    <w:bookmarkEnd w:id="44"/>
    <w:bookmarkStart w:name="z77" w:id="45"/>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45"/>
    <w:bookmarkStart w:name="z78" w:id="46"/>
    <w:p>
      <w:pPr>
        <w:spacing w:after="0"/>
        <w:ind w:left="0"/>
        <w:jc w:val="both"/>
      </w:pPr>
      <w:r>
        <w:rPr>
          <w:rFonts w:ascii="Times New Roman"/>
          <w:b w:val="false"/>
          <w:i w:val="false"/>
          <w:color w:val="000000"/>
          <w:sz w:val="28"/>
        </w:rPr>
        <w:t>
      4) тармақша алып тасталсын;</w:t>
      </w:r>
    </w:p>
    <w:bookmarkEnd w:id="46"/>
    <w:bookmarkStart w:name="z79" w:id="47"/>
    <w:p>
      <w:pPr>
        <w:spacing w:after="0"/>
        <w:ind w:left="0"/>
        <w:jc w:val="both"/>
      </w:pPr>
      <w:r>
        <w:rPr>
          <w:rFonts w:ascii="Times New Roman"/>
          <w:b w:val="false"/>
          <w:i w:val="false"/>
          <w:color w:val="000000"/>
          <w:sz w:val="28"/>
        </w:rPr>
        <w:t>
      5) тармақша жаңа редакцияда жазылсын:</w:t>
      </w:r>
    </w:p>
    <w:bookmarkEnd w:id="47"/>
    <w:bookmarkStart w:name="z80" w:id="48"/>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82" w:id="49"/>
    <w:p>
      <w:pPr>
        <w:spacing w:after="0"/>
        <w:ind w:left="0"/>
        <w:jc w:val="both"/>
      </w:pPr>
      <w:r>
        <w:rPr>
          <w:rFonts w:ascii="Times New Roman"/>
          <w:b w:val="false"/>
          <w:i w:val="false"/>
          <w:color w:val="000000"/>
          <w:sz w:val="28"/>
        </w:rPr>
        <w:t xml:space="preserve">
      "4. Мемлекеттік көрсетілетін қызметті алу үшін заңды тұлға (бұдан әрі – көрсетілетін қызметті алушы) көрсетілетін қызметті берушіге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"Радиоактивтi заттармен, құрамында радиоактивтi заттар бар аспаптармен және қондырғылармен жұмыс iстеуге арналған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84" w:id="50"/>
    <w:p>
      <w:pPr>
        <w:spacing w:after="0"/>
        <w:ind w:left="0"/>
        <w:jc w:val="both"/>
      </w:pPr>
      <w:r>
        <w:rPr>
          <w:rFonts w:ascii="Times New Roman"/>
          <w:b w:val="false"/>
          <w:i w:val="false"/>
          <w:color w:val="000000"/>
          <w:sz w:val="28"/>
        </w:rPr>
        <w:t>
      "7. Лицензиялау басқармасының қызметкері мемлекеттік қызмет көрсетуге қойылатын негізгі талаптар тізбесінің 8-тармағының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50"/>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басқармасының қызметкері осы тармақтың бірінші бөлігінде көрсетілген мерзім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кезде лицензиялау басқармасының қызметкері осы тармақтың бірінші бөлігінде көрсетілген мерзім ішінде бастапқы тексеру туралы қорытындыны қоса бере отырып, құжаттар топтамасын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материалдарды бақылау және халықаралық кепілдіктер басқармасына, талдау, мемлекеттік бақылау және техникалық кооперация басқармасына жібереді.</w:t>
      </w:r>
    </w:p>
    <w:bookmarkStart w:name="z85" w:id="51"/>
    <w:p>
      <w:pPr>
        <w:spacing w:after="0"/>
        <w:ind w:left="0"/>
        <w:jc w:val="both"/>
      </w:pPr>
      <w:r>
        <w:rPr>
          <w:rFonts w:ascii="Times New Roman"/>
          <w:b w:val="false"/>
          <w:i w:val="false"/>
          <w:color w:val="000000"/>
          <w:sz w:val="28"/>
        </w:rPr>
        <w:t xml:space="preserve">
      8. Материалдарды бақылау және халықаралық кепілдіктер басқармасы мен талдау, мемлекеттік бақылау және техникалық кооперация басқармасының қызметкерлері құжаттар топтамасы және (немесе) мәліметтер түскен сәттен бастап 13 (он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материалдарды бақылау және халықаралық кепілдіктер басқармасы мен талдау, мемлекеттік бақылау және техникалық кооперация басқармасының қызметкерлері және көрсетілетін қызметті алушы қол қойған қорытындыны дайындайды және оны лицензиялау басқармасына жібереді.</w:t>
      </w:r>
    </w:p>
    <w:bookmarkEnd w:id="51"/>
    <w:bookmarkStart w:name="z86" w:id="52"/>
    <w:p>
      <w:pPr>
        <w:spacing w:after="0"/>
        <w:ind w:left="0"/>
        <w:jc w:val="both"/>
      </w:pPr>
      <w:r>
        <w:rPr>
          <w:rFonts w:ascii="Times New Roman"/>
          <w:b w:val="false"/>
          <w:i w:val="false"/>
          <w:color w:val="000000"/>
          <w:sz w:val="28"/>
        </w:rPr>
        <w:t xml:space="preserve">
      9. Лицензиялау басқармасының қызметкері материалдарды бақылау және халықаралық кепілдіктер басқармасы мен талдау, мемлекеттік бақылау және техникалық кооперация басқармасы қызметкерлерінің қорытындысын алғаннан кейін 1 (бір) жұмыс күні ішінде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52"/>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ҚР ӘРПК-ге сәйкес жүргізіледі.</w:t>
      </w:r>
    </w:p>
    <w:p>
      <w:pPr>
        <w:spacing w:after="0"/>
        <w:ind w:left="0"/>
        <w:jc w:val="both"/>
      </w:pPr>
      <w:r>
        <w:rPr>
          <w:rFonts w:ascii="Times New Roman"/>
          <w:b w:val="false"/>
          <w:i w:val="false"/>
          <w:color w:val="000000"/>
          <w:sz w:val="28"/>
        </w:rPr>
        <w:t>
      Құжаттар топтамасын, қорытындыны қарау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xml:space="preserve">
      Лицензиялау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88" w:id="53"/>
    <w:p>
      <w:pPr>
        <w:spacing w:after="0"/>
        <w:ind w:left="0"/>
        <w:jc w:val="both"/>
      </w:pPr>
      <w:r>
        <w:rPr>
          <w:rFonts w:ascii="Times New Roman"/>
          <w:b w:val="false"/>
          <w:i w:val="false"/>
          <w:color w:val="000000"/>
          <w:sz w:val="28"/>
        </w:rPr>
        <w:t>
      "12. Лицензияны және (немесе) лицензияға қосымшаны қайта ресімдеу кезінде лицензиялау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53"/>
    <w:p>
      <w:pPr>
        <w:spacing w:after="0"/>
        <w:ind w:left="0"/>
        <w:jc w:val="both"/>
      </w:pPr>
      <w:r>
        <w:rPr>
          <w:rFonts w:ascii="Times New Roman"/>
          <w:b w:val="false"/>
          <w:i w:val="false"/>
          <w:color w:val="000000"/>
          <w:sz w:val="28"/>
        </w:rPr>
        <w:t xml:space="preserve">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Шағымды қарайтын органның шешімімен келіспеген жағдайда, көрсетілетін қызметті алушы шағымды қарайтын басқа органға немесе ҚР ӘРПК-ның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Start w:name="z94" w:id="54"/>
    <w:p>
      <w:pPr>
        <w:spacing w:after="0"/>
        <w:ind w:left="0"/>
        <w:jc w:val="both"/>
      </w:pPr>
      <w:r>
        <w:rPr>
          <w:rFonts w:ascii="Times New Roman"/>
          <w:b w:val="false"/>
          <w:i w:val="false"/>
          <w:color w:val="000000"/>
          <w:sz w:val="28"/>
        </w:rPr>
        <w:t xml:space="preserve">
      көрсетілген бұйрықпен бекітілген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96" w:id="55"/>
    <w:p>
      <w:pPr>
        <w:spacing w:after="0"/>
        <w:ind w:left="0"/>
        <w:jc w:val="both"/>
      </w:pPr>
      <w:r>
        <w:rPr>
          <w:rFonts w:ascii="Times New Roman"/>
          <w:b w:val="false"/>
          <w:i w:val="false"/>
          <w:color w:val="000000"/>
          <w:sz w:val="28"/>
        </w:rPr>
        <w:t>
      "Иондандырушы сәулеленудi генерациялайтын аспаптармен және қондырғылармен жұмыс iстеуге арналған лицензия беру" мемлекеттік көрсетілетін қызмет қағидалары";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8" w:id="56"/>
    <w:p>
      <w:pPr>
        <w:spacing w:after="0"/>
        <w:ind w:left="0"/>
        <w:jc w:val="both"/>
      </w:pPr>
      <w:r>
        <w:rPr>
          <w:rFonts w:ascii="Times New Roman"/>
          <w:b w:val="false"/>
          <w:i w:val="false"/>
          <w:color w:val="000000"/>
          <w:sz w:val="28"/>
        </w:rPr>
        <w:t xml:space="preserve">
      "1. Осы "Иондандырушы сәулеленудi генерациялайтын аспаптармен және қондырғылармен жұмыс iстеуге арналған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"Иондандырушы сәулеленудi генерациялайтын аспаптармен және қондырғылармен жұмыс iстеуге арналған лицензия беру" мемлекеттік көрсетілетін қызмет (бұдан әрі – мемлекеттік көрсетілетін қызмет) тәртібін айқындайды.";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0" w:id="57"/>
    <w:p>
      <w:pPr>
        <w:spacing w:after="0"/>
        <w:ind w:left="0"/>
        <w:jc w:val="both"/>
      </w:pPr>
      <w:r>
        <w:rPr>
          <w:rFonts w:ascii="Times New Roman"/>
          <w:b w:val="false"/>
          <w:i w:val="false"/>
          <w:color w:val="000000"/>
          <w:sz w:val="28"/>
        </w:rPr>
        <w:t>
      1) тармақша жаңа редакцияда жазылсын:</w:t>
      </w:r>
    </w:p>
    <w:bookmarkEnd w:id="57"/>
    <w:bookmarkStart w:name="z101" w:id="58"/>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58"/>
    <w:bookmarkStart w:name="z102" w:id="59"/>
    <w:p>
      <w:pPr>
        <w:spacing w:after="0"/>
        <w:ind w:left="0"/>
        <w:jc w:val="both"/>
      </w:pPr>
      <w:r>
        <w:rPr>
          <w:rFonts w:ascii="Times New Roman"/>
          <w:b w:val="false"/>
          <w:i w:val="false"/>
          <w:color w:val="000000"/>
          <w:sz w:val="28"/>
        </w:rPr>
        <w:t>
      3) тармақша жаңа редакцияда жазылсын:</w:t>
      </w:r>
    </w:p>
    <w:bookmarkEnd w:id="59"/>
    <w:bookmarkStart w:name="z103" w:id="60"/>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60"/>
    <w:bookmarkStart w:name="z104" w:id="61"/>
    <w:p>
      <w:pPr>
        <w:spacing w:after="0"/>
        <w:ind w:left="0"/>
        <w:jc w:val="both"/>
      </w:pPr>
      <w:r>
        <w:rPr>
          <w:rFonts w:ascii="Times New Roman"/>
          <w:b w:val="false"/>
          <w:i w:val="false"/>
          <w:color w:val="000000"/>
          <w:sz w:val="28"/>
        </w:rPr>
        <w:t>
      4) тармақша алып тасталсын;</w:t>
      </w:r>
    </w:p>
    <w:bookmarkEnd w:id="61"/>
    <w:bookmarkStart w:name="z105" w:id="62"/>
    <w:p>
      <w:pPr>
        <w:spacing w:after="0"/>
        <w:ind w:left="0"/>
        <w:jc w:val="both"/>
      </w:pPr>
      <w:r>
        <w:rPr>
          <w:rFonts w:ascii="Times New Roman"/>
          <w:b w:val="false"/>
          <w:i w:val="false"/>
          <w:color w:val="000000"/>
          <w:sz w:val="28"/>
        </w:rPr>
        <w:t>
      5) тармақша жаңа редакцияда жазылсын:</w:t>
      </w:r>
    </w:p>
    <w:bookmarkEnd w:id="62"/>
    <w:bookmarkStart w:name="z106" w:id="63"/>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8" w:id="64"/>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 (бұдан әрі – көрсетілетін қызметті алушы) көрсетілетін қызметті берушіге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"Иондандырушы сәулеленудi генерациялайтын аспаптармен және қондырғылармен жұмыс iстеуге арналған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110" w:id="65"/>
    <w:p>
      <w:pPr>
        <w:spacing w:after="0"/>
        <w:ind w:left="0"/>
        <w:jc w:val="both"/>
      </w:pPr>
      <w:r>
        <w:rPr>
          <w:rFonts w:ascii="Times New Roman"/>
          <w:b w:val="false"/>
          <w:i w:val="false"/>
          <w:color w:val="000000"/>
          <w:sz w:val="28"/>
        </w:rPr>
        <w:t>
      "7. Лицензиялау басқармасының қызметкері мемлекеттік қызмет көрсетуге қойылатын негізгі талаптар тізбесінің 8-тармағының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65"/>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басқармасының қызметкері осы тармақтың бірінші бөлігінде көрсетілген мерзім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кезде лицензиялау басқармасының қызметкері осы тармақтың бірінші бөлігінде көрсетілген мерзім ішінде бастапқы тексеру туралы қорытындыны қоса бере отырып, құжаттар топтамасын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материалдарды бақылау және халықаралық кепілдіктер басқармасына, талдау, мемлекеттік бақылау және техникалық кооперация басқармасына жібереді.</w:t>
      </w:r>
    </w:p>
    <w:bookmarkStart w:name="z111" w:id="66"/>
    <w:p>
      <w:pPr>
        <w:spacing w:after="0"/>
        <w:ind w:left="0"/>
        <w:jc w:val="both"/>
      </w:pPr>
      <w:r>
        <w:rPr>
          <w:rFonts w:ascii="Times New Roman"/>
          <w:b w:val="false"/>
          <w:i w:val="false"/>
          <w:color w:val="000000"/>
          <w:sz w:val="28"/>
        </w:rPr>
        <w:t xml:space="preserve">
      8. Материалдарды бақылау және халықаралық кепілдіктер басқармасының, талдау, мемлекеттік бақылау және техникалық кооперация басқармасының және (немесе) лицензиялау басқармасының қызметкерлері құжаттар топтамасы және (немесе) мәліметтер түскен сәттен бастап 13 (он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материалдарды бақылау және халықаралық кепілдіктер басқармасының, талдау, мемлекеттік бақылау және техникалық кооперация басқармасының және (немесе) лицензиялау басқармасының қызметкерлері және көрсетілетін қызметті алушы қол қойған қорытындыны дайындайды, және оны лицензиялау басқармасына жібереді.</w:t>
      </w:r>
    </w:p>
    <w:bookmarkEnd w:id="66"/>
    <w:bookmarkStart w:name="z112" w:id="67"/>
    <w:p>
      <w:pPr>
        <w:spacing w:after="0"/>
        <w:ind w:left="0"/>
        <w:jc w:val="both"/>
      </w:pPr>
      <w:r>
        <w:rPr>
          <w:rFonts w:ascii="Times New Roman"/>
          <w:b w:val="false"/>
          <w:i w:val="false"/>
          <w:color w:val="000000"/>
          <w:sz w:val="28"/>
        </w:rPr>
        <w:t xml:space="preserve">
      9. Лицензиялау басқармасының қызметкері материалдарды бақылау және халықаралық кепілдіктер басқармасының, талдау, мемлекеттік бақылау және техникалық кооперация басқармасының және (немесе) лицензиялау басқармасы қызметкерлерінің қорытындысын алғаннан кейін 1 (бір) жұмыс күні ішінде осы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67"/>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ҚР ӘРПК-ге сәйкес жүргізіледі.</w:t>
      </w:r>
    </w:p>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xml:space="preserve">
      Лицензиялау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14" w:id="68"/>
    <w:p>
      <w:pPr>
        <w:spacing w:after="0"/>
        <w:ind w:left="0"/>
        <w:jc w:val="both"/>
      </w:pPr>
      <w:r>
        <w:rPr>
          <w:rFonts w:ascii="Times New Roman"/>
          <w:b w:val="false"/>
          <w:i w:val="false"/>
          <w:color w:val="000000"/>
          <w:sz w:val="28"/>
        </w:rPr>
        <w:t>
      "12. Лицензияны және (немесе) лицензияға қосымшаны қайта ресімдеу кезінде лицензиялау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68"/>
    <w:p>
      <w:pPr>
        <w:spacing w:after="0"/>
        <w:ind w:left="0"/>
        <w:jc w:val="both"/>
      </w:pPr>
      <w:r>
        <w:rPr>
          <w:rFonts w:ascii="Times New Roman"/>
          <w:b w:val="false"/>
          <w:i w:val="false"/>
          <w:color w:val="000000"/>
          <w:sz w:val="28"/>
        </w:rPr>
        <w:t xml:space="preserve">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Шағымды қарайтын органның шешімімен келіспеген жағдайда, көрсетілетін қызметті алушы шағымды қарайтын басқа органға немесе ҚР ӘРПК-ның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 </w:t>
      </w:r>
    </w:p>
    <w:bookmarkStart w:name="z120" w:id="69"/>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 қызметтер көрсету жөніндегі қызметті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22" w:id="70"/>
    <w:p>
      <w:pPr>
        <w:spacing w:after="0"/>
        <w:ind w:left="0"/>
        <w:jc w:val="both"/>
      </w:pPr>
      <w:r>
        <w:rPr>
          <w:rFonts w:ascii="Times New Roman"/>
          <w:b w:val="false"/>
          <w:i w:val="false"/>
          <w:color w:val="000000"/>
          <w:sz w:val="28"/>
        </w:rPr>
        <w:t>
      "Атом энергиясын пайдалану саласындағы қызметтерді көрсетуге арналған лицензия беру" мемлекеттік көрсетілетін қызмет қағидалары";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24" w:id="71"/>
    <w:p>
      <w:pPr>
        <w:spacing w:after="0"/>
        <w:ind w:left="0"/>
        <w:jc w:val="both"/>
      </w:pPr>
      <w:r>
        <w:rPr>
          <w:rFonts w:ascii="Times New Roman"/>
          <w:b w:val="false"/>
          <w:i w:val="false"/>
          <w:color w:val="000000"/>
          <w:sz w:val="28"/>
        </w:rPr>
        <w:t xml:space="preserve">
      "1. Осы "Атом энергиясын пайдалану саласындағы қызметтерді көрсетуге арналған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"Атом энергиясын пайдалану саласындағы қызметтерді көрсетуге арналған лицензия беру" мемлекеттік көрсетілетін қызмет (бұдан әрі – мемлекеттік көрсетілетін қызмет) тәртібін айқындайды.";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26" w:id="72"/>
    <w:p>
      <w:pPr>
        <w:spacing w:after="0"/>
        <w:ind w:left="0"/>
        <w:jc w:val="both"/>
      </w:pPr>
      <w:r>
        <w:rPr>
          <w:rFonts w:ascii="Times New Roman"/>
          <w:b w:val="false"/>
          <w:i w:val="false"/>
          <w:color w:val="000000"/>
          <w:sz w:val="28"/>
        </w:rPr>
        <w:t>
      1) тармақша жаңа редакцияда жазылсын:</w:t>
      </w:r>
    </w:p>
    <w:bookmarkEnd w:id="72"/>
    <w:bookmarkStart w:name="z127" w:id="73"/>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73"/>
    <w:bookmarkStart w:name="z128" w:id="74"/>
    <w:p>
      <w:pPr>
        <w:spacing w:after="0"/>
        <w:ind w:left="0"/>
        <w:jc w:val="both"/>
      </w:pPr>
      <w:r>
        <w:rPr>
          <w:rFonts w:ascii="Times New Roman"/>
          <w:b w:val="false"/>
          <w:i w:val="false"/>
          <w:color w:val="000000"/>
          <w:sz w:val="28"/>
        </w:rPr>
        <w:t>
      3) тармақша жаңа редакцияда жазылсын:</w:t>
      </w:r>
    </w:p>
    <w:bookmarkEnd w:id="74"/>
    <w:bookmarkStart w:name="z129" w:id="75"/>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75"/>
    <w:bookmarkStart w:name="z130" w:id="76"/>
    <w:p>
      <w:pPr>
        <w:spacing w:after="0"/>
        <w:ind w:left="0"/>
        <w:jc w:val="both"/>
      </w:pPr>
      <w:r>
        <w:rPr>
          <w:rFonts w:ascii="Times New Roman"/>
          <w:b w:val="false"/>
          <w:i w:val="false"/>
          <w:color w:val="000000"/>
          <w:sz w:val="28"/>
        </w:rPr>
        <w:t>
      4) тармақша алып тасталсын;</w:t>
      </w:r>
    </w:p>
    <w:bookmarkEnd w:id="76"/>
    <w:bookmarkStart w:name="z131" w:id="77"/>
    <w:p>
      <w:pPr>
        <w:spacing w:after="0"/>
        <w:ind w:left="0"/>
        <w:jc w:val="both"/>
      </w:pPr>
      <w:r>
        <w:rPr>
          <w:rFonts w:ascii="Times New Roman"/>
          <w:b w:val="false"/>
          <w:i w:val="false"/>
          <w:color w:val="000000"/>
          <w:sz w:val="28"/>
        </w:rPr>
        <w:t>
      5) тармақша жаңа редакцияда жазылсын:</w:t>
      </w:r>
    </w:p>
    <w:bookmarkEnd w:id="77"/>
    <w:bookmarkStart w:name="z132" w:id="78"/>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34" w:id="79"/>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 (бұдан әрі – көрсетілетін қызметті алушы) көрсетілетін қызметті берушіге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"Атом энергиясын пайдалану саласындағы қызметтерді көрсетуге арналған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136" w:id="80"/>
    <w:p>
      <w:pPr>
        <w:spacing w:after="0"/>
        <w:ind w:left="0"/>
        <w:jc w:val="both"/>
      </w:pPr>
      <w:r>
        <w:rPr>
          <w:rFonts w:ascii="Times New Roman"/>
          <w:b w:val="false"/>
          <w:i w:val="false"/>
          <w:color w:val="000000"/>
          <w:sz w:val="28"/>
        </w:rPr>
        <w:t>
      "7. Лицензиялау басқармасының қызметкері мемлекеттік қызмет көрсетуге қойылатын негізгі талаптар тізбесінің 8-тармағының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80"/>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басқармасының қызметкері осы тармақтың бірінші бөлігінде көрсетілген мерзім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кезде лицензиялау басқармасының қызметкері осы тармақтың бірінші бөлігінде көрсетілген мерзім ішінде бастапқы тексеру туралы қорытындыны қоса бере отырып, құжаттар топтамасын бақылау субъектісіне (объектісіне) бару және (немесе) бақылау субъектісін шақыру тәртібімен рұқсат беру бақылауын жүргізу және "құрамында иондаушы сәуле шығарудың радиоизотоптық көздері бар немесе иондаушы сәуле шығарудың генерациялайтын, медициналықты қоса алғанда, аспаптар мен қондырғыларға техникалық қызмет көрсету, оларды монтаждау, бөлшектеу, зарядтау, қайта зарядтау, жөндеу", "аумақтарды, үй-жайларды, жұмыс орындарын, тауарларды, материалдарды, металл сынықтарын, көлiк құралдарын радиациялық бақылау", "өнімдердегі, материалдардағы, қоршаған орта объектілеріндегі радионуклидтердің бар болуын анықтау, радон және басқа да радиоактивті газдардың шоғырлануын өлшеу" және "персоналды дозиметрлiк жеке бақылау" қызметтің кіші түрлері бойынша лицензия берудің ерекше шарттарын белгілеу үшін талдау, мемлекеттік бақылау және техникалық кооперация басқармасына жібереді.</w:t>
      </w:r>
    </w:p>
    <w:bookmarkStart w:name="z137" w:id="81"/>
    <w:p>
      <w:pPr>
        <w:spacing w:after="0"/>
        <w:ind w:left="0"/>
        <w:jc w:val="both"/>
      </w:pPr>
      <w:r>
        <w:rPr>
          <w:rFonts w:ascii="Times New Roman"/>
          <w:b w:val="false"/>
          <w:i w:val="false"/>
          <w:color w:val="000000"/>
          <w:sz w:val="28"/>
        </w:rPr>
        <w:t>
      7-1. Рұқсат беру бақылауын жүргізу үшін және "ядролық қондырғылар мен ядролық материалдарды физикалық қорғау" қызметінің кіші түрі бойынша лицензия берудің ерекше шарттарын белгілеу үшін бастапқы тексеру туралы қорытындыны қоса бере отырып, құжаттар топтамасын талдау, мемлекеттік бақылау және техникалық кооперация басқармасына және ядролық физикалық қауіпсіздік басқармасына жібереді.</w:t>
      </w:r>
    </w:p>
    <w:bookmarkEnd w:id="81"/>
    <w:p>
      <w:pPr>
        <w:spacing w:after="0"/>
        <w:ind w:left="0"/>
        <w:jc w:val="both"/>
      </w:pPr>
      <w:r>
        <w:rPr>
          <w:rFonts w:ascii="Times New Roman"/>
          <w:b w:val="false"/>
          <w:i w:val="false"/>
          <w:color w:val="000000"/>
          <w:sz w:val="28"/>
        </w:rPr>
        <w:t>
      Рұқсат беру бақылауын жүргізу үшін және "иондаушы сәуле шығару көздерінің, сондай-ақ осындай көздер бар немесе иондаушы сәуле шығаруды генерациялайтын аспаптардың, жабдықтардың, қондырғылардың жұмыс сапасын бақылау" және "ядролық және радиациялық қауіпсіздікті қамтамасыз етуге жауапты персоналды арнайы даярлау" қызметінің кіші түрі бойынша мемлекеттік лицензия берудің ерекше шарттарын белгілеу үшін бастапқы тексеру туралы қорытындыны қоса бере отырып, құжаттар топтамасын өзінде қалдырады.</w:t>
      </w:r>
    </w:p>
    <w:bookmarkStart w:name="z138" w:id="82"/>
    <w:p>
      <w:pPr>
        <w:spacing w:after="0"/>
        <w:ind w:left="0"/>
        <w:jc w:val="both"/>
      </w:pPr>
      <w:r>
        <w:rPr>
          <w:rFonts w:ascii="Times New Roman"/>
          <w:b w:val="false"/>
          <w:i w:val="false"/>
          <w:color w:val="000000"/>
          <w:sz w:val="28"/>
        </w:rPr>
        <w:t xml:space="preserve">
      8. Талдау, мемлекеттік бақылау және техникалық кооперация басқармасының және (немесе) лицензиялау басқармасының және (немесе) ядролық физикалық қауіпсіздік басқармасының қызметкерлері құжаттар топтамасы және (немесе) мәліметтер түскен сәттен бастап 13 (он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талдау, мемлекеттік бақылау және техникалық кооперация басқармасының және (немесе) лицензиялау басқармасының және (немесе) ядролық физикалық қауіпсіздік басқармасының қызметкерлері және көрсетілетін қызметті алушы қол қойған қорытындыны дайындайды және оны лицензиялау басқармасына жібереді.</w:t>
      </w:r>
    </w:p>
    <w:bookmarkEnd w:id="82"/>
    <w:bookmarkStart w:name="z139" w:id="83"/>
    <w:p>
      <w:pPr>
        <w:spacing w:after="0"/>
        <w:ind w:left="0"/>
        <w:jc w:val="both"/>
      </w:pPr>
      <w:r>
        <w:rPr>
          <w:rFonts w:ascii="Times New Roman"/>
          <w:b w:val="false"/>
          <w:i w:val="false"/>
          <w:color w:val="000000"/>
          <w:sz w:val="28"/>
        </w:rPr>
        <w:t xml:space="preserve">
      9. Лицензиялау басқармасының қызметкері талдау, мемлекеттік бақылау және техникалық кооперация басқармасының және (немесе) лицензиялау басқармасының және (немесе) ядролық физикалық қауіпсіздік басқармасы қызметкерлерінің қорытындысын алғаннан кейін 1 (бір) жұмыс күні ішінде осы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83"/>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ҚР ӘРПК-ге сәйкес жүргізіледі.</w:t>
      </w:r>
    </w:p>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xml:space="preserve">
      Лицензиялау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41" w:id="84"/>
    <w:p>
      <w:pPr>
        <w:spacing w:after="0"/>
        <w:ind w:left="0"/>
        <w:jc w:val="both"/>
      </w:pPr>
      <w:r>
        <w:rPr>
          <w:rFonts w:ascii="Times New Roman"/>
          <w:b w:val="false"/>
          <w:i w:val="false"/>
          <w:color w:val="000000"/>
          <w:sz w:val="28"/>
        </w:rPr>
        <w:t>
      "12. Лицензияны және (немесе) лицензияға қосымшаны қайта ресімдеу кезінде лицензиялау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84"/>
    <w:p>
      <w:pPr>
        <w:spacing w:after="0"/>
        <w:ind w:left="0"/>
        <w:jc w:val="both"/>
      </w:pPr>
      <w:r>
        <w:rPr>
          <w:rFonts w:ascii="Times New Roman"/>
          <w:b w:val="false"/>
          <w:i w:val="false"/>
          <w:color w:val="000000"/>
          <w:sz w:val="28"/>
        </w:rPr>
        <w:t xml:space="preserve">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Шағымды қарайтын органның шешімімен келіспеген жағдайда, көрсетілетін қызметті алушы шағымды қарайтын басқа органға немесе ҚР ӘРПК-ның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Start w:name="z147" w:id="85"/>
    <w:p>
      <w:pPr>
        <w:spacing w:after="0"/>
        <w:ind w:left="0"/>
        <w:jc w:val="both"/>
      </w:pPr>
      <w:r>
        <w:rPr>
          <w:rFonts w:ascii="Times New Roman"/>
          <w:b w:val="false"/>
          <w:i w:val="false"/>
          <w:color w:val="000000"/>
          <w:sz w:val="28"/>
        </w:rPr>
        <w:t xml:space="preserve">
      көрсетілген бұйрықпен бекітілген "Радиоактивті қалдықтармен жұмыс істеу жөніндегі қызметке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9" w:id="86"/>
    <w:p>
      <w:pPr>
        <w:spacing w:after="0"/>
        <w:ind w:left="0"/>
        <w:jc w:val="both"/>
      </w:pPr>
      <w:r>
        <w:rPr>
          <w:rFonts w:ascii="Times New Roman"/>
          <w:b w:val="false"/>
          <w:i w:val="false"/>
          <w:color w:val="000000"/>
          <w:sz w:val="28"/>
        </w:rPr>
        <w:t>
      1) тармақша жаңа редакцияда жазылсын:</w:t>
      </w:r>
    </w:p>
    <w:bookmarkEnd w:id="86"/>
    <w:bookmarkStart w:name="z150" w:id="87"/>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87"/>
    <w:bookmarkStart w:name="z151" w:id="88"/>
    <w:p>
      <w:pPr>
        <w:spacing w:after="0"/>
        <w:ind w:left="0"/>
        <w:jc w:val="both"/>
      </w:pPr>
      <w:r>
        <w:rPr>
          <w:rFonts w:ascii="Times New Roman"/>
          <w:b w:val="false"/>
          <w:i w:val="false"/>
          <w:color w:val="000000"/>
          <w:sz w:val="28"/>
        </w:rPr>
        <w:t>
      3) тармақша жаңа редакцияда жазылсын:</w:t>
      </w:r>
    </w:p>
    <w:bookmarkEnd w:id="88"/>
    <w:bookmarkStart w:name="z152" w:id="89"/>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89"/>
    <w:bookmarkStart w:name="z153" w:id="90"/>
    <w:p>
      <w:pPr>
        <w:spacing w:after="0"/>
        <w:ind w:left="0"/>
        <w:jc w:val="both"/>
      </w:pPr>
      <w:r>
        <w:rPr>
          <w:rFonts w:ascii="Times New Roman"/>
          <w:b w:val="false"/>
          <w:i w:val="false"/>
          <w:color w:val="000000"/>
          <w:sz w:val="28"/>
        </w:rPr>
        <w:t>
      4) тармақша алып тасталсын;</w:t>
      </w:r>
    </w:p>
    <w:bookmarkEnd w:id="90"/>
    <w:bookmarkStart w:name="z154" w:id="91"/>
    <w:p>
      <w:pPr>
        <w:spacing w:after="0"/>
        <w:ind w:left="0"/>
        <w:jc w:val="both"/>
      </w:pPr>
      <w:r>
        <w:rPr>
          <w:rFonts w:ascii="Times New Roman"/>
          <w:b w:val="false"/>
          <w:i w:val="false"/>
          <w:color w:val="000000"/>
          <w:sz w:val="28"/>
        </w:rPr>
        <w:t>
      5) тармақша жаңа редакцияда жазылсын:</w:t>
      </w:r>
    </w:p>
    <w:bookmarkEnd w:id="91"/>
    <w:bookmarkStart w:name="z155" w:id="92"/>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57" w:id="93"/>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 (бұдан әрі – көрсетілетін қызметті алушы) көрсетілетін қызметті берушіге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"Радиоактивті қалдықтармен жұмыс істеу жөніндегі қызметке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 </w:t>
      </w:r>
    </w:p>
    <w:bookmarkStart w:name="z159" w:id="94"/>
    <w:p>
      <w:pPr>
        <w:spacing w:after="0"/>
        <w:ind w:left="0"/>
        <w:jc w:val="both"/>
      </w:pPr>
      <w:r>
        <w:rPr>
          <w:rFonts w:ascii="Times New Roman"/>
          <w:b w:val="false"/>
          <w:i w:val="false"/>
          <w:color w:val="000000"/>
          <w:sz w:val="28"/>
        </w:rPr>
        <w:t>
      "7. Лицензиялау басқармасының қызметкері осы Қағидалардың мемлекеттік қызмет көрсетуге қойылатын негізгі талаптар тізбесінің 8-тармағының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94"/>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басқармасының қызметкері осы тармақтың бірінші бөлігінде көрсетілген мерзім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кезде лицензиялау басқармасының қызметкері осы тармақтың бірінші бөлігінде көрсетілген мерзім ішінде бастапқы тексеру туралы қорытындысын қоса бере отырып, құжаттар топтамасын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ядролық физикалық қауіпсіздік басқармасына және талдау, мемлекеттік бақылау және техникалық кооперация басқармасына жібереді.</w:t>
      </w:r>
    </w:p>
    <w:bookmarkStart w:name="z160" w:id="95"/>
    <w:p>
      <w:pPr>
        <w:spacing w:after="0"/>
        <w:ind w:left="0"/>
        <w:jc w:val="both"/>
      </w:pPr>
      <w:r>
        <w:rPr>
          <w:rFonts w:ascii="Times New Roman"/>
          <w:b w:val="false"/>
          <w:i w:val="false"/>
          <w:color w:val="000000"/>
          <w:sz w:val="28"/>
        </w:rPr>
        <w:t xml:space="preserve">
      8. Ядролық физикалық қауіпсіздік басқармасының және талдау, мемлекеттік бақылау және техникалық кооперация басқармасының қызметкерлері құжаттар топтамасы және (немесе) мәліметтер түскен сәттен бастап 13 (он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ядролық физикалық қауіпсіздік басқармасының және талдау, мемлекеттік бақылау және техникалық кооперация басқармасының қызметкерлері және көрсетілетін қызметті алушы қол қойған қорытындыны дайындайды және оны лицензиялау басқармасына жібереді.</w:t>
      </w:r>
    </w:p>
    <w:bookmarkEnd w:id="95"/>
    <w:bookmarkStart w:name="z161" w:id="96"/>
    <w:p>
      <w:pPr>
        <w:spacing w:after="0"/>
        <w:ind w:left="0"/>
        <w:jc w:val="both"/>
      </w:pPr>
      <w:r>
        <w:rPr>
          <w:rFonts w:ascii="Times New Roman"/>
          <w:b w:val="false"/>
          <w:i w:val="false"/>
          <w:color w:val="000000"/>
          <w:sz w:val="28"/>
        </w:rPr>
        <w:t xml:space="preserve">
      9. Лицензиялау басқармасының қызметкері ядролық физикалық қауіпсіздік басқармасы және талдау, мемлекеттік бақылау және техникалық кооперация басқармасы қызметкерлерінің қорытындысын алғаннан кейін 1 (бір) жұмыс күні ішінде осы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96"/>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ҚР ӘРПК-ге сәйкес жүргізіледі.</w:t>
      </w:r>
    </w:p>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xml:space="preserve">
      Лицензиялау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63" w:id="97"/>
    <w:p>
      <w:pPr>
        <w:spacing w:after="0"/>
        <w:ind w:left="0"/>
        <w:jc w:val="both"/>
      </w:pPr>
      <w:r>
        <w:rPr>
          <w:rFonts w:ascii="Times New Roman"/>
          <w:b w:val="false"/>
          <w:i w:val="false"/>
          <w:color w:val="000000"/>
          <w:sz w:val="28"/>
        </w:rPr>
        <w:t>
      "12. Лицензияны және (немесе) лицензияға қосымшаны қайта ресімдеу кезінде лицензиялау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97"/>
    <w:p>
      <w:pPr>
        <w:spacing w:after="0"/>
        <w:ind w:left="0"/>
        <w:jc w:val="both"/>
      </w:pPr>
      <w:r>
        <w:rPr>
          <w:rFonts w:ascii="Times New Roman"/>
          <w:b w:val="false"/>
          <w:i w:val="false"/>
          <w:color w:val="000000"/>
          <w:sz w:val="28"/>
        </w:rPr>
        <w:t xml:space="preserve">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Шағымды қарайтын органның шешімімен келіспеген жағдайда, көрсетілетін қызметті алушы шағымды қарайтын басқа органға немесе ҚР ӘРПК-ның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Start w:name="z169" w:id="98"/>
    <w:p>
      <w:pPr>
        <w:spacing w:after="0"/>
        <w:ind w:left="0"/>
        <w:jc w:val="both"/>
      </w:pPr>
      <w:r>
        <w:rPr>
          <w:rFonts w:ascii="Times New Roman"/>
          <w:b w:val="false"/>
          <w:i w:val="false"/>
          <w:color w:val="000000"/>
          <w:sz w:val="28"/>
        </w:rPr>
        <w:t xml:space="preserve">
      көрсетілген бұйрықпен бекітілген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71" w:id="99"/>
    <w:p>
      <w:pPr>
        <w:spacing w:after="0"/>
        <w:ind w:left="0"/>
        <w:jc w:val="both"/>
      </w:pPr>
      <w:r>
        <w:rPr>
          <w:rFonts w:ascii="Times New Roman"/>
          <w:b w:val="false"/>
          <w:i w:val="false"/>
          <w:color w:val="000000"/>
          <w:sz w:val="28"/>
        </w:rPr>
        <w:t>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қағидалары";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73" w:id="100"/>
    <w:p>
      <w:pPr>
        <w:spacing w:after="0"/>
        <w:ind w:left="0"/>
        <w:jc w:val="both"/>
      </w:pPr>
      <w:r>
        <w:rPr>
          <w:rFonts w:ascii="Times New Roman"/>
          <w:b w:val="false"/>
          <w:i w:val="false"/>
          <w:color w:val="000000"/>
          <w:sz w:val="28"/>
        </w:rPr>
        <w:t xml:space="preserve">
      "1. Осы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(бұдан әрі – мемлекеттік көрсетілетін қызмет) тәртібін айқындайды.";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75" w:id="101"/>
    <w:p>
      <w:pPr>
        <w:spacing w:after="0"/>
        <w:ind w:left="0"/>
        <w:jc w:val="both"/>
      </w:pPr>
      <w:r>
        <w:rPr>
          <w:rFonts w:ascii="Times New Roman"/>
          <w:b w:val="false"/>
          <w:i w:val="false"/>
          <w:color w:val="000000"/>
          <w:sz w:val="28"/>
        </w:rPr>
        <w:t>
      1) тармақша жаңа редакцияда жазылсын:</w:t>
      </w:r>
    </w:p>
    <w:bookmarkEnd w:id="101"/>
    <w:bookmarkStart w:name="z176" w:id="102"/>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02"/>
    <w:bookmarkStart w:name="z177" w:id="103"/>
    <w:p>
      <w:pPr>
        <w:spacing w:after="0"/>
        <w:ind w:left="0"/>
        <w:jc w:val="both"/>
      </w:pPr>
      <w:r>
        <w:rPr>
          <w:rFonts w:ascii="Times New Roman"/>
          <w:b w:val="false"/>
          <w:i w:val="false"/>
          <w:color w:val="000000"/>
          <w:sz w:val="28"/>
        </w:rPr>
        <w:t>
      3) тармақша жаңа редакцияда жазылсын:</w:t>
      </w:r>
    </w:p>
    <w:bookmarkEnd w:id="103"/>
    <w:bookmarkStart w:name="z178" w:id="104"/>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04"/>
    <w:bookmarkStart w:name="z179" w:id="105"/>
    <w:p>
      <w:pPr>
        <w:spacing w:after="0"/>
        <w:ind w:left="0"/>
        <w:jc w:val="both"/>
      </w:pPr>
      <w:r>
        <w:rPr>
          <w:rFonts w:ascii="Times New Roman"/>
          <w:b w:val="false"/>
          <w:i w:val="false"/>
          <w:color w:val="000000"/>
          <w:sz w:val="28"/>
        </w:rPr>
        <w:t>
      4) тармақша алып тасталсын;</w:t>
      </w:r>
    </w:p>
    <w:bookmarkEnd w:id="105"/>
    <w:bookmarkStart w:name="z180" w:id="106"/>
    <w:p>
      <w:pPr>
        <w:spacing w:after="0"/>
        <w:ind w:left="0"/>
        <w:jc w:val="both"/>
      </w:pPr>
      <w:r>
        <w:rPr>
          <w:rFonts w:ascii="Times New Roman"/>
          <w:b w:val="false"/>
          <w:i w:val="false"/>
          <w:color w:val="000000"/>
          <w:sz w:val="28"/>
        </w:rPr>
        <w:t>
      5) тармақша жаңа редакцияда жазылсын:</w:t>
      </w:r>
    </w:p>
    <w:bookmarkEnd w:id="106"/>
    <w:bookmarkStart w:name="z181" w:id="107"/>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83" w:id="108"/>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 (бұдан әрі – көрсетілетін қызметті алушы) көрсетілетін қызметті берушіге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 </w:t>
      </w:r>
    </w:p>
    <w:bookmarkStart w:name="z185" w:id="109"/>
    <w:p>
      <w:pPr>
        <w:spacing w:after="0"/>
        <w:ind w:left="0"/>
        <w:jc w:val="both"/>
      </w:pPr>
      <w:r>
        <w:rPr>
          <w:rFonts w:ascii="Times New Roman"/>
          <w:b w:val="false"/>
          <w:i w:val="false"/>
          <w:color w:val="000000"/>
          <w:sz w:val="28"/>
        </w:rPr>
        <w:t>
      "7. Лицензиялау басқармасының қызметкері мемлекеттік қызмет көрсетуге қойылатын негізгі талаптар тізбесінің 8-тармағының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109"/>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басқармасының қызметкері осы тармақтың бірінші бөлігінде көрсетілген мерзімнің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кезде лицензиялау басқармасының қызметкері осы тармақтың бірінші бөлігінде көрсетілген мерзім ішінде бастапқы тексеру туралы қорытындыны қоса бере отырып, құжаттар топтамасын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талдау, мемлекеттік бақылау және техникалық кооперация басқармасына жібереді.</w:t>
      </w:r>
    </w:p>
    <w:bookmarkStart w:name="z186" w:id="110"/>
    <w:p>
      <w:pPr>
        <w:spacing w:after="0"/>
        <w:ind w:left="0"/>
        <w:jc w:val="both"/>
      </w:pPr>
      <w:r>
        <w:rPr>
          <w:rFonts w:ascii="Times New Roman"/>
          <w:b w:val="false"/>
          <w:i w:val="false"/>
          <w:color w:val="000000"/>
          <w:sz w:val="28"/>
        </w:rPr>
        <w:t xml:space="preserve">
      8. Талдау, мемлекеттік бақылау және техникалық кооперация басқармасының қызметкері құжаттар топтамасы және (немесе) мәліметтер түскен сәттен бастап 13 (он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талдау, мемлекеттік бақылау және техникалық кооперация басқармасының қызметкерлері және көрсетілетін қызметті алушы қол қойған қорытындыны дайындайды және оны лицензиялау басқармасына жібереді.</w:t>
      </w:r>
    </w:p>
    <w:bookmarkEnd w:id="110"/>
    <w:bookmarkStart w:name="z187" w:id="111"/>
    <w:p>
      <w:pPr>
        <w:spacing w:after="0"/>
        <w:ind w:left="0"/>
        <w:jc w:val="both"/>
      </w:pPr>
      <w:r>
        <w:rPr>
          <w:rFonts w:ascii="Times New Roman"/>
          <w:b w:val="false"/>
          <w:i w:val="false"/>
          <w:color w:val="000000"/>
          <w:sz w:val="28"/>
        </w:rPr>
        <w:t xml:space="preserve">
      9. Лицензиялау басқармасының қызметкері талдау, мемлекеттік бақылау және техникалық кооперация басқармасы қызметкерінің қорытындысын алғаннан кейін 1 (бір) жұмыс күні ішінде осы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111"/>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ҚР ӘРПК-ге сәйкес жүргізіледі.</w:t>
      </w:r>
    </w:p>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xml:space="preserve">
      Лицензиялау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89" w:id="112"/>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112"/>
    <w:p>
      <w:pPr>
        <w:spacing w:after="0"/>
        <w:ind w:left="0"/>
        <w:jc w:val="both"/>
      </w:pPr>
      <w:r>
        <w:rPr>
          <w:rFonts w:ascii="Times New Roman"/>
          <w:b w:val="false"/>
          <w:i w:val="false"/>
          <w:color w:val="000000"/>
          <w:sz w:val="28"/>
        </w:rPr>
        <w:t xml:space="preserve">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Шағымды қарайтын органның шешімімен келіспеген жағдайда, көрсетілетін қызметті алушы шағымды қарайтын басқа органға немесе ҚР ӘРПК-ның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Start w:name="z195" w:id="113"/>
    <w:p>
      <w:pPr>
        <w:spacing w:after="0"/>
        <w:ind w:left="0"/>
        <w:jc w:val="both"/>
      </w:pPr>
      <w:r>
        <w:rPr>
          <w:rFonts w:ascii="Times New Roman"/>
          <w:b w:val="false"/>
          <w:i w:val="false"/>
          <w:color w:val="000000"/>
          <w:sz w:val="28"/>
        </w:rPr>
        <w:t xml:space="preserve">
      көрсетілген бұйрықпен бекітілген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97" w:id="114"/>
    <w:p>
      <w:pPr>
        <w:spacing w:after="0"/>
        <w:ind w:left="0"/>
        <w:jc w:val="both"/>
      </w:pPr>
      <w:r>
        <w:rPr>
          <w:rFonts w:ascii="Times New Roman"/>
          <w:b w:val="false"/>
          <w:i w:val="false"/>
          <w:color w:val="000000"/>
          <w:sz w:val="28"/>
        </w:rPr>
        <w:t>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көрсетілетін қызмет қағидалары";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99" w:id="115"/>
    <w:p>
      <w:pPr>
        <w:spacing w:after="0"/>
        <w:ind w:left="0"/>
        <w:jc w:val="both"/>
      </w:pPr>
      <w:r>
        <w:rPr>
          <w:rFonts w:ascii="Times New Roman"/>
          <w:b w:val="false"/>
          <w:i w:val="false"/>
          <w:color w:val="000000"/>
          <w:sz w:val="28"/>
        </w:rPr>
        <w:t xml:space="preserve">
      "1. Осы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көрсетілетін қызмет (бұдан әрі – мемлекеттік көрсетілетін қызмет) тәртібін айқындайды.";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01" w:id="116"/>
    <w:p>
      <w:pPr>
        <w:spacing w:after="0"/>
        <w:ind w:left="0"/>
        <w:jc w:val="both"/>
      </w:pPr>
      <w:r>
        <w:rPr>
          <w:rFonts w:ascii="Times New Roman"/>
          <w:b w:val="false"/>
          <w:i w:val="false"/>
          <w:color w:val="000000"/>
          <w:sz w:val="28"/>
        </w:rPr>
        <w:t>
      1) тармақша жаңа редакцияда жазылсын:</w:t>
      </w:r>
    </w:p>
    <w:bookmarkEnd w:id="116"/>
    <w:bookmarkStart w:name="z202" w:id="117"/>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17"/>
    <w:bookmarkStart w:name="z203" w:id="118"/>
    <w:p>
      <w:pPr>
        <w:spacing w:after="0"/>
        <w:ind w:left="0"/>
        <w:jc w:val="both"/>
      </w:pPr>
      <w:r>
        <w:rPr>
          <w:rFonts w:ascii="Times New Roman"/>
          <w:b w:val="false"/>
          <w:i w:val="false"/>
          <w:color w:val="000000"/>
          <w:sz w:val="28"/>
        </w:rPr>
        <w:t>
      3) тармақша жаңа редакцияда жазылсын:</w:t>
      </w:r>
    </w:p>
    <w:bookmarkEnd w:id="118"/>
    <w:bookmarkStart w:name="z204" w:id="119"/>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19"/>
    <w:bookmarkStart w:name="z205" w:id="120"/>
    <w:p>
      <w:pPr>
        <w:spacing w:after="0"/>
        <w:ind w:left="0"/>
        <w:jc w:val="both"/>
      </w:pPr>
      <w:r>
        <w:rPr>
          <w:rFonts w:ascii="Times New Roman"/>
          <w:b w:val="false"/>
          <w:i w:val="false"/>
          <w:color w:val="000000"/>
          <w:sz w:val="28"/>
        </w:rPr>
        <w:t>
      4) тармақша алып тасталсын;</w:t>
      </w:r>
    </w:p>
    <w:bookmarkEnd w:id="120"/>
    <w:bookmarkStart w:name="z206" w:id="121"/>
    <w:p>
      <w:pPr>
        <w:spacing w:after="0"/>
        <w:ind w:left="0"/>
        <w:jc w:val="both"/>
      </w:pPr>
      <w:r>
        <w:rPr>
          <w:rFonts w:ascii="Times New Roman"/>
          <w:b w:val="false"/>
          <w:i w:val="false"/>
          <w:color w:val="000000"/>
          <w:sz w:val="28"/>
        </w:rPr>
        <w:t>
      5) тармақша жаңа редакцияда жазылсын:</w:t>
      </w:r>
    </w:p>
    <w:bookmarkEnd w:id="121"/>
    <w:bookmarkStart w:name="z207" w:id="122"/>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09" w:id="123"/>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 (бұдан әрі – көрсетілетін қызметті алушы) көрсетілетін қызметті берушіге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 </w:t>
      </w:r>
    </w:p>
    <w:bookmarkStart w:name="z211" w:id="124"/>
    <w:p>
      <w:pPr>
        <w:spacing w:after="0"/>
        <w:ind w:left="0"/>
        <w:jc w:val="both"/>
      </w:pPr>
      <w:r>
        <w:rPr>
          <w:rFonts w:ascii="Times New Roman"/>
          <w:b w:val="false"/>
          <w:i w:val="false"/>
          <w:color w:val="000000"/>
          <w:sz w:val="28"/>
        </w:rPr>
        <w:t>
      "7. Лицензиялау басқармасының қызметкері мемлекеттік қызмет көрсетуге қойылатын негізгі талаптар тізбесінің 8-тармағының 1) және 3) тармақшаларында көрсетілген мемлекеттік қызметті көрсету үшін қажетті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124"/>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басқармасының қызметкері осы тармақтың бірінші бөлігінде көрсетілген мерзім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кезде лицензиялау басқармасының қызметкері осы тармақтың бірінші бөлігінде көрсетілген мерзім ішінде бастапқы тексеру туралы қорытындыны қоса бере отырып, құжаттар топтамасын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талдау, мемлекеттік бақылау және техникалық кооперация басқармасына жібереді.</w:t>
      </w:r>
    </w:p>
    <w:bookmarkStart w:name="z212" w:id="125"/>
    <w:p>
      <w:pPr>
        <w:spacing w:after="0"/>
        <w:ind w:left="0"/>
        <w:jc w:val="both"/>
      </w:pPr>
      <w:r>
        <w:rPr>
          <w:rFonts w:ascii="Times New Roman"/>
          <w:b w:val="false"/>
          <w:i w:val="false"/>
          <w:color w:val="000000"/>
          <w:sz w:val="28"/>
        </w:rPr>
        <w:t xml:space="preserve">
      8. Талдау, мемлекеттік бақылау және техникалық кооперация басқармасының қызметкері құжаттар топтамасы және (немесе) мәліметтер түскен сәттен бастап 3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талдау, мемлекеттік бақылау және техникалық кооперация басқармасының қызметкері және көрсетілетін қызметті алушы қол қойған қорытындыны дайындайды, және оны лицензиялау басқармасына жібереді.</w:t>
      </w:r>
    </w:p>
    <w:bookmarkEnd w:id="125"/>
    <w:bookmarkStart w:name="z213" w:id="126"/>
    <w:p>
      <w:pPr>
        <w:spacing w:after="0"/>
        <w:ind w:left="0"/>
        <w:jc w:val="both"/>
      </w:pPr>
      <w:r>
        <w:rPr>
          <w:rFonts w:ascii="Times New Roman"/>
          <w:b w:val="false"/>
          <w:i w:val="false"/>
          <w:color w:val="000000"/>
          <w:sz w:val="28"/>
        </w:rPr>
        <w:t xml:space="preserve">
      9. Лицензиялау басқармасының қызметкері талдау, мемлекеттік бақылау және техникалық кооперация басқармасы қызметкерінің қорытындысын алғаннан кейін 1 (бір) жұмыс күні ішінде осы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126"/>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ҚР ӘРПК-ге сәйкес жүргізіледі.</w:t>
      </w:r>
    </w:p>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xml:space="preserve">
      Лицензиялау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15" w:id="127"/>
    <w:p>
      <w:pPr>
        <w:spacing w:after="0"/>
        <w:ind w:left="0"/>
        <w:jc w:val="both"/>
      </w:pPr>
      <w:r>
        <w:rPr>
          <w:rFonts w:ascii="Times New Roman"/>
          <w:b w:val="false"/>
          <w:i w:val="false"/>
          <w:color w:val="000000"/>
          <w:sz w:val="28"/>
        </w:rPr>
        <w:t>
      "12. Лицензияны және (немесе) лицензияға қосымшаны қайта ресімдеу кезінде лицензиялау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127"/>
    <w:p>
      <w:pPr>
        <w:spacing w:after="0"/>
        <w:ind w:left="0"/>
        <w:jc w:val="both"/>
      </w:pPr>
      <w:r>
        <w:rPr>
          <w:rFonts w:ascii="Times New Roman"/>
          <w:b w:val="false"/>
          <w:i w:val="false"/>
          <w:color w:val="000000"/>
          <w:sz w:val="28"/>
        </w:rPr>
        <w:t xml:space="preserve">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Шағымды қарайтын органның шешімімен келіспеген жағдайда, көрсетілетін қызметті алушы шағымды қарайтын басқа органға немесе ҚР ӘРПК-ның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жаңа редакцияда жазылсын.</w:t>
      </w:r>
    </w:p>
    <w:bookmarkStart w:name="z221" w:id="128"/>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28"/>
    <w:bookmarkStart w:name="z222" w:id="129"/>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29"/>
    <w:bookmarkStart w:name="z223" w:id="130"/>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225" w:id="13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131"/>
    <w:bookmarkStart w:name="z226" w:id="132"/>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24 қыркүйектегі</w:t>
            </w:r>
            <w:r>
              <w:br/>
            </w:r>
            <w:r>
              <w:rPr>
                <w:rFonts w:ascii="Times New Roman"/>
                <w:b w:val="false"/>
                <w:i w:val="false"/>
                <w:color w:val="000000"/>
                <w:sz w:val="20"/>
              </w:rPr>
              <w:t xml:space="preserve">№ 338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 </w:t>
            </w:r>
            <w:r>
              <w:br/>
            </w:r>
            <w:r>
              <w:rPr>
                <w:rFonts w:ascii="Times New Roman"/>
                <w:b w:val="false"/>
                <w:i w:val="false"/>
                <w:color w:val="000000"/>
                <w:sz w:val="20"/>
              </w:rPr>
              <w:t xml:space="preserve">пайдаланылатын объектiлердiң </w:t>
            </w:r>
            <w:r>
              <w:br/>
            </w:r>
            <w:r>
              <w:rPr>
                <w:rFonts w:ascii="Times New Roman"/>
                <w:b w:val="false"/>
                <w:i w:val="false"/>
                <w:color w:val="000000"/>
                <w:sz w:val="20"/>
              </w:rPr>
              <w:t xml:space="preserve">өмірлiк циклінің кезеңдеріне </w:t>
            </w:r>
            <w:r>
              <w:br/>
            </w:r>
            <w:r>
              <w:rPr>
                <w:rFonts w:ascii="Times New Roman"/>
                <w:b w:val="false"/>
                <w:i w:val="false"/>
                <w:color w:val="000000"/>
                <w:sz w:val="20"/>
              </w:rPr>
              <w:t xml:space="preserve">байланысты жұмыстарды </w:t>
            </w:r>
            <w:r>
              <w:br/>
            </w:r>
            <w:r>
              <w:rPr>
                <w:rFonts w:ascii="Times New Roman"/>
                <w:b w:val="false"/>
                <w:i w:val="false"/>
                <w:color w:val="000000"/>
                <w:sz w:val="20"/>
              </w:rPr>
              <w:t xml:space="preserve">орындауға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5-қосымша</w:t>
            </w:r>
          </w:p>
        </w:tc>
      </w:tr>
    </w:tbl>
    <w:bookmarkStart w:name="z229" w:id="133"/>
    <w:p>
      <w:pPr>
        <w:spacing w:after="0"/>
        <w:ind w:left="0"/>
        <w:jc w:val="left"/>
      </w:pPr>
      <w:r>
        <w:rPr>
          <w:rFonts w:ascii="Times New Roman"/>
          <w:b/>
          <w:i w:val="false"/>
          <w:color w:val="000000"/>
        </w:rPr>
        <w:t xml:space="preserve"> "Атом энергиясы пайдаланылатын объектiлердiң өмірлiк циклінің кезеңдеріне байланысты жұмыстарды орындауға лицензия беру" мемлекеттік қызмет көрсетуге қойылатын негізгі талаптар тізбесі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"Атом энергиясы пайдаланылатын объектiлердiң өмірлiк циклінің кезеңдеріне байланысты жұмыстарды орындауға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p>
            <w:pPr>
              <w:spacing w:after="20"/>
              <w:ind w:left="20"/>
              <w:jc w:val="both"/>
            </w:pPr>
            <w:r>
              <w:rPr>
                <w:rFonts w:ascii="Times New Roman"/>
                <w:b w:val="false"/>
                <w:i w:val="false"/>
                <w:color w:val="000000"/>
                <w:sz w:val="20"/>
              </w:rPr>
              <w:t>
1) ядролық қондырғыларды, радиоактивтi қалдықтардың сақтау қоймаларын салу;</w:t>
            </w:r>
          </w:p>
          <w:p>
            <w:pPr>
              <w:spacing w:after="20"/>
              <w:ind w:left="20"/>
              <w:jc w:val="both"/>
            </w:pPr>
            <w:r>
              <w:rPr>
                <w:rFonts w:ascii="Times New Roman"/>
                <w:b w:val="false"/>
                <w:i w:val="false"/>
                <w:color w:val="000000"/>
                <w:sz w:val="20"/>
              </w:rPr>
              <w:t>
2) ядролық қондырғыларды, радиоактивтi қалдықтардың сақтау қоймаларын пайдалану;</w:t>
            </w:r>
          </w:p>
          <w:p>
            <w:pPr>
              <w:spacing w:after="20"/>
              <w:ind w:left="20"/>
              <w:jc w:val="both"/>
            </w:pPr>
            <w:r>
              <w:rPr>
                <w:rFonts w:ascii="Times New Roman"/>
                <w:b w:val="false"/>
                <w:i w:val="false"/>
                <w:color w:val="000000"/>
                <w:sz w:val="20"/>
              </w:rPr>
              <w:t>
3) ядролық қондырғыларды, радиоактивтi қалдықтардың сақтау қоймаларын пайдаланудан шығару;</w:t>
            </w:r>
          </w:p>
          <w:p>
            <w:pPr>
              <w:spacing w:after="20"/>
              <w:ind w:left="20"/>
              <w:jc w:val="both"/>
            </w:pPr>
            <w:r>
              <w:rPr>
                <w:rFonts w:ascii="Times New Roman"/>
                <w:b w:val="false"/>
                <w:i w:val="false"/>
                <w:color w:val="000000"/>
                <w:sz w:val="20"/>
              </w:rPr>
              <w:t>
4) ядролық қондырғыларды орналастыру, салу, пайдаланудан шығару кезiнде жұмыстарды және жобаларды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кезіндегі – 20 (жиырма)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және (немесе) лицензияға қосымша немесе мемлекеттік қызмет көрсетуден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қызметті алушыларға ақылы негізде көрсетіледі. </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тіркелген жері бойынша бюджетке жекелеген қызмет түрлерімен айналысу құқығы үшін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100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порталда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ЭЦҚ-сымен куәландырылған лицензияны және (немесе) лицензияға қосымшаны электрондық түрде алу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 алу үшін талап етілмейді);</w:t>
            </w:r>
          </w:p>
          <w:p>
            <w:pPr>
              <w:spacing w:after="20"/>
              <w:ind w:left="20"/>
              <w:jc w:val="both"/>
            </w:pPr>
            <w:r>
              <w:rPr>
                <w:rFonts w:ascii="Times New Roman"/>
                <w:b w:val="false"/>
                <w:i w:val="false"/>
                <w:color w:val="000000"/>
                <w:sz w:val="20"/>
              </w:rPr>
              <w:t xml:space="preserve">
Қазақстан Республикасы Энергетика министрінің 2014 жылғы 13 қарашадағы № 122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1-тарауында көрсетілген нысандар бойынша мәліметтер; </w:t>
            </w:r>
          </w:p>
          <w:p>
            <w:pPr>
              <w:spacing w:after="20"/>
              <w:ind w:left="20"/>
              <w:jc w:val="both"/>
            </w:pPr>
            <w:r>
              <w:rPr>
                <w:rFonts w:ascii="Times New Roman"/>
                <w:b w:val="false"/>
                <w:i w:val="false"/>
                <w:color w:val="000000"/>
                <w:sz w:val="20"/>
              </w:rPr>
              <w:t>
Біліктілік талаптарына сәйкес атом энергиясын пайдалану объектілерінің тіршілік циклінің кезеңдеріне байланысты жұмыстарды орындау жөніндегі қызметке құжаттардың электрондық көшірмелері;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xml:space="preserve">
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үшін: </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ЭЦҚ -сымен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xml:space="preserve">
Біліктілік талаптарының 1-тарауында көрсетілген нысандар бойынша мәліметтер; </w:t>
            </w:r>
          </w:p>
          <w:p>
            <w:pPr>
              <w:spacing w:after="20"/>
              <w:ind w:left="20"/>
              <w:jc w:val="both"/>
            </w:pPr>
            <w:r>
              <w:rPr>
                <w:rFonts w:ascii="Times New Roman"/>
                <w:b w:val="false"/>
                <w:i w:val="false"/>
                <w:color w:val="000000"/>
                <w:sz w:val="20"/>
              </w:rPr>
              <w:t>
Біліктілік талаптарына сәйкес атом энергиясын пайдалану объектілерінің өмірлік циклінің кезеңдеріне байланысты жұмыстарды орындау жөніндегі қызметке құжаттардың электрондық көшірмелері.</w:t>
            </w:r>
          </w:p>
          <w:p>
            <w:pPr>
              <w:spacing w:after="20"/>
              <w:ind w:left="20"/>
              <w:jc w:val="both"/>
            </w:pPr>
            <w:r>
              <w:rPr>
                <w:rFonts w:ascii="Times New Roman"/>
                <w:b w:val="false"/>
                <w:i w:val="false"/>
                <w:color w:val="000000"/>
                <w:sz w:val="20"/>
              </w:rPr>
              <w:t xml:space="preserve">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болып табылатын көрсетілетін қызметті алушы – заңды тұлғаны мемлекеттік тіркеу (қайта тіркеу) туралы анықтамасы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w:t>
            </w:r>
          </w:p>
          <w:p>
            <w:pPr>
              <w:spacing w:after="20"/>
              <w:ind w:left="20"/>
              <w:jc w:val="both"/>
            </w:pPr>
            <w:r>
              <w:rPr>
                <w:rFonts w:ascii="Times New Roman"/>
                <w:b w:val="false"/>
                <w:i w:val="false"/>
                <w:color w:val="000000"/>
                <w:sz w:val="20"/>
              </w:rPr>
              <w:t>
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w:t>
            </w:r>
          </w:p>
          <w:p>
            <w:pPr>
              <w:spacing w:after="20"/>
              <w:ind w:left="20"/>
              <w:jc w:val="both"/>
            </w:pPr>
            <w:r>
              <w:rPr>
                <w:rFonts w:ascii="Times New Roman"/>
                <w:b w:val="false"/>
                <w:i w:val="false"/>
                <w:color w:val="000000"/>
                <w:sz w:val="20"/>
              </w:rPr>
              <w:t xml:space="preserve">
3) заңды тұлға-лицензиат бөліп шығару және бөліну нысандарында қайта ұйымдастырылған жағдайда: </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xml:space="preserve">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мемлекеттік органдарының интернет-ресурстары www.gov.kz бірыңғай платформасының "Энергетика министрлігі" бөлімінің "Көрсетілетін қызметтер" кіші бөлімінде; </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порталда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 </w:t>
            </w:r>
            <w:r>
              <w:br/>
            </w:r>
            <w:r>
              <w:rPr>
                <w:rFonts w:ascii="Times New Roman"/>
                <w:b w:val="false"/>
                <w:i w:val="false"/>
                <w:color w:val="000000"/>
                <w:sz w:val="20"/>
              </w:rPr>
              <w:t xml:space="preserve">пайдаланылатын объектiлердiң </w:t>
            </w:r>
            <w:r>
              <w:br/>
            </w:r>
            <w:r>
              <w:rPr>
                <w:rFonts w:ascii="Times New Roman"/>
                <w:b w:val="false"/>
                <w:i w:val="false"/>
                <w:color w:val="000000"/>
                <w:sz w:val="20"/>
              </w:rPr>
              <w:t xml:space="preserve">өмірлiк циклінің кезеңдеріне </w:t>
            </w:r>
            <w:r>
              <w:br/>
            </w:r>
            <w:r>
              <w:rPr>
                <w:rFonts w:ascii="Times New Roman"/>
                <w:b w:val="false"/>
                <w:i w:val="false"/>
                <w:color w:val="000000"/>
                <w:sz w:val="20"/>
              </w:rPr>
              <w:t xml:space="preserve">байланысты жұмыстарды </w:t>
            </w:r>
            <w:r>
              <w:br/>
            </w:r>
            <w:r>
              <w:rPr>
                <w:rFonts w:ascii="Times New Roman"/>
                <w:b w:val="false"/>
                <w:i w:val="false"/>
                <w:color w:val="000000"/>
                <w:sz w:val="20"/>
              </w:rPr>
              <w:t xml:space="preserve">орындауға лицензия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134"/>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34"/>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орны, бизнес- 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–шетелдік заңды тұлға </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xml:space="preserve">
      жеткізгіште _________________________________________________________ </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 (стационарлық үй-жайлар) нәмірі)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xml:space="preserve">
      Басшы _______________________             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 </w:t>
            </w:r>
            <w:r>
              <w:br/>
            </w:r>
            <w:r>
              <w:rPr>
                <w:rFonts w:ascii="Times New Roman"/>
                <w:b w:val="false"/>
                <w:i w:val="false"/>
                <w:color w:val="000000"/>
                <w:sz w:val="20"/>
              </w:rPr>
              <w:t xml:space="preserve">пайдаланылатын объектiлердiң </w:t>
            </w:r>
            <w:r>
              <w:br/>
            </w:r>
            <w:r>
              <w:rPr>
                <w:rFonts w:ascii="Times New Roman"/>
                <w:b w:val="false"/>
                <w:i w:val="false"/>
                <w:color w:val="000000"/>
                <w:sz w:val="20"/>
              </w:rPr>
              <w:t xml:space="preserve">өмірлiк циклінің кезеңдеріне </w:t>
            </w:r>
            <w:r>
              <w:br/>
            </w:r>
            <w:r>
              <w:rPr>
                <w:rFonts w:ascii="Times New Roman"/>
                <w:b w:val="false"/>
                <w:i w:val="false"/>
                <w:color w:val="000000"/>
                <w:sz w:val="20"/>
              </w:rPr>
              <w:t xml:space="preserve">байланысты жұмыстарды </w:t>
            </w:r>
            <w:r>
              <w:br/>
            </w:r>
            <w:r>
              <w:rPr>
                <w:rFonts w:ascii="Times New Roman"/>
                <w:b w:val="false"/>
                <w:i w:val="false"/>
                <w:color w:val="000000"/>
                <w:sz w:val="20"/>
              </w:rPr>
              <w:t xml:space="preserve">орындауға лицензия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13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35"/>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w:t>
      </w:r>
    </w:p>
    <w:p>
      <w:pPr>
        <w:spacing w:after="0"/>
        <w:ind w:left="0"/>
        <w:jc w:val="both"/>
      </w:pPr>
      <w:r>
        <w:rPr>
          <w:rFonts w:ascii="Times New Roman"/>
          <w:b w:val="false"/>
          <w:i w:val="false"/>
          <w:color w:val="000000"/>
          <w:sz w:val="28"/>
        </w:rPr>
        <w:t>
      немесе өкілдігінің бизнес-сәйкестендіру нөмірі)</w:t>
      </w:r>
    </w:p>
    <w:p>
      <w:pPr>
        <w:spacing w:after="0"/>
        <w:ind w:left="0"/>
        <w:jc w:val="both"/>
      </w:pPr>
      <w:r>
        <w:rPr>
          <w:rFonts w:ascii="Times New Roman"/>
          <w:b w:val="false"/>
          <w:i w:val="false"/>
          <w:color w:val="000000"/>
          <w:sz w:val="28"/>
        </w:rPr>
        <w:t xml:space="preserve">
      лицензияны және (немесе) лицензияға қосымшаны(ларды) қайта </w:t>
      </w:r>
    </w:p>
    <w:p>
      <w:pPr>
        <w:spacing w:after="0"/>
        <w:ind w:left="0"/>
        <w:jc w:val="both"/>
      </w:pPr>
      <w:r>
        <w:rPr>
          <w:rFonts w:ascii="Times New Roman"/>
          <w:b w:val="false"/>
          <w:i w:val="false"/>
          <w:color w:val="000000"/>
          <w:sz w:val="28"/>
        </w:rPr>
        <w:t xml:space="preserve">
      ресімдеуді сұраймын (керегінің астын сызу) №__________ бастап "___" </w:t>
      </w:r>
    </w:p>
    <w:p>
      <w:pPr>
        <w:spacing w:after="0"/>
        <w:ind w:left="0"/>
        <w:jc w:val="both"/>
      </w:pPr>
      <w:r>
        <w:rPr>
          <w:rFonts w:ascii="Times New Roman"/>
          <w:b w:val="false"/>
          <w:i w:val="false"/>
          <w:color w:val="000000"/>
          <w:sz w:val="28"/>
        </w:rPr>
        <w:t>
      _________ 20___ берілген)</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w:t>
      </w:r>
    </w:p>
    <w:p>
      <w:pPr>
        <w:spacing w:after="0"/>
        <w:ind w:left="0"/>
        <w:jc w:val="both"/>
      </w:pPr>
      <w:r>
        <w:rPr>
          <w:rFonts w:ascii="Times New Roman"/>
          <w:b w:val="false"/>
          <w:i w:val="false"/>
          <w:color w:val="000000"/>
          <w:sz w:val="28"/>
        </w:rPr>
        <w:t xml:space="preserve">
      нөмірі (лері), берілген күні, лицензияны және (немесе) лицензияға </w:t>
      </w:r>
    </w:p>
    <w:p>
      <w:pPr>
        <w:spacing w:after="0"/>
        <w:ind w:left="0"/>
        <w:jc w:val="both"/>
      </w:pPr>
      <w:r>
        <w:rPr>
          <w:rFonts w:ascii="Times New Roman"/>
          <w:b w:val="false"/>
          <w:i w:val="false"/>
          <w:color w:val="000000"/>
          <w:sz w:val="28"/>
        </w:rPr>
        <w:t>
      қосымшаны (ларды) берген лицензиардың атауы)</w:t>
      </w:r>
    </w:p>
    <w:p>
      <w:pPr>
        <w:spacing w:after="0"/>
        <w:ind w:left="0"/>
        <w:jc w:val="both"/>
      </w:pPr>
      <w:r>
        <w:rPr>
          <w:rFonts w:ascii="Times New Roman"/>
          <w:b w:val="false"/>
          <w:i w:val="false"/>
          <w:color w:val="000000"/>
          <w:sz w:val="28"/>
        </w:rPr>
        <w:t xml:space="preserve">
      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және(немесе) қызметтің кіші түрі(лері)нің толық атауы) </w:t>
      </w:r>
    </w:p>
    <w:p>
      <w:pPr>
        <w:spacing w:after="0"/>
        <w:ind w:left="0"/>
        <w:jc w:val="both"/>
      </w:pPr>
      <w:r>
        <w:rPr>
          <w:rFonts w:ascii="Times New Roman"/>
          <w:b w:val="false"/>
          <w:i w:val="false"/>
          <w:color w:val="000000"/>
          <w:sz w:val="28"/>
        </w:rPr>
        <w:t>
      (тиісті тор көзде Х көрсетіңіз):</w:t>
      </w:r>
    </w:p>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w:t>
      </w:r>
    </w:p>
    <w:p>
      <w:pPr>
        <w:spacing w:after="0"/>
        <w:ind w:left="0"/>
        <w:jc w:val="both"/>
      </w:pPr>
      <w:r>
        <w:rPr>
          <w:rFonts w:ascii="Times New Roman"/>
          <w:b w:val="false"/>
          <w:i w:val="false"/>
          <w:color w:val="000000"/>
          <w:sz w:val="28"/>
        </w:rPr>
        <w:t>
      тәртіпке сәйкес (тиісті тор көзде Х көрсетіңіз):</w:t>
      </w:r>
    </w:p>
    <w:p>
      <w:pPr>
        <w:spacing w:after="0"/>
        <w:ind w:left="0"/>
        <w:jc w:val="both"/>
      </w:pPr>
      <w:r>
        <w:rPr>
          <w:rFonts w:ascii="Times New Roman"/>
          <w:b w:val="false"/>
          <w:i w:val="false"/>
          <w:color w:val="000000"/>
          <w:sz w:val="28"/>
        </w:rPr>
        <w:t>
      бірігу 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w:t>
      </w:r>
    </w:p>
    <w:p>
      <w:pPr>
        <w:spacing w:after="0"/>
        <w:ind w:left="0"/>
        <w:jc w:val="both"/>
      </w:pPr>
      <w:r>
        <w:rPr>
          <w:rFonts w:ascii="Times New Roman"/>
          <w:b w:val="false"/>
          <w:i w:val="false"/>
          <w:color w:val="000000"/>
          <w:sz w:val="28"/>
        </w:rPr>
        <w:t>
      бөліп шығару________________________________________________</w:t>
      </w:r>
    </w:p>
    <w:p>
      <w:pPr>
        <w:spacing w:after="0"/>
        <w:ind w:left="0"/>
        <w:jc w:val="both"/>
      </w:pPr>
      <w:r>
        <w:rPr>
          <w:rFonts w:ascii="Times New Roman"/>
          <w:b w:val="false"/>
          <w:i w:val="false"/>
          <w:color w:val="000000"/>
          <w:sz w:val="28"/>
        </w:rPr>
        <w:t>
      бөліну ___________________________жолымен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w:t>
      </w:r>
    </w:p>
    <w:p>
      <w:pPr>
        <w:spacing w:after="0"/>
        <w:ind w:left="0"/>
        <w:jc w:val="both"/>
      </w:pPr>
      <w:r>
        <w:rPr>
          <w:rFonts w:ascii="Times New Roman"/>
          <w:b w:val="false"/>
          <w:i w:val="false"/>
          <w:color w:val="000000"/>
          <w:sz w:val="28"/>
        </w:rPr>
        <w:t xml:space="preserve">
      4) егер лицензияның иеліктен шығарылатындығы </w:t>
      </w:r>
      <w:r>
        <w:rPr>
          <w:rFonts w:ascii="Times New Roman"/>
          <w:b w:val="false"/>
          <w:i w:val="false"/>
          <w:color w:val="000000"/>
          <w:sz w:val="28"/>
        </w:rPr>
        <w:t>Заңның</w:t>
      </w:r>
      <w:r>
        <w:rPr>
          <w:rFonts w:ascii="Times New Roman"/>
          <w:b w:val="false"/>
          <w:i w:val="false"/>
          <w:color w:val="000000"/>
          <w:sz w:val="28"/>
        </w:rPr>
        <w:t xml:space="preserve">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 ________________________;</w:t>
      </w:r>
    </w:p>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w:t>
      </w:r>
    </w:p>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 (елі (шетелдік заңды тұлға үшін), пошталық индексі,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Телефондар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xml:space="preserve">
      ______ парақ қоса беріледі.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p>
      <w:pPr>
        <w:spacing w:after="0"/>
        <w:ind w:left="0"/>
        <w:jc w:val="both"/>
      </w:pPr>
      <w:r>
        <w:rPr>
          <w:rFonts w:ascii="Times New Roman"/>
          <w:b w:val="false"/>
          <w:i w:val="false"/>
          <w:color w:val="000000"/>
          <w:sz w:val="28"/>
        </w:rPr>
        <w:t xml:space="preserve">
      Басшы ______________________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 </w:t>
            </w:r>
            <w:r>
              <w:br/>
            </w:r>
            <w:r>
              <w:rPr>
                <w:rFonts w:ascii="Times New Roman"/>
                <w:b w:val="false"/>
                <w:i w:val="false"/>
                <w:color w:val="000000"/>
                <w:sz w:val="20"/>
              </w:rPr>
              <w:t xml:space="preserve">пайдаланылатын объектiлердiң </w:t>
            </w:r>
            <w:r>
              <w:br/>
            </w:r>
            <w:r>
              <w:rPr>
                <w:rFonts w:ascii="Times New Roman"/>
                <w:b w:val="false"/>
                <w:i w:val="false"/>
                <w:color w:val="000000"/>
                <w:sz w:val="20"/>
              </w:rPr>
              <w:t xml:space="preserve">өмірлiк циклінің кезеңдеріне </w:t>
            </w:r>
            <w:r>
              <w:br/>
            </w:r>
            <w:r>
              <w:rPr>
                <w:rFonts w:ascii="Times New Roman"/>
                <w:b w:val="false"/>
                <w:i w:val="false"/>
                <w:color w:val="000000"/>
                <w:sz w:val="20"/>
              </w:rPr>
              <w:t xml:space="preserve">байланысты жұмыстарды </w:t>
            </w:r>
            <w:r>
              <w:br/>
            </w:r>
            <w:r>
              <w:rPr>
                <w:rFonts w:ascii="Times New Roman"/>
                <w:b w:val="false"/>
                <w:i w:val="false"/>
                <w:color w:val="000000"/>
                <w:sz w:val="20"/>
              </w:rPr>
              <w:t xml:space="preserve">орындауға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136"/>
    <w:p>
      <w:pPr>
        <w:spacing w:after="0"/>
        <w:ind w:left="0"/>
        <w:jc w:val="left"/>
      </w:pPr>
      <w:r>
        <w:rPr>
          <w:rFonts w:ascii="Times New Roman"/>
          <w:b/>
          <w:i w:val="false"/>
          <w:color w:val="000000"/>
        </w:rPr>
        <w:t xml:space="preserve"> Лицензия</w:t>
      </w:r>
    </w:p>
    <w:bookmarkEnd w:id="13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 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 айналысуға</w:t>
      </w:r>
    </w:p>
    <w:p>
      <w:pPr>
        <w:spacing w:after="0"/>
        <w:ind w:left="0"/>
        <w:jc w:val="both"/>
      </w:pPr>
      <w:r>
        <w:rPr>
          <w:rFonts w:ascii="Times New Roman"/>
          <w:b w:val="false"/>
          <w:i w:val="false"/>
          <w:color w:val="000000"/>
          <w:sz w:val="28"/>
        </w:rPr>
        <w:t xml:space="preserve">
      ______________________________________________________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w:t>
      </w:r>
    </w:p>
    <w:p>
      <w:pPr>
        <w:spacing w:after="0"/>
        <w:ind w:left="0"/>
        <w:jc w:val="both"/>
      </w:pPr>
      <w:r>
        <w:rPr>
          <w:rFonts w:ascii="Times New Roman"/>
          <w:b w:val="false"/>
          <w:i w:val="false"/>
          <w:color w:val="000000"/>
          <w:sz w:val="28"/>
        </w:rPr>
        <w:t xml:space="preserve">
      филиалының немесе өкілдігінің бизнес-сәйкестендіру нөмірі/жеке </w:t>
      </w:r>
    </w:p>
    <w:p>
      <w:pPr>
        <w:spacing w:after="0"/>
        <w:ind w:left="0"/>
        <w:jc w:val="both"/>
      </w:pPr>
      <w:r>
        <w:rPr>
          <w:rFonts w:ascii="Times New Roman"/>
          <w:b w:val="false"/>
          <w:i w:val="false"/>
          <w:color w:val="000000"/>
          <w:sz w:val="28"/>
        </w:rPr>
        <w:t xml:space="preserve">
      тұлғаның толық тегі, аты, әкесінің аты (болған жағдайда),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xml:space="preserve">
      Ерекше шарттары 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Ескерту: _____________________________________________________ </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xml:space="preserve">
      Лицензиар 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_____________________ (қағаз тасығыштағы лицензиялар үшін)</w:t>
      </w:r>
    </w:p>
    <w:p>
      <w:pPr>
        <w:spacing w:after="0"/>
        <w:ind w:left="0"/>
        <w:jc w:val="both"/>
      </w:pPr>
      <w:r>
        <w:rPr>
          <w:rFonts w:ascii="Times New Roman"/>
          <w:b w:val="false"/>
          <w:i w:val="false"/>
          <w:color w:val="000000"/>
          <w:sz w:val="28"/>
        </w:rPr>
        <w:t>
      Мөр орны (қағаз тасығыштағы лицензиялар үшін)</w:t>
      </w:r>
    </w:p>
    <w:p>
      <w:pPr>
        <w:spacing w:after="0"/>
        <w:ind w:left="0"/>
        <w:jc w:val="both"/>
      </w:pPr>
      <w:r>
        <w:rPr>
          <w:rFonts w:ascii="Times New Roman"/>
          <w:b w:val="false"/>
          <w:i w:val="false"/>
          <w:color w:val="000000"/>
          <w:sz w:val="28"/>
        </w:rPr>
        <w:t>
      Алғашқы берілген күні: "___" ____________ _______ ж.</w:t>
      </w:r>
    </w:p>
    <w:p>
      <w:pPr>
        <w:spacing w:after="0"/>
        <w:ind w:left="0"/>
        <w:jc w:val="both"/>
      </w:pPr>
      <w:r>
        <w:rPr>
          <w:rFonts w:ascii="Times New Roman"/>
          <w:b w:val="false"/>
          <w:i w:val="false"/>
          <w:color w:val="000000"/>
          <w:sz w:val="28"/>
        </w:rPr>
        <w:t>
      Лицензияның қолданылу кезеңі: "___" ____________ _______ ж.</w:t>
      </w:r>
    </w:p>
    <w:p>
      <w:pPr>
        <w:spacing w:after="0"/>
        <w:ind w:left="0"/>
        <w:jc w:val="both"/>
      </w:pPr>
      <w:r>
        <w:rPr>
          <w:rFonts w:ascii="Times New Roman"/>
          <w:b w:val="false"/>
          <w:i w:val="false"/>
          <w:color w:val="000000"/>
          <w:sz w:val="28"/>
        </w:rPr>
        <w:t>
      Берілген орны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 </w:t>
            </w:r>
            <w:r>
              <w:br/>
            </w:r>
            <w:r>
              <w:rPr>
                <w:rFonts w:ascii="Times New Roman"/>
                <w:b w:val="false"/>
                <w:i w:val="false"/>
                <w:color w:val="000000"/>
                <w:sz w:val="20"/>
              </w:rPr>
              <w:t xml:space="preserve">пайдаланылатын объектiлердiң </w:t>
            </w:r>
            <w:r>
              <w:br/>
            </w:r>
            <w:r>
              <w:rPr>
                <w:rFonts w:ascii="Times New Roman"/>
                <w:b w:val="false"/>
                <w:i w:val="false"/>
                <w:color w:val="000000"/>
                <w:sz w:val="20"/>
              </w:rPr>
              <w:t xml:space="preserve">өмірлiк циклінің кезеңдеріне </w:t>
            </w:r>
            <w:r>
              <w:br/>
            </w:r>
            <w:r>
              <w:rPr>
                <w:rFonts w:ascii="Times New Roman"/>
                <w:b w:val="false"/>
                <w:i w:val="false"/>
                <w:color w:val="000000"/>
                <w:sz w:val="20"/>
              </w:rPr>
              <w:t xml:space="preserve">байланысты жұмыстарды </w:t>
            </w:r>
            <w:r>
              <w:br/>
            </w:r>
            <w:r>
              <w:rPr>
                <w:rFonts w:ascii="Times New Roman"/>
                <w:b w:val="false"/>
                <w:i w:val="false"/>
                <w:color w:val="000000"/>
                <w:sz w:val="20"/>
              </w:rPr>
              <w:t xml:space="preserve">орындауға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137"/>
    <w:p>
      <w:pPr>
        <w:spacing w:after="0"/>
        <w:ind w:left="0"/>
        <w:jc w:val="left"/>
      </w:pPr>
      <w:r>
        <w:rPr>
          <w:rFonts w:ascii="Times New Roman"/>
          <w:b/>
          <w:i w:val="false"/>
          <w:color w:val="000000"/>
        </w:rPr>
        <w:t xml:space="preserve"> Лицензияға қосымша</w:t>
      </w:r>
    </w:p>
    <w:bookmarkEnd w:id="137"/>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 _________________</w:t>
      </w:r>
    </w:p>
    <w:p>
      <w:pPr>
        <w:spacing w:after="0"/>
        <w:ind w:left="0"/>
        <w:jc w:val="both"/>
      </w:pPr>
      <w:r>
        <w:rPr>
          <w:rFonts w:ascii="Times New Roman"/>
          <w:b w:val="false"/>
          <w:i w:val="false"/>
          <w:color w:val="000000"/>
          <w:sz w:val="28"/>
        </w:rPr>
        <w:t>
      Лицензияланатын қызмет түрінің кіші түрі(лері) _______________</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қызметтің кіші түрінің атауы)</w:t>
      </w:r>
    </w:p>
    <w:p>
      <w:pPr>
        <w:spacing w:after="0"/>
        <w:ind w:left="0"/>
        <w:jc w:val="both"/>
      </w:pPr>
      <w:r>
        <w:rPr>
          <w:rFonts w:ascii="Times New Roman"/>
          <w:b w:val="false"/>
          <w:i w:val="false"/>
          <w:color w:val="000000"/>
          <w:sz w:val="28"/>
        </w:rPr>
        <w:t xml:space="preserve">
      Лицензиат 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нөмірі/жеке тұлғаның толық тегі, аты, әкесінің аты (болған </w:t>
      </w:r>
    </w:p>
    <w:p>
      <w:pPr>
        <w:spacing w:after="0"/>
        <w:ind w:left="0"/>
        <w:jc w:val="both"/>
      </w:pPr>
      <w:r>
        <w:rPr>
          <w:rFonts w:ascii="Times New Roman"/>
          <w:b w:val="false"/>
          <w:i w:val="false"/>
          <w:color w:val="000000"/>
          <w:sz w:val="28"/>
        </w:rPr>
        <w:t>
      жағдайда), жеке сәйкестендіру нөмірі)</w:t>
      </w:r>
    </w:p>
    <w:p>
      <w:pPr>
        <w:spacing w:after="0"/>
        <w:ind w:left="0"/>
        <w:jc w:val="both"/>
      </w:pPr>
      <w:r>
        <w:rPr>
          <w:rFonts w:ascii="Times New Roman"/>
          <w:b w:val="false"/>
          <w:i w:val="false"/>
          <w:color w:val="000000"/>
          <w:sz w:val="28"/>
        </w:rPr>
        <w:t xml:space="preserve">
      Өндiрiстік база және/немесе объект_____________________________ </w:t>
      </w:r>
    </w:p>
    <w:p>
      <w:pPr>
        <w:spacing w:after="0"/>
        <w:ind w:left="0"/>
        <w:jc w:val="both"/>
      </w:pP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xml:space="preserve">
      Лицензияның қолданылуының ерекше шарттары 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Лицензиар ___________________________________________________ </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_______________________ (қағаз жеткізгіштегі қосымшалар үшін)</w:t>
      </w:r>
    </w:p>
    <w:p>
      <w:pPr>
        <w:spacing w:after="0"/>
        <w:ind w:left="0"/>
        <w:jc w:val="both"/>
      </w:pPr>
      <w:r>
        <w:rPr>
          <w:rFonts w:ascii="Times New Roman"/>
          <w:b w:val="false"/>
          <w:i w:val="false"/>
          <w:color w:val="000000"/>
          <w:sz w:val="28"/>
        </w:rPr>
        <w:t>
      Мөр орны (қағаз жеткізгіштегі қосымшалар үшін)</w:t>
      </w:r>
    </w:p>
    <w:p>
      <w:pPr>
        <w:spacing w:after="0"/>
        <w:ind w:left="0"/>
        <w:jc w:val="both"/>
      </w:pPr>
      <w:r>
        <w:rPr>
          <w:rFonts w:ascii="Times New Roman"/>
          <w:b w:val="false"/>
          <w:i w:val="false"/>
          <w:color w:val="000000"/>
          <w:sz w:val="28"/>
        </w:rPr>
        <w:t>
      Қосымшаның нөмірі ________________</w:t>
      </w:r>
    </w:p>
    <w:p>
      <w:pPr>
        <w:spacing w:after="0"/>
        <w:ind w:left="0"/>
        <w:jc w:val="both"/>
      </w:pPr>
      <w:r>
        <w:rPr>
          <w:rFonts w:ascii="Times New Roman"/>
          <w:b w:val="false"/>
          <w:i w:val="false"/>
          <w:color w:val="000000"/>
          <w:sz w:val="28"/>
        </w:rPr>
        <w:t>
      Қолданылу мерзiмi "____" _______________ _____ ж.</w:t>
      </w:r>
    </w:p>
    <w:p>
      <w:pPr>
        <w:spacing w:after="0"/>
        <w:ind w:left="0"/>
        <w:jc w:val="both"/>
      </w:pPr>
      <w:r>
        <w:rPr>
          <w:rFonts w:ascii="Times New Roman"/>
          <w:b w:val="false"/>
          <w:i w:val="false"/>
          <w:color w:val="000000"/>
          <w:sz w:val="28"/>
        </w:rPr>
        <w:t>
      Қосымшаның берілген күні ________________ 20 ____ ж.</w:t>
      </w:r>
    </w:p>
    <w:p>
      <w:pPr>
        <w:spacing w:after="0"/>
        <w:ind w:left="0"/>
        <w:jc w:val="both"/>
      </w:pPr>
      <w:r>
        <w:rPr>
          <w:rFonts w:ascii="Times New Roman"/>
          <w:b w:val="false"/>
          <w:i w:val="false"/>
          <w:color w:val="000000"/>
          <w:sz w:val="28"/>
        </w:rPr>
        <w:t>
      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материалдармен </w:t>
            </w:r>
            <w:r>
              <w:br/>
            </w:r>
            <w:r>
              <w:rPr>
                <w:rFonts w:ascii="Times New Roman"/>
                <w:b w:val="false"/>
                <w:i w:val="false"/>
                <w:color w:val="000000"/>
                <w:sz w:val="20"/>
              </w:rPr>
              <w:t xml:space="preserve">жұмыс iстеуге арналған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42" w:id="138"/>
    <w:p>
      <w:pPr>
        <w:spacing w:after="0"/>
        <w:ind w:left="0"/>
        <w:jc w:val="left"/>
      </w:pPr>
      <w:r>
        <w:rPr>
          <w:rFonts w:ascii="Times New Roman"/>
          <w:b/>
          <w:i w:val="false"/>
          <w:color w:val="000000"/>
        </w:rPr>
        <w:t xml:space="preserve"> "Ядролық материалдармен жұмыс iстеуге арналған лицензия беру" мемлекеттік қызмет көрсетуге қойылатын негізгі талаптар тізбесі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"Ядролық материалдармен жұмыс iстеуге арналған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p>
            <w:pPr>
              <w:spacing w:after="20"/>
              <w:ind w:left="20"/>
              <w:jc w:val="both"/>
            </w:pPr>
            <w:r>
              <w:rPr>
                <w:rFonts w:ascii="Times New Roman"/>
                <w:b w:val="false"/>
                <w:i w:val="false"/>
                <w:color w:val="000000"/>
                <w:sz w:val="20"/>
              </w:rPr>
              <w:t>
1) ядролық материалдарды пайдалану;</w:t>
            </w:r>
          </w:p>
          <w:p>
            <w:pPr>
              <w:spacing w:after="20"/>
              <w:ind w:left="20"/>
              <w:jc w:val="both"/>
            </w:pPr>
            <w:r>
              <w:rPr>
                <w:rFonts w:ascii="Times New Roman"/>
                <w:b w:val="false"/>
                <w:i w:val="false"/>
                <w:color w:val="000000"/>
                <w:sz w:val="20"/>
              </w:rPr>
              <w:t>
2) ядролық материалдарды өткiзу;</w:t>
            </w:r>
          </w:p>
          <w:p>
            <w:pPr>
              <w:spacing w:after="20"/>
              <w:ind w:left="20"/>
              <w:jc w:val="both"/>
            </w:pPr>
            <w:r>
              <w:rPr>
                <w:rFonts w:ascii="Times New Roman"/>
                <w:b w:val="false"/>
                <w:i w:val="false"/>
                <w:color w:val="000000"/>
                <w:sz w:val="20"/>
              </w:rPr>
              <w:t>
3) ядролық материалдарды сақтау;</w:t>
            </w:r>
          </w:p>
          <w:p>
            <w:pPr>
              <w:spacing w:after="20"/>
              <w:ind w:left="20"/>
              <w:jc w:val="both"/>
            </w:pPr>
            <w:r>
              <w:rPr>
                <w:rFonts w:ascii="Times New Roman"/>
                <w:b w:val="false"/>
                <w:i w:val="false"/>
                <w:color w:val="000000"/>
                <w:sz w:val="20"/>
              </w:rPr>
              <w:t>
4) табиғи уранды өндіру және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 – 20 (жиырма)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кезіндегі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қызметті алушыларға ақылы негізде көрсетіледі. </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50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ЭЦҚ-сымен куәландырылған лицензияны және (немесе) лицензияға қосымшаны электрондық түрде алу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алу кезінде талап етілмейді);</w:t>
            </w:r>
          </w:p>
          <w:p>
            <w:pPr>
              <w:spacing w:after="20"/>
              <w:ind w:left="20"/>
              <w:jc w:val="both"/>
            </w:pPr>
            <w:r>
              <w:rPr>
                <w:rFonts w:ascii="Times New Roman"/>
                <w:b w:val="false"/>
                <w:i w:val="false"/>
                <w:color w:val="000000"/>
                <w:sz w:val="20"/>
              </w:rPr>
              <w:t xml:space="preserve">
Қазақстан Республикасы Энергетика министрінің 2014 жылғы 13 қарашадағы № 122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2-тарауында көрсетілген нысандар бойынша мәліметтер;</w:t>
            </w:r>
          </w:p>
          <w:p>
            <w:pPr>
              <w:spacing w:after="20"/>
              <w:ind w:left="20"/>
              <w:jc w:val="both"/>
            </w:pPr>
            <w:r>
              <w:rPr>
                <w:rFonts w:ascii="Times New Roman"/>
                <w:b w:val="false"/>
                <w:i w:val="false"/>
                <w:color w:val="000000"/>
                <w:sz w:val="20"/>
              </w:rPr>
              <w:t xml:space="preserve">
Біліктілік талаптарына сәйкес ядролық материалдармен жұмыс істеу жөніндегі қызметке құжаттардың электрондық көшірмелері; </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xml:space="preserve">
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кезінде: </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Біліктілік талаптарының 2-тарауында көрсетілген нысандар бойынша мәліметтер;</w:t>
            </w:r>
          </w:p>
          <w:p>
            <w:pPr>
              <w:spacing w:after="20"/>
              <w:ind w:left="20"/>
              <w:jc w:val="both"/>
            </w:pPr>
            <w:r>
              <w:rPr>
                <w:rFonts w:ascii="Times New Roman"/>
                <w:b w:val="false"/>
                <w:i w:val="false"/>
                <w:color w:val="000000"/>
                <w:sz w:val="20"/>
              </w:rPr>
              <w:t>
Біліктілік талаптарына сәйкес ядролық материалдармен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xml:space="preserve">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болып табылатын көрсетілетін қызметті алушы – заңды тұлғаны мемлекеттік тіркеу (қайта тіркеу) туралы анықтамасы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w:t>
            </w:r>
          </w:p>
          <w:p>
            <w:pPr>
              <w:spacing w:after="20"/>
              <w:ind w:left="20"/>
              <w:jc w:val="both"/>
            </w:pPr>
            <w:r>
              <w:rPr>
                <w:rFonts w:ascii="Times New Roman"/>
                <w:b w:val="false"/>
                <w:i w:val="false"/>
                <w:color w:val="000000"/>
                <w:sz w:val="20"/>
              </w:rPr>
              <w:t>
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 мемлекеттік қызметті көрсетуден бас тарту үшін негіздер:</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xml:space="preserve">
өтініш беруші біліктілік талаптарына сәйкес келмеген; </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Қазақстан Республикасы мемлекеттік органдарының www.gov.kz интернет-ресурстары бірыңғай платформасының "Энергетика министрлігі"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мемлекеттік қызметті көрсету кезінде порталда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материалдармен </w:t>
            </w:r>
            <w:r>
              <w:br/>
            </w:r>
            <w:r>
              <w:rPr>
                <w:rFonts w:ascii="Times New Roman"/>
                <w:b w:val="false"/>
                <w:i w:val="false"/>
                <w:color w:val="000000"/>
                <w:sz w:val="20"/>
              </w:rPr>
              <w:t xml:space="preserve">жұмыс iстеуге арналған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139"/>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39"/>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орны, бизнес- 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–шетелдік заңды тұлға </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w:t>
      </w:r>
    </w:p>
    <w:p>
      <w:pPr>
        <w:spacing w:after="0"/>
        <w:ind w:left="0"/>
        <w:jc w:val="both"/>
      </w:pPr>
      <w:r>
        <w:rPr>
          <w:rFonts w:ascii="Times New Roman"/>
          <w:b w:val="false"/>
          <w:i w:val="false"/>
          <w:color w:val="000000"/>
          <w:sz w:val="28"/>
        </w:rPr>
        <w:t xml:space="preserve">
      жеткізгіште ________________________________________________________ </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 (стационарлық үй-жайлар) нәмірі)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xml:space="preserve">
      Басшы ______________________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материалдармен </w:t>
            </w:r>
            <w:r>
              <w:br/>
            </w:r>
            <w:r>
              <w:rPr>
                <w:rFonts w:ascii="Times New Roman"/>
                <w:b w:val="false"/>
                <w:i w:val="false"/>
                <w:color w:val="000000"/>
                <w:sz w:val="20"/>
              </w:rPr>
              <w:t xml:space="preserve">жұмыс iстеуге арналған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6" w:id="140"/>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40"/>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w:t>
      </w:r>
    </w:p>
    <w:p>
      <w:pPr>
        <w:spacing w:after="0"/>
        <w:ind w:left="0"/>
        <w:jc w:val="both"/>
      </w:pPr>
      <w:r>
        <w:rPr>
          <w:rFonts w:ascii="Times New Roman"/>
          <w:b w:val="false"/>
          <w:i w:val="false"/>
          <w:color w:val="000000"/>
          <w:sz w:val="28"/>
        </w:rPr>
        <w:t xml:space="preserve">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лицензияны және (немесе) лицензияға қосымшаны(ларды) қайта ресімдеуді сұраймын </w:t>
      </w:r>
    </w:p>
    <w:p>
      <w:pPr>
        <w:spacing w:after="0"/>
        <w:ind w:left="0"/>
        <w:jc w:val="both"/>
      </w:pPr>
      <w:r>
        <w:rPr>
          <w:rFonts w:ascii="Times New Roman"/>
          <w:b w:val="false"/>
          <w:i w:val="false"/>
          <w:color w:val="000000"/>
          <w:sz w:val="28"/>
        </w:rPr>
        <w:t>
      (керегінің астын сызу) №__________ бастап "___" _________ 20___ берілген)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xml:space="preserve">
      ________________________________________________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және(немесе) қызметтің кіші түрі(лері)нің толық атауы) </w:t>
      </w:r>
    </w:p>
    <w:p>
      <w:pPr>
        <w:spacing w:after="0"/>
        <w:ind w:left="0"/>
        <w:jc w:val="both"/>
      </w:pPr>
      <w:r>
        <w:rPr>
          <w:rFonts w:ascii="Times New Roman"/>
          <w:b w:val="false"/>
          <w:i w:val="false"/>
          <w:color w:val="000000"/>
          <w:sz w:val="28"/>
        </w:rPr>
        <w:t>
      (тиісті тор көзде Х көрсетіңіз):</w:t>
      </w:r>
    </w:p>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 көзде Х көрсетіңіз):</w:t>
      </w:r>
    </w:p>
    <w:p>
      <w:pPr>
        <w:spacing w:after="0"/>
        <w:ind w:left="0"/>
        <w:jc w:val="both"/>
      </w:pPr>
      <w:r>
        <w:rPr>
          <w:rFonts w:ascii="Times New Roman"/>
          <w:b w:val="false"/>
          <w:i w:val="false"/>
          <w:color w:val="000000"/>
          <w:sz w:val="28"/>
        </w:rPr>
        <w:t>
      бірігу 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w:t>
      </w:r>
    </w:p>
    <w:p>
      <w:pPr>
        <w:spacing w:after="0"/>
        <w:ind w:left="0"/>
        <w:jc w:val="both"/>
      </w:pPr>
      <w:r>
        <w:rPr>
          <w:rFonts w:ascii="Times New Roman"/>
          <w:b w:val="false"/>
          <w:i w:val="false"/>
          <w:color w:val="000000"/>
          <w:sz w:val="28"/>
        </w:rPr>
        <w:t>
      бөліп шығару_________________________________________________</w:t>
      </w:r>
    </w:p>
    <w:p>
      <w:pPr>
        <w:spacing w:after="0"/>
        <w:ind w:left="0"/>
        <w:jc w:val="both"/>
      </w:pPr>
      <w:r>
        <w:rPr>
          <w:rFonts w:ascii="Times New Roman"/>
          <w:b w:val="false"/>
          <w:i w:val="false"/>
          <w:color w:val="000000"/>
          <w:sz w:val="28"/>
        </w:rPr>
        <w:t>
      бөліну _________________________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w:t>
      </w:r>
    </w:p>
    <w:p>
      <w:pPr>
        <w:spacing w:after="0"/>
        <w:ind w:left="0"/>
        <w:jc w:val="both"/>
      </w:pPr>
      <w:r>
        <w:rPr>
          <w:rFonts w:ascii="Times New Roman"/>
          <w:b w:val="false"/>
          <w:i w:val="false"/>
          <w:color w:val="000000"/>
          <w:sz w:val="28"/>
        </w:rPr>
        <w:t xml:space="preserve">
      4) егер лицензияның иеліктен шығарылатындығы </w:t>
      </w:r>
      <w:r>
        <w:rPr>
          <w:rFonts w:ascii="Times New Roman"/>
          <w:b w:val="false"/>
          <w:i w:val="false"/>
          <w:color w:val="000000"/>
          <w:sz w:val="28"/>
        </w:rPr>
        <w:t>Заңның</w:t>
      </w:r>
      <w:r>
        <w:rPr>
          <w:rFonts w:ascii="Times New Roman"/>
          <w:b w:val="false"/>
          <w:i w:val="false"/>
          <w:color w:val="000000"/>
          <w:sz w:val="28"/>
        </w:rPr>
        <w:t xml:space="preserve">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 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w:t>
      </w:r>
    </w:p>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 </w:t>
      </w:r>
    </w:p>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Телефондар _________________________________________________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xml:space="preserve">
      ______ парақ қоса беріледі.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p>
      <w:pPr>
        <w:spacing w:after="0"/>
        <w:ind w:left="0"/>
        <w:jc w:val="both"/>
      </w:pPr>
      <w:r>
        <w:rPr>
          <w:rFonts w:ascii="Times New Roman"/>
          <w:b w:val="false"/>
          <w:i w:val="false"/>
          <w:color w:val="000000"/>
          <w:sz w:val="28"/>
        </w:rPr>
        <w:t xml:space="preserve">
      Басшы ______________________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материалдармен </w:t>
            </w:r>
            <w:r>
              <w:br/>
            </w:r>
            <w:r>
              <w:rPr>
                <w:rFonts w:ascii="Times New Roman"/>
                <w:b w:val="false"/>
                <w:i w:val="false"/>
                <w:color w:val="000000"/>
                <w:sz w:val="20"/>
              </w:rPr>
              <w:t xml:space="preserve">жұмыс iстеуге арналған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141"/>
    <w:p>
      <w:pPr>
        <w:spacing w:after="0"/>
        <w:ind w:left="0"/>
        <w:jc w:val="left"/>
      </w:pPr>
      <w:r>
        <w:rPr>
          <w:rFonts w:ascii="Times New Roman"/>
          <w:b/>
          <w:i w:val="false"/>
          <w:color w:val="000000"/>
        </w:rPr>
        <w:t xml:space="preserve"> Лицензия</w:t>
      </w:r>
    </w:p>
    <w:bookmarkEnd w:id="14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 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___________________________________________________ айналысуға</w:t>
      </w:r>
    </w:p>
    <w:p>
      <w:pPr>
        <w:spacing w:after="0"/>
        <w:ind w:left="0"/>
        <w:jc w:val="both"/>
      </w:pPr>
      <w:r>
        <w:rPr>
          <w:rFonts w:ascii="Times New Roman"/>
          <w:b w:val="false"/>
          <w:i w:val="false"/>
          <w:color w:val="000000"/>
          <w:sz w:val="28"/>
        </w:rPr>
        <w:t xml:space="preserve">
      ______________________________________________________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w:t>
      </w:r>
    </w:p>
    <w:p>
      <w:pPr>
        <w:spacing w:after="0"/>
        <w:ind w:left="0"/>
        <w:jc w:val="both"/>
      </w:pPr>
      <w:r>
        <w:rPr>
          <w:rFonts w:ascii="Times New Roman"/>
          <w:b w:val="false"/>
          <w:i w:val="false"/>
          <w:color w:val="000000"/>
          <w:sz w:val="28"/>
        </w:rPr>
        <w:t xml:space="preserve">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нөмірі/жеке тұлғаның толық тегі, аты, әкесінің аты </w:t>
      </w:r>
    </w:p>
    <w:p>
      <w:pPr>
        <w:spacing w:after="0"/>
        <w:ind w:left="0"/>
        <w:jc w:val="both"/>
      </w:pPr>
      <w:r>
        <w:rPr>
          <w:rFonts w:ascii="Times New Roman"/>
          <w:b w:val="false"/>
          <w:i w:val="false"/>
          <w:color w:val="000000"/>
          <w:sz w:val="28"/>
        </w:rPr>
        <w:t>
      (болған жағдайда), жеке сәйкестендіру нөмірі)</w:t>
      </w:r>
    </w:p>
    <w:p>
      <w:pPr>
        <w:spacing w:after="0"/>
        <w:ind w:left="0"/>
        <w:jc w:val="both"/>
      </w:pPr>
      <w:r>
        <w:rPr>
          <w:rFonts w:ascii="Times New Roman"/>
          <w:b w:val="false"/>
          <w:i w:val="false"/>
          <w:color w:val="000000"/>
          <w:sz w:val="28"/>
        </w:rPr>
        <w:t xml:space="preserve">
      Ерекше шарттары 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Ескерту: _____________________________________________________ </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xml:space="preserve">
      Лицензиар 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_____________________ (қағаз тасығыштағы лицензиялар үшін)</w:t>
      </w:r>
    </w:p>
    <w:p>
      <w:pPr>
        <w:spacing w:after="0"/>
        <w:ind w:left="0"/>
        <w:jc w:val="both"/>
      </w:pPr>
      <w:r>
        <w:rPr>
          <w:rFonts w:ascii="Times New Roman"/>
          <w:b w:val="false"/>
          <w:i w:val="false"/>
          <w:color w:val="000000"/>
          <w:sz w:val="28"/>
        </w:rPr>
        <w:t>
      Мөр орны (қағаз тасығыштағы лицензиялар үшін)</w:t>
      </w:r>
    </w:p>
    <w:p>
      <w:pPr>
        <w:spacing w:after="0"/>
        <w:ind w:left="0"/>
        <w:jc w:val="both"/>
      </w:pPr>
      <w:r>
        <w:rPr>
          <w:rFonts w:ascii="Times New Roman"/>
          <w:b w:val="false"/>
          <w:i w:val="false"/>
          <w:color w:val="000000"/>
          <w:sz w:val="28"/>
        </w:rPr>
        <w:t>
      Алғашқы берілген күні: "___" ____________ _______ ж.</w:t>
      </w:r>
    </w:p>
    <w:p>
      <w:pPr>
        <w:spacing w:after="0"/>
        <w:ind w:left="0"/>
        <w:jc w:val="both"/>
      </w:pPr>
      <w:r>
        <w:rPr>
          <w:rFonts w:ascii="Times New Roman"/>
          <w:b w:val="false"/>
          <w:i w:val="false"/>
          <w:color w:val="000000"/>
          <w:sz w:val="28"/>
        </w:rPr>
        <w:t>
      Лицензияның қолданылу кезеңі: "___" ____________ _______ ж.</w:t>
      </w:r>
    </w:p>
    <w:p>
      <w:pPr>
        <w:spacing w:after="0"/>
        <w:ind w:left="0"/>
        <w:jc w:val="both"/>
      </w:pPr>
      <w:r>
        <w:rPr>
          <w:rFonts w:ascii="Times New Roman"/>
          <w:b w:val="false"/>
          <w:i w:val="false"/>
          <w:color w:val="000000"/>
          <w:sz w:val="28"/>
        </w:rPr>
        <w:t>
      Берілген орны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материалдармен </w:t>
            </w:r>
            <w:r>
              <w:br/>
            </w:r>
            <w:r>
              <w:rPr>
                <w:rFonts w:ascii="Times New Roman"/>
                <w:b w:val="false"/>
                <w:i w:val="false"/>
                <w:color w:val="000000"/>
                <w:sz w:val="20"/>
              </w:rPr>
              <w:t xml:space="preserve">жұмыс iстеуге арналған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142"/>
    <w:p>
      <w:pPr>
        <w:spacing w:after="0"/>
        <w:ind w:left="0"/>
        <w:jc w:val="left"/>
      </w:pPr>
      <w:r>
        <w:rPr>
          <w:rFonts w:ascii="Times New Roman"/>
          <w:b/>
          <w:i w:val="false"/>
          <w:color w:val="000000"/>
        </w:rPr>
        <w:t xml:space="preserve"> Лицензияға қосымша</w:t>
      </w:r>
    </w:p>
    <w:bookmarkEnd w:id="142"/>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 _________________</w:t>
      </w:r>
    </w:p>
    <w:p>
      <w:pPr>
        <w:spacing w:after="0"/>
        <w:ind w:left="0"/>
        <w:jc w:val="both"/>
      </w:pPr>
      <w:r>
        <w:rPr>
          <w:rFonts w:ascii="Times New Roman"/>
          <w:b w:val="false"/>
          <w:i w:val="false"/>
          <w:color w:val="000000"/>
          <w:sz w:val="28"/>
        </w:rPr>
        <w:t>
      Лицензияланатын қызмет түрінің кіші түрі(лері) __________________</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қызметтің кіші түрінің атауы)</w:t>
      </w:r>
    </w:p>
    <w:p>
      <w:pPr>
        <w:spacing w:after="0"/>
        <w:ind w:left="0"/>
        <w:jc w:val="both"/>
      </w:pPr>
      <w:r>
        <w:rPr>
          <w:rFonts w:ascii="Times New Roman"/>
          <w:b w:val="false"/>
          <w:i w:val="false"/>
          <w:color w:val="000000"/>
          <w:sz w:val="28"/>
        </w:rPr>
        <w:t xml:space="preserve">
      Лицензиат 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нөмірі/жеке тұлғаның толық тегі, аты, әкесінің аты </w:t>
      </w:r>
    </w:p>
    <w:p>
      <w:pPr>
        <w:spacing w:after="0"/>
        <w:ind w:left="0"/>
        <w:jc w:val="both"/>
      </w:pPr>
      <w:r>
        <w:rPr>
          <w:rFonts w:ascii="Times New Roman"/>
          <w:b w:val="false"/>
          <w:i w:val="false"/>
          <w:color w:val="000000"/>
          <w:sz w:val="28"/>
        </w:rPr>
        <w:t>
      (болған жағдайда), жеке сәйкестендіру нөмірі)</w:t>
      </w:r>
    </w:p>
    <w:p>
      <w:pPr>
        <w:spacing w:after="0"/>
        <w:ind w:left="0"/>
        <w:jc w:val="both"/>
      </w:pPr>
      <w:r>
        <w:rPr>
          <w:rFonts w:ascii="Times New Roman"/>
          <w:b w:val="false"/>
          <w:i w:val="false"/>
          <w:color w:val="000000"/>
          <w:sz w:val="28"/>
        </w:rPr>
        <w:t xml:space="preserve">
      Өндiрiстік база және/немесе объект _____________________________ </w:t>
      </w:r>
    </w:p>
    <w:p>
      <w:pPr>
        <w:spacing w:after="0"/>
        <w:ind w:left="0"/>
        <w:jc w:val="both"/>
      </w:pP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xml:space="preserve">
      Лицензияның қолданылуының ерекше шарттары 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Лицензиар ___________________________________________________ </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 (қағаз жеткізгіштегі қосымшалар үшін)</w:t>
      </w:r>
    </w:p>
    <w:p>
      <w:pPr>
        <w:spacing w:after="0"/>
        <w:ind w:left="0"/>
        <w:jc w:val="both"/>
      </w:pPr>
      <w:r>
        <w:rPr>
          <w:rFonts w:ascii="Times New Roman"/>
          <w:b w:val="false"/>
          <w:i w:val="false"/>
          <w:color w:val="000000"/>
          <w:sz w:val="28"/>
        </w:rPr>
        <w:t>
      Мөр орны (қағаз жеткізгіштегі қосымшалар үшін)</w:t>
      </w:r>
    </w:p>
    <w:p>
      <w:pPr>
        <w:spacing w:after="0"/>
        <w:ind w:left="0"/>
        <w:jc w:val="both"/>
      </w:pPr>
      <w:r>
        <w:rPr>
          <w:rFonts w:ascii="Times New Roman"/>
          <w:b w:val="false"/>
          <w:i w:val="false"/>
          <w:color w:val="000000"/>
          <w:sz w:val="28"/>
        </w:rPr>
        <w:t>
      Қосымшаның нөмірі ________________</w:t>
      </w:r>
    </w:p>
    <w:p>
      <w:pPr>
        <w:spacing w:after="0"/>
        <w:ind w:left="0"/>
        <w:jc w:val="both"/>
      </w:pPr>
      <w:r>
        <w:rPr>
          <w:rFonts w:ascii="Times New Roman"/>
          <w:b w:val="false"/>
          <w:i w:val="false"/>
          <w:color w:val="000000"/>
          <w:sz w:val="28"/>
        </w:rPr>
        <w:t>
      Қолданылу мерзiмi "____" _______________ _____ ж.</w:t>
      </w:r>
    </w:p>
    <w:p>
      <w:pPr>
        <w:spacing w:after="0"/>
        <w:ind w:left="0"/>
        <w:jc w:val="both"/>
      </w:pPr>
      <w:r>
        <w:rPr>
          <w:rFonts w:ascii="Times New Roman"/>
          <w:b w:val="false"/>
          <w:i w:val="false"/>
          <w:color w:val="000000"/>
          <w:sz w:val="28"/>
        </w:rPr>
        <w:t>
      Қосымшаның берілген күні ________________ 20 ____ ж.</w:t>
      </w:r>
    </w:p>
    <w:p>
      <w:pPr>
        <w:spacing w:after="0"/>
        <w:ind w:left="0"/>
        <w:jc w:val="both"/>
      </w:pPr>
      <w:r>
        <w:rPr>
          <w:rFonts w:ascii="Times New Roman"/>
          <w:b w:val="false"/>
          <w:i w:val="false"/>
          <w:color w:val="000000"/>
          <w:sz w:val="28"/>
        </w:rPr>
        <w:t>
      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"Радиоактивтi заттармен, </w:t>
            </w:r>
            <w:r>
              <w:br/>
            </w:r>
            <w:r>
              <w:rPr>
                <w:rFonts w:ascii="Times New Roman"/>
                <w:b w:val="false"/>
                <w:i w:val="false"/>
                <w:color w:val="000000"/>
                <w:sz w:val="20"/>
              </w:rPr>
              <w:t xml:space="preserve">құрамында радиоактивтi заттар </w:t>
            </w:r>
            <w:r>
              <w:br/>
            </w:r>
            <w:r>
              <w:rPr>
                <w:rFonts w:ascii="Times New Roman"/>
                <w:b w:val="false"/>
                <w:i w:val="false"/>
                <w:color w:val="000000"/>
                <w:sz w:val="20"/>
              </w:rPr>
              <w:t xml:space="preserve">бар аспаптармен және </w:t>
            </w:r>
            <w:r>
              <w:br/>
            </w:r>
            <w:r>
              <w:rPr>
                <w:rFonts w:ascii="Times New Roman"/>
                <w:b w:val="false"/>
                <w:i w:val="false"/>
                <w:color w:val="000000"/>
                <w:sz w:val="20"/>
              </w:rPr>
              <w:t xml:space="preserve">қондырғылармен жұмыс iстеуге </w:t>
            </w:r>
            <w:r>
              <w:br/>
            </w:r>
            <w:r>
              <w:rPr>
                <w:rFonts w:ascii="Times New Roman"/>
                <w:b w:val="false"/>
                <w:i w:val="false"/>
                <w:color w:val="000000"/>
                <w:sz w:val="20"/>
              </w:rPr>
              <w:t xml:space="preserve">арналған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5-қосымша</w:t>
            </w:r>
          </w:p>
        </w:tc>
      </w:tr>
    </w:tbl>
    <w:bookmarkStart w:name="z255" w:id="143"/>
    <w:p>
      <w:pPr>
        <w:spacing w:after="0"/>
        <w:ind w:left="0"/>
        <w:jc w:val="left"/>
      </w:pPr>
      <w:r>
        <w:rPr>
          <w:rFonts w:ascii="Times New Roman"/>
          <w:b/>
          <w:i w:val="false"/>
          <w:color w:val="000000"/>
        </w:rPr>
        <w:t xml:space="preserve"> "Радиоактивтi заттармен, құрамында радиоактивтi заттар бар аспаптармен және қондырғылармен жұмыс iстеуге арналған лицензия беру" мемлекеттік қызмет көрсетуге қойылатын негізгі талаптар тізбесі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"Радиоактивтi заттармен, құрамында радиоактивтi заттар бар аспаптармен және қондырғылармен жұмыс iстеуге арналған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p>
            <w:pPr>
              <w:spacing w:after="20"/>
              <w:ind w:left="20"/>
              <w:jc w:val="both"/>
            </w:pPr>
            <w:r>
              <w:rPr>
                <w:rFonts w:ascii="Times New Roman"/>
                <w:b w:val="false"/>
                <w:i w:val="false"/>
                <w:color w:val="000000"/>
                <w:sz w:val="20"/>
              </w:rPr>
              <w:t>
1) радиоактивті заттарды, құрамында радиоактивті заттар бар аспаптар мен қондырғыларды дайындау;</w:t>
            </w:r>
          </w:p>
          <w:p>
            <w:pPr>
              <w:spacing w:after="20"/>
              <w:ind w:left="20"/>
              <w:jc w:val="both"/>
            </w:pPr>
            <w:r>
              <w:rPr>
                <w:rFonts w:ascii="Times New Roman"/>
                <w:b w:val="false"/>
                <w:i w:val="false"/>
                <w:color w:val="000000"/>
                <w:sz w:val="20"/>
              </w:rPr>
              <w:t>
2) радиоактивті заттарды, құрамында радиоактивті заттар бар аспаптар мен қондырғыларды пайдалану;</w:t>
            </w:r>
          </w:p>
          <w:p>
            <w:pPr>
              <w:spacing w:after="20"/>
              <w:ind w:left="20"/>
              <w:jc w:val="both"/>
            </w:pPr>
            <w:r>
              <w:rPr>
                <w:rFonts w:ascii="Times New Roman"/>
                <w:b w:val="false"/>
                <w:i w:val="false"/>
                <w:color w:val="000000"/>
                <w:sz w:val="20"/>
              </w:rPr>
              <w:t>
3) радиоактивті заттарды, құрамында радиоактивті заттар бар аспаптарды және қондырғыларды өткізу;</w:t>
            </w:r>
          </w:p>
          <w:p>
            <w:pPr>
              <w:spacing w:after="20"/>
              <w:ind w:left="20"/>
              <w:jc w:val="both"/>
            </w:pPr>
            <w:r>
              <w:rPr>
                <w:rFonts w:ascii="Times New Roman"/>
                <w:b w:val="false"/>
                <w:i w:val="false"/>
                <w:color w:val="000000"/>
                <w:sz w:val="20"/>
              </w:rPr>
              <w:t>
4) радиоактивті заттарды, құрамында радиоактивті заттар бар аспаптарды және қондырғыларды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 – 20 (жиырма)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және (немесе) лицензияға қосымша немесе мемлекеттік қызмет көрсетуден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қызметті алушыларға ақылы негізде көрсетіледі. </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10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xml:space="preserve">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ЭЦҚ-сымен куәландырылған лицензияны және (немесе) лицензияға қосымшаны электрондық түрде алу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алу кезінде талап етілмейді);</w:t>
            </w:r>
          </w:p>
          <w:p>
            <w:pPr>
              <w:spacing w:after="20"/>
              <w:ind w:left="20"/>
              <w:jc w:val="both"/>
            </w:pPr>
            <w:r>
              <w:rPr>
                <w:rFonts w:ascii="Times New Roman"/>
                <w:b w:val="false"/>
                <w:i w:val="false"/>
                <w:color w:val="000000"/>
                <w:sz w:val="20"/>
              </w:rPr>
              <w:t xml:space="preserve">
Қазақстан Республикасы Энергетика министрінің 2014 жылғы 13 қарашадағы № 122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3-тарауында көрсетілген нысандар бойынша мәліметтер;</w:t>
            </w:r>
          </w:p>
          <w:p>
            <w:pPr>
              <w:spacing w:after="20"/>
              <w:ind w:left="20"/>
              <w:jc w:val="both"/>
            </w:pPr>
            <w:r>
              <w:rPr>
                <w:rFonts w:ascii="Times New Roman"/>
                <w:b w:val="false"/>
                <w:i w:val="false"/>
                <w:color w:val="000000"/>
                <w:sz w:val="20"/>
              </w:rPr>
              <w:t xml:space="preserve">
Біліктілік талаптарына сәйкес радиоактивті заттармен, құрамында радиоактивті заттар бар аспаптармен және қондырғылармен жұмыстарды орындау жөніндегі қызметке құжаттардың электрондық көшірмелері; </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xml:space="preserve">
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кезінде: </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Біліктілік талаптарының 3-тарауында көрсетілген нысандар бойынша мәліметтер;</w:t>
            </w:r>
          </w:p>
          <w:p>
            <w:pPr>
              <w:spacing w:after="20"/>
              <w:ind w:left="20"/>
              <w:jc w:val="both"/>
            </w:pPr>
            <w:r>
              <w:rPr>
                <w:rFonts w:ascii="Times New Roman"/>
                <w:b w:val="false"/>
                <w:i w:val="false"/>
                <w:color w:val="000000"/>
                <w:sz w:val="20"/>
              </w:rPr>
              <w:t>
Біліктілік талаптарына сәйкес радиоактивті заттармен, құрамында радиоактивті заттар бар аспаптармен және қондырғылармен жұмыстарды орындау жөніндегі қызметке құжаттардың электрондық көшірмелері.</w:t>
            </w:r>
          </w:p>
          <w:p>
            <w:pPr>
              <w:spacing w:after="20"/>
              <w:ind w:left="20"/>
              <w:jc w:val="both"/>
            </w:pPr>
            <w:r>
              <w:rPr>
                <w:rFonts w:ascii="Times New Roman"/>
                <w:b w:val="false"/>
                <w:i w:val="false"/>
                <w:color w:val="000000"/>
                <w:sz w:val="20"/>
              </w:rPr>
              <w:t xml:space="preserve">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болып табылатын көрсетілетін қызметті алушы – заңды тұлғаны мемлекеттік тіркеу (қайта тіркеу) туралы анықтамасы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w:t>
            </w:r>
          </w:p>
          <w:p>
            <w:pPr>
              <w:spacing w:after="20"/>
              <w:ind w:left="20"/>
              <w:jc w:val="both"/>
            </w:pPr>
            <w:r>
              <w:rPr>
                <w:rFonts w:ascii="Times New Roman"/>
                <w:b w:val="false"/>
                <w:i w:val="false"/>
                <w:color w:val="000000"/>
                <w:sz w:val="20"/>
              </w:rPr>
              <w:t>
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 мемлекеттік қызметті көрсетуден бас тарту үшін негіздер:</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Қазақстан Республикасы мемлекеттік органдарының www.gov.kz интернет-ресурстары бірыңғай платформасының "Энергетика министрлігі"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мемлекеттік қызметтерді көрсету кезінде порталда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"Радиоактивтi заттармен, </w:t>
            </w:r>
            <w:r>
              <w:br/>
            </w:r>
            <w:r>
              <w:rPr>
                <w:rFonts w:ascii="Times New Roman"/>
                <w:b w:val="false"/>
                <w:i w:val="false"/>
                <w:color w:val="000000"/>
                <w:sz w:val="20"/>
              </w:rPr>
              <w:t xml:space="preserve">құрамында радиоактивтi заттар </w:t>
            </w:r>
            <w:r>
              <w:br/>
            </w:r>
            <w:r>
              <w:rPr>
                <w:rFonts w:ascii="Times New Roman"/>
                <w:b w:val="false"/>
                <w:i w:val="false"/>
                <w:color w:val="000000"/>
                <w:sz w:val="20"/>
              </w:rPr>
              <w:t xml:space="preserve">бар аспаптармен және </w:t>
            </w:r>
            <w:r>
              <w:br/>
            </w:r>
            <w:r>
              <w:rPr>
                <w:rFonts w:ascii="Times New Roman"/>
                <w:b w:val="false"/>
                <w:i w:val="false"/>
                <w:color w:val="000000"/>
                <w:sz w:val="20"/>
              </w:rPr>
              <w:t xml:space="preserve">қондырғылармен жұмыс iстеуге </w:t>
            </w:r>
            <w:r>
              <w:br/>
            </w:r>
            <w:r>
              <w:rPr>
                <w:rFonts w:ascii="Times New Roman"/>
                <w:b w:val="false"/>
                <w:i w:val="false"/>
                <w:color w:val="000000"/>
                <w:sz w:val="20"/>
              </w:rPr>
              <w:t xml:space="preserve">арналған лицензия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7" w:id="144"/>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44"/>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орны, бизнес- 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–шетелдік заңды тұлға филиалының </w:t>
      </w:r>
    </w:p>
    <w:p>
      <w:pPr>
        <w:spacing w:after="0"/>
        <w:ind w:left="0"/>
        <w:jc w:val="both"/>
      </w:pPr>
      <w:r>
        <w:rPr>
          <w:rFonts w:ascii="Times New Roman"/>
          <w:b w:val="false"/>
          <w:i w:val="false"/>
          <w:color w:val="000000"/>
          <w:sz w:val="28"/>
        </w:rPr>
        <w:t>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(қызметтiң түрiнің және (немесе) қызметтің кіші түрі (лері) </w:t>
      </w:r>
    </w:p>
    <w:p>
      <w:pPr>
        <w:spacing w:after="0"/>
        <w:ind w:left="0"/>
        <w:jc w:val="both"/>
      </w:pPr>
      <w:r>
        <w:rPr>
          <w:rFonts w:ascii="Times New Roman"/>
          <w:b w:val="false"/>
          <w:i w:val="false"/>
          <w:color w:val="000000"/>
          <w:sz w:val="28"/>
        </w:rPr>
        <w:t>
      нің толық атауы көрсетiлсiн)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w:t>
      </w:r>
    </w:p>
    <w:p>
      <w:pPr>
        <w:spacing w:after="0"/>
        <w:ind w:left="0"/>
        <w:jc w:val="both"/>
      </w:pPr>
      <w:r>
        <w:rPr>
          <w:rFonts w:ascii="Times New Roman"/>
          <w:b w:val="false"/>
          <w:i w:val="false"/>
          <w:color w:val="000000"/>
          <w:sz w:val="28"/>
        </w:rPr>
        <w:t xml:space="preserve">
      жеткізгіште _______________________________________________________ </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 (стационарлық үй-жайлар) нәмірі)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xml:space="preserve">
      Басшы ______________________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"Радиоактивтi заттармен, </w:t>
            </w:r>
            <w:r>
              <w:br/>
            </w:r>
            <w:r>
              <w:rPr>
                <w:rFonts w:ascii="Times New Roman"/>
                <w:b w:val="false"/>
                <w:i w:val="false"/>
                <w:color w:val="000000"/>
                <w:sz w:val="20"/>
              </w:rPr>
              <w:t xml:space="preserve">құрамында радиоактивтi заттар </w:t>
            </w:r>
            <w:r>
              <w:br/>
            </w:r>
            <w:r>
              <w:rPr>
                <w:rFonts w:ascii="Times New Roman"/>
                <w:b w:val="false"/>
                <w:i w:val="false"/>
                <w:color w:val="000000"/>
                <w:sz w:val="20"/>
              </w:rPr>
              <w:t xml:space="preserve">бар аспаптармен және </w:t>
            </w:r>
            <w:r>
              <w:br/>
            </w:r>
            <w:r>
              <w:rPr>
                <w:rFonts w:ascii="Times New Roman"/>
                <w:b w:val="false"/>
                <w:i w:val="false"/>
                <w:color w:val="000000"/>
                <w:sz w:val="20"/>
              </w:rPr>
              <w:t xml:space="preserve">қондырғылармен жұмыс iстеуге </w:t>
            </w:r>
            <w:r>
              <w:br/>
            </w:r>
            <w:r>
              <w:rPr>
                <w:rFonts w:ascii="Times New Roman"/>
                <w:b w:val="false"/>
                <w:i w:val="false"/>
                <w:color w:val="000000"/>
                <w:sz w:val="20"/>
              </w:rPr>
              <w:t xml:space="preserve">арналған лицензия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14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45"/>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w:t>
      </w:r>
    </w:p>
    <w:p>
      <w:pPr>
        <w:spacing w:after="0"/>
        <w:ind w:left="0"/>
        <w:jc w:val="both"/>
      </w:pPr>
      <w:r>
        <w:rPr>
          <w:rFonts w:ascii="Times New Roman"/>
          <w:b w:val="false"/>
          <w:i w:val="false"/>
          <w:color w:val="000000"/>
          <w:sz w:val="28"/>
        </w:rPr>
        <w:t>
      немесе өкілдігінің бизнес-сәйкестендіру нөмірі)</w:t>
      </w:r>
    </w:p>
    <w:p>
      <w:pPr>
        <w:spacing w:after="0"/>
        <w:ind w:left="0"/>
        <w:jc w:val="both"/>
      </w:pPr>
      <w:r>
        <w:rPr>
          <w:rFonts w:ascii="Times New Roman"/>
          <w:b w:val="false"/>
          <w:i w:val="false"/>
          <w:color w:val="000000"/>
          <w:sz w:val="28"/>
        </w:rPr>
        <w:t xml:space="preserve">
      лицензияны және (немесе) лицензияға қосымшаны(ларды) қайта ресімдеуді сұраймын </w:t>
      </w:r>
    </w:p>
    <w:p>
      <w:pPr>
        <w:spacing w:after="0"/>
        <w:ind w:left="0"/>
        <w:jc w:val="both"/>
      </w:pPr>
      <w:r>
        <w:rPr>
          <w:rFonts w:ascii="Times New Roman"/>
          <w:b w:val="false"/>
          <w:i w:val="false"/>
          <w:color w:val="000000"/>
          <w:sz w:val="28"/>
        </w:rPr>
        <w:t>
      (керегінің астын сызу) №__________ бастап "___" _________ 20___ берілген)</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w:t>
      </w:r>
    </w:p>
    <w:p>
      <w:pPr>
        <w:spacing w:after="0"/>
        <w:ind w:left="0"/>
        <w:jc w:val="both"/>
      </w:pPr>
      <w:r>
        <w:rPr>
          <w:rFonts w:ascii="Times New Roman"/>
          <w:b w:val="false"/>
          <w:i w:val="false"/>
          <w:color w:val="000000"/>
          <w:sz w:val="28"/>
        </w:rPr>
        <w:t>
      (ларды) берген лицензиардың атауы)</w:t>
      </w:r>
    </w:p>
    <w:p>
      <w:pPr>
        <w:spacing w:after="0"/>
        <w:ind w:left="0"/>
        <w:jc w:val="both"/>
      </w:pPr>
      <w:r>
        <w:rPr>
          <w:rFonts w:ascii="Times New Roman"/>
          <w:b w:val="false"/>
          <w:i w:val="false"/>
          <w:color w:val="000000"/>
          <w:sz w:val="28"/>
        </w:rPr>
        <w:t xml:space="preserve">
      _________________________________________________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және(немесе) қызметтің кіші түрі(лері)нің толық атауы) </w:t>
      </w:r>
    </w:p>
    <w:p>
      <w:pPr>
        <w:spacing w:after="0"/>
        <w:ind w:left="0"/>
        <w:jc w:val="both"/>
      </w:pPr>
      <w:r>
        <w:rPr>
          <w:rFonts w:ascii="Times New Roman"/>
          <w:b w:val="false"/>
          <w:i w:val="false"/>
          <w:color w:val="000000"/>
          <w:sz w:val="28"/>
        </w:rPr>
        <w:t>
      (тиісті тор көзде Х көрсетіңіз):</w:t>
      </w:r>
    </w:p>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 көзде Х көрсетіңіз):</w:t>
      </w:r>
    </w:p>
    <w:p>
      <w:pPr>
        <w:spacing w:after="0"/>
        <w:ind w:left="0"/>
        <w:jc w:val="both"/>
      </w:pPr>
      <w:r>
        <w:rPr>
          <w:rFonts w:ascii="Times New Roman"/>
          <w:b w:val="false"/>
          <w:i w:val="false"/>
          <w:color w:val="000000"/>
          <w:sz w:val="28"/>
        </w:rPr>
        <w:t>
      бірігу 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w:t>
      </w:r>
    </w:p>
    <w:p>
      <w:pPr>
        <w:spacing w:after="0"/>
        <w:ind w:left="0"/>
        <w:jc w:val="both"/>
      </w:pPr>
      <w:r>
        <w:rPr>
          <w:rFonts w:ascii="Times New Roman"/>
          <w:b w:val="false"/>
          <w:i w:val="false"/>
          <w:color w:val="000000"/>
          <w:sz w:val="28"/>
        </w:rPr>
        <w:t>
      бөліну ________________________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w:t>
      </w:r>
    </w:p>
    <w:p>
      <w:pPr>
        <w:spacing w:after="0"/>
        <w:ind w:left="0"/>
        <w:jc w:val="both"/>
      </w:pPr>
      <w:r>
        <w:rPr>
          <w:rFonts w:ascii="Times New Roman"/>
          <w:b w:val="false"/>
          <w:i w:val="false"/>
          <w:color w:val="000000"/>
          <w:sz w:val="28"/>
        </w:rPr>
        <w:t xml:space="preserve">
      4) егер лицензияның иеліктен шығарылатындығы </w:t>
      </w:r>
      <w:r>
        <w:rPr>
          <w:rFonts w:ascii="Times New Roman"/>
          <w:b w:val="false"/>
          <w:i w:val="false"/>
          <w:color w:val="000000"/>
          <w:sz w:val="28"/>
        </w:rPr>
        <w:t>Заңның</w:t>
      </w:r>
      <w:r>
        <w:rPr>
          <w:rFonts w:ascii="Times New Roman"/>
          <w:b w:val="false"/>
          <w:i w:val="false"/>
          <w:color w:val="000000"/>
          <w:sz w:val="28"/>
        </w:rPr>
        <w:t xml:space="preserve">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w:t>
      </w:r>
    </w:p>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w:t>
      </w:r>
    </w:p>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Телефондар _________________________________________________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w:t>
      </w:r>
    </w:p>
    <w:p>
      <w:pPr>
        <w:spacing w:after="0"/>
        <w:ind w:left="0"/>
        <w:jc w:val="both"/>
      </w:pPr>
      <w:r>
        <w:rPr>
          <w:rFonts w:ascii="Times New Roman"/>
          <w:b w:val="false"/>
          <w:i w:val="false"/>
          <w:color w:val="000000"/>
          <w:sz w:val="28"/>
        </w:rPr>
        <w:t xml:space="preserve">
      Басшы ______________________             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"Радиоактивтi заттармен, </w:t>
            </w:r>
            <w:r>
              <w:br/>
            </w:r>
            <w:r>
              <w:rPr>
                <w:rFonts w:ascii="Times New Roman"/>
                <w:b w:val="false"/>
                <w:i w:val="false"/>
                <w:color w:val="000000"/>
                <w:sz w:val="20"/>
              </w:rPr>
              <w:t xml:space="preserve">құрамында радиоактивтi заттар </w:t>
            </w:r>
            <w:r>
              <w:br/>
            </w:r>
            <w:r>
              <w:rPr>
                <w:rFonts w:ascii="Times New Roman"/>
                <w:b w:val="false"/>
                <w:i w:val="false"/>
                <w:color w:val="000000"/>
                <w:sz w:val="20"/>
              </w:rPr>
              <w:t xml:space="preserve">бар аспаптармен және </w:t>
            </w:r>
            <w:r>
              <w:br/>
            </w:r>
            <w:r>
              <w:rPr>
                <w:rFonts w:ascii="Times New Roman"/>
                <w:b w:val="false"/>
                <w:i w:val="false"/>
                <w:color w:val="000000"/>
                <w:sz w:val="20"/>
              </w:rPr>
              <w:t xml:space="preserve">қондырғылармен жұмыс iстеуге </w:t>
            </w:r>
            <w:r>
              <w:br/>
            </w:r>
            <w:r>
              <w:rPr>
                <w:rFonts w:ascii="Times New Roman"/>
                <w:b w:val="false"/>
                <w:i w:val="false"/>
                <w:color w:val="000000"/>
                <w:sz w:val="20"/>
              </w:rPr>
              <w:t xml:space="preserve">арналған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146"/>
    <w:p>
      <w:pPr>
        <w:spacing w:after="0"/>
        <w:ind w:left="0"/>
        <w:jc w:val="left"/>
      </w:pPr>
      <w:r>
        <w:rPr>
          <w:rFonts w:ascii="Times New Roman"/>
          <w:b/>
          <w:i w:val="false"/>
          <w:color w:val="000000"/>
        </w:rPr>
        <w:t xml:space="preserve"> Лицензия</w:t>
      </w:r>
    </w:p>
    <w:bookmarkEnd w:id="14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 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 айналысуға</w:t>
      </w:r>
    </w:p>
    <w:p>
      <w:pPr>
        <w:spacing w:after="0"/>
        <w:ind w:left="0"/>
        <w:jc w:val="both"/>
      </w:pPr>
      <w:r>
        <w:rPr>
          <w:rFonts w:ascii="Times New Roman"/>
          <w:b w:val="false"/>
          <w:i w:val="false"/>
          <w:color w:val="000000"/>
          <w:sz w:val="28"/>
        </w:rPr>
        <w:t xml:space="preserve">
      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нөмірі/жеке тұлғаның толық тегі, аты, әкесінің аты </w:t>
      </w:r>
    </w:p>
    <w:p>
      <w:pPr>
        <w:spacing w:after="0"/>
        <w:ind w:left="0"/>
        <w:jc w:val="both"/>
      </w:pPr>
      <w:r>
        <w:rPr>
          <w:rFonts w:ascii="Times New Roman"/>
          <w:b w:val="false"/>
          <w:i w:val="false"/>
          <w:color w:val="000000"/>
          <w:sz w:val="28"/>
        </w:rPr>
        <w:t>
      (болған жағдайда), жеке сәйкестендіру нөмірі)</w:t>
      </w:r>
    </w:p>
    <w:p>
      <w:pPr>
        <w:spacing w:after="0"/>
        <w:ind w:left="0"/>
        <w:jc w:val="both"/>
      </w:pPr>
      <w:r>
        <w:rPr>
          <w:rFonts w:ascii="Times New Roman"/>
          <w:b w:val="false"/>
          <w:i w:val="false"/>
          <w:color w:val="000000"/>
          <w:sz w:val="28"/>
        </w:rPr>
        <w:t xml:space="preserve">
      Ерекше шарттары 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Ескерту: ____________________________________________________ </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xml:space="preserve">
      Лицензиар 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___________________ (қағаз тасығыштағы лицензиялар үшін)</w:t>
      </w:r>
    </w:p>
    <w:p>
      <w:pPr>
        <w:spacing w:after="0"/>
        <w:ind w:left="0"/>
        <w:jc w:val="both"/>
      </w:pPr>
      <w:r>
        <w:rPr>
          <w:rFonts w:ascii="Times New Roman"/>
          <w:b w:val="false"/>
          <w:i w:val="false"/>
          <w:color w:val="000000"/>
          <w:sz w:val="28"/>
        </w:rPr>
        <w:t>
      Мөр орны (қағаз тасығыштағы лицензиялар үшін)</w:t>
      </w:r>
    </w:p>
    <w:p>
      <w:pPr>
        <w:spacing w:after="0"/>
        <w:ind w:left="0"/>
        <w:jc w:val="both"/>
      </w:pPr>
      <w:r>
        <w:rPr>
          <w:rFonts w:ascii="Times New Roman"/>
          <w:b w:val="false"/>
          <w:i w:val="false"/>
          <w:color w:val="000000"/>
          <w:sz w:val="28"/>
        </w:rPr>
        <w:t>
      Алғашқы берілген күні: "___" ____________ _______ ж.</w:t>
      </w:r>
    </w:p>
    <w:p>
      <w:pPr>
        <w:spacing w:after="0"/>
        <w:ind w:left="0"/>
        <w:jc w:val="both"/>
      </w:pPr>
      <w:r>
        <w:rPr>
          <w:rFonts w:ascii="Times New Roman"/>
          <w:b w:val="false"/>
          <w:i w:val="false"/>
          <w:color w:val="000000"/>
          <w:sz w:val="28"/>
        </w:rPr>
        <w:t>
      Лицензияның қолданылу кезеңі: "___" ____________ _______ ж.</w:t>
      </w:r>
    </w:p>
    <w:p>
      <w:pPr>
        <w:spacing w:after="0"/>
        <w:ind w:left="0"/>
        <w:jc w:val="both"/>
      </w:pPr>
      <w:r>
        <w:rPr>
          <w:rFonts w:ascii="Times New Roman"/>
          <w:b w:val="false"/>
          <w:i w:val="false"/>
          <w:color w:val="000000"/>
          <w:sz w:val="28"/>
        </w:rPr>
        <w:t>
      Берілген орны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"Радиоактивтi заттармен, </w:t>
            </w:r>
            <w:r>
              <w:br/>
            </w:r>
            <w:r>
              <w:rPr>
                <w:rFonts w:ascii="Times New Roman"/>
                <w:b w:val="false"/>
                <w:i w:val="false"/>
                <w:color w:val="000000"/>
                <w:sz w:val="20"/>
              </w:rPr>
              <w:t xml:space="preserve">құрамында радиоактивтi заттар </w:t>
            </w:r>
            <w:r>
              <w:br/>
            </w:r>
            <w:r>
              <w:rPr>
                <w:rFonts w:ascii="Times New Roman"/>
                <w:b w:val="false"/>
                <w:i w:val="false"/>
                <w:color w:val="000000"/>
                <w:sz w:val="20"/>
              </w:rPr>
              <w:t xml:space="preserve">бар аспаптармен және </w:t>
            </w:r>
            <w:r>
              <w:br/>
            </w:r>
            <w:r>
              <w:rPr>
                <w:rFonts w:ascii="Times New Roman"/>
                <w:b w:val="false"/>
                <w:i w:val="false"/>
                <w:color w:val="000000"/>
                <w:sz w:val="20"/>
              </w:rPr>
              <w:t xml:space="preserve">қондырғылармен жұмыс iстеуге </w:t>
            </w:r>
            <w:r>
              <w:br/>
            </w:r>
            <w:r>
              <w:rPr>
                <w:rFonts w:ascii="Times New Roman"/>
                <w:b w:val="false"/>
                <w:i w:val="false"/>
                <w:color w:val="000000"/>
                <w:sz w:val="20"/>
              </w:rPr>
              <w:t xml:space="preserve">арналған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147"/>
    <w:p>
      <w:pPr>
        <w:spacing w:after="0"/>
        <w:ind w:left="0"/>
        <w:jc w:val="left"/>
      </w:pPr>
      <w:r>
        <w:rPr>
          <w:rFonts w:ascii="Times New Roman"/>
          <w:b/>
          <w:i w:val="false"/>
          <w:color w:val="000000"/>
        </w:rPr>
        <w:t xml:space="preserve"> Лицензияға қосымша</w:t>
      </w:r>
    </w:p>
    <w:bookmarkEnd w:id="147"/>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 _________________</w:t>
      </w:r>
    </w:p>
    <w:p>
      <w:pPr>
        <w:spacing w:after="0"/>
        <w:ind w:left="0"/>
        <w:jc w:val="both"/>
      </w:pPr>
      <w:r>
        <w:rPr>
          <w:rFonts w:ascii="Times New Roman"/>
          <w:b w:val="false"/>
          <w:i w:val="false"/>
          <w:color w:val="000000"/>
          <w:sz w:val="28"/>
        </w:rPr>
        <w:t>
      Лицензияланатын қызмет түрінің кіші түрі(лері)___________________</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қызметтің кіші түрінің атауы)</w:t>
      </w:r>
    </w:p>
    <w:p>
      <w:pPr>
        <w:spacing w:after="0"/>
        <w:ind w:left="0"/>
        <w:jc w:val="both"/>
      </w:pPr>
      <w:r>
        <w:rPr>
          <w:rFonts w:ascii="Times New Roman"/>
          <w:b w:val="false"/>
          <w:i w:val="false"/>
          <w:color w:val="000000"/>
          <w:sz w:val="28"/>
        </w:rPr>
        <w:t xml:space="preserve">
      Лицензиат 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нөмірі/жеке тұлғаның толық тегі, аты, әкесінің аты </w:t>
      </w:r>
    </w:p>
    <w:p>
      <w:pPr>
        <w:spacing w:after="0"/>
        <w:ind w:left="0"/>
        <w:jc w:val="both"/>
      </w:pPr>
      <w:r>
        <w:rPr>
          <w:rFonts w:ascii="Times New Roman"/>
          <w:b w:val="false"/>
          <w:i w:val="false"/>
          <w:color w:val="000000"/>
          <w:sz w:val="28"/>
        </w:rPr>
        <w:t>
      (болған жағдайда), жеке сәйкестендіру нөмірі)</w:t>
      </w:r>
    </w:p>
    <w:p>
      <w:pPr>
        <w:spacing w:after="0"/>
        <w:ind w:left="0"/>
        <w:jc w:val="both"/>
      </w:pPr>
      <w:r>
        <w:rPr>
          <w:rFonts w:ascii="Times New Roman"/>
          <w:b w:val="false"/>
          <w:i w:val="false"/>
          <w:color w:val="000000"/>
          <w:sz w:val="28"/>
        </w:rPr>
        <w:t xml:space="preserve">
      Өндiрiстік база және/немесе объект______________________________ </w:t>
      </w:r>
    </w:p>
    <w:p>
      <w:pPr>
        <w:spacing w:after="0"/>
        <w:ind w:left="0"/>
        <w:jc w:val="both"/>
      </w:pP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xml:space="preserve">
      Лицензияның қолданылуының ерекше шарттары 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Лицензиар __________________________________________________ </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 (қағаз жеткізгіштегі қосымшалар үшін)</w:t>
      </w:r>
    </w:p>
    <w:p>
      <w:pPr>
        <w:spacing w:after="0"/>
        <w:ind w:left="0"/>
        <w:jc w:val="both"/>
      </w:pPr>
      <w:r>
        <w:rPr>
          <w:rFonts w:ascii="Times New Roman"/>
          <w:b w:val="false"/>
          <w:i w:val="false"/>
          <w:color w:val="000000"/>
          <w:sz w:val="28"/>
        </w:rPr>
        <w:t>
      Мөр орны (қағаз жеткізгіштегі қосымшалар үшін)</w:t>
      </w:r>
    </w:p>
    <w:p>
      <w:pPr>
        <w:spacing w:after="0"/>
        <w:ind w:left="0"/>
        <w:jc w:val="both"/>
      </w:pPr>
      <w:r>
        <w:rPr>
          <w:rFonts w:ascii="Times New Roman"/>
          <w:b w:val="false"/>
          <w:i w:val="false"/>
          <w:color w:val="000000"/>
          <w:sz w:val="28"/>
        </w:rPr>
        <w:t>
      Қосымшаның нөмірі ________________</w:t>
      </w:r>
    </w:p>
    <w:p>
      <w:pPr>
        <w:spacing w:after="0"/>
        <w:ind w:left="0"/>
        <w:jc w:val="both"/>
      </w:pPr>
      <w:r>
        <w:rPr>
          <w:rFonts w:ascii="Times New Roman"/>
          <w:b w:val="false"/>
          <w:i w:val="false"/>
          <w:color w:val="000000"/>
          <w:sz w:val="28"/>
        </w:rPr>
        <w:t>
      Қолданылу мерзiмi "____" _______________ _____ ж.</w:t>
      </w:r>
    </w:p>
    <w:p>
      <w:pPr>
        <w:spacing w:after="0"/>
        <w:ind w:left="0"/>
        <w:jc w:val="both"/>
      </w:pPr>
      <w:r>
        <w:rPr>
          <w:rFonts w:ascii="Times New Roman"/>
          <w:b w:val="false"/>
          <w:i w:val="false"/>
          <w:color w:val="000000"/>
          <w:sz w:val="28"/>
        </w:rPr>
        <w:t>
      Қосымшаның берілген күні ________________ 20 ____ ж.</w:t>
      </w:r>
    </w:p>
    <w:p>
      <w:pPr>
        <w:spacing w:after="0"/>
        <w:ind w:left="0"/>
        <w:jc w:val="both"/>
      </w:pPr>
      <w:r>
        <w:rPr>
          <w:rFonts w:ascii="Times New Roman"/>
          <w:b w:val="false"/>
          <w:i w:val="false"/>
          <w:color w:val="000000"/>
          <w:sz w:val="28"/>
        </w:rPr>
        <w:t>
      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"Иондандырушы сәулеленудi </w:t>
            </w:r>
            <w:r>
              <w:br/>
            </w:r>
            <w:r>
              <w:rPr>
                <w:rFonts w:ascii="Times New Roman"/>
                <w:b w:val="false"/>
                <w:i w:val="false"/>
                <w:color w:val="000000"/>
                <w:sz w:val="20"/>
              </w:rPr>
              <w:t xml:space="preserve">генерациялайтын аспаптармен </w:t>
            </w:r>
            <w:r>
              <w:br/>
            </w:r>
            <w:r>
              <w:rPr>
                <w:rFonts w:ascii="Times New Roman"/>
                <w:b w:val="false"/>
                <w:i w:val="false"/>
                <w:color w:val="000000"/>
                <w:sz w:val="20"/>
              </w:rPr>
              <w:t xml:space="preserve">және қондырғылармен жұмыс </w:t>
            </w:r>
            <w:r>
              <w:br/>
            </w:r>
            <w:r>
              <w:rPr>
                <w:rFonts w:ascii="Times New Roman"/>
                <w:b w:val="false"/>
                <w:i w:val="false"/>
                <w:color w:val="000000"/>
                <w:sz w:val="20"/>
              </w:rPr>
              <w:t xml:space="preserve">iстеуге арналған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7-қосымша</w:t>
            </w:r>
          </w:p>
        </w:tc>
      </w:tr>
    </w:tbl>
    <w:bookmarkStart w:name="z268" w:id="148"/>
    <w:p>
      <w:pPr>
        <w:spacing w:after="0"/>
        <w:ind w:left="0"/>
        <w:jc w:val="left"/>
      </w:pPr>
      <w:r>
        <w:rPr>
          <w:rFonts w:ascii="Times New Roman"/>
          <w:b/>
          <w:i w:val="false"/>
          <w:color w:val="000000"/>
        </w:rPr>
        <w:t xml:space="preserve"> "Иондандырушы сәулеленудi генерациялайтын аспаптармен және қондырғылармен жұмыс iстеуге арналған лицензия беру" мемлекеттік қызмет көрсетуге қойылатын негізгі талаптар тізбесі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"Иондандырушы сәулеленудi генерациялайтын аспаптармен және қондырғылармен жұмыс iстеуге арналған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p>
            <w:pPr>
              <w:spacing w:after="20"/>
              <w:ind w:left="20"/>
              <w:jc w:val="both"/>
            </w:pPr>
            <w:r>
              <w:rPr>
                <w:rFonts w:ascii="Times New Roman"/>
                <w:b w:val="false"/>
                <w:i w:val="false"/>
                <w:color w:val="000000"/>
                <w:sz w:val="20"/>
              </w:rPr>
              <w:t>
1) иондаушы сәулеленуді генерациялайтын аспаптар мен қондырғыларды дайындау;</w:t>
            </w:r>
          </w:p>
          <w:p>
            <w:pPr>
              <w:spacing w:after="20"/>
              <w:ind w:left="20"/>
              <w:jc w:val="both"/>
            </w:pPr>
            <w:r>
              <w:rPr>
                <w:rFonts w:ascii="Times New Roman"/>
                <w:b w:val="false"/>
                <w:i w:val="false"/>
                <w:color w:val="000000"/>
                <w:sz w:val="20"/>
              </w:rPr>
              <w:t>
2) иондаушы сәулеленуді генерациялайтын аспаптар мен қондырғыларды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 – 20 (жиырма)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қызметті алушыларға ақылы негізде көрсетіледі. </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5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лицензияны және (немесе) лицензияға қосымшаны алу үшін: осы мемлекеттік қызмет көрсетуге қойылатын негізгі талаптар тізбесіне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2-қосымшаларына</w:t>
            </w:r>
            <w:r>
              <w:rPr>
                <w:rFonts w:ascii="Times New Roman"/>
                <w:b w:val="false"/>
                <w:i w:val="false"/>
                <w:color w:val="000000"/>
                <w:sz w:val="20"/>
              </w:rPr>
              <w:t xml:space="preserve"> сәйкес нысан бойынша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xml:space="preserve">
ЭҮТШ-дан жекелеген қызмет түрлерiмен айналысу құқығы үшiн лицензиялық алымның төленгенiн растайтын мәліметтер (лицензияға қосымшаны алу үшін талап етілмейді);; </w:t>
            </w:r>
          </w:p>
          <w:p>
            <w:pPr>
              <w:spacing w:after="20"/>
              <w:ind w:left="20"/>
              <w:jc w:val="both"/>
            </w:pPr>
            <w:r>
              <w:rPr>
                <w:rFonts w:ascii="Times New Roman"/>
                <w:b w:val="false"/>
                <w:i w:val="false"/>
                <w:color w:val="000000"/>
                <w:sz w:val="20"/>
              </w:rPr>
              <w:t xml:space="preserve">
Қазақстан Республикасы Энергетика министрінің 2014 жылғы 13 қарашадағы № 122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4-тарауында көрсетілген нысандар бойынша мәліметтер;</w:t>
            </w:r>
          </w:p>
          <w:p>
            <w:pPr>
              <w:spacing w:after="20"/>
              <w:ind w:left="20"/>
              <w:jc w:val="both"/>
            </w:pPr>
            <w:r>
              <w:rPr>
                <w:rFonts w:ascii="Times New Roman"/>
                <w:b w:val="false"/>
                <w:i w:val="false"/>
                <w:color w:val="000000"/>
                <w:sz w:val="20"/>
              </w:rPr>
              <w:t xml:space="preserve">
Біліктілік талаптарына сәйкес иондаушы сәулеленуді генерациялайтын аспаптармен және қондырғылармен жұмыс істеу жөніндегі қызметке құжаттардың электрондық көшірмелері; </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4-қосымшаларына</w:t>
            </w:r>
            <w:r>
              <w:rPr>
                <w:rFonts w:ascii="Times New Roman"/>
                <w:b w:val="false"/>
                <w:i w:val="false"/>
                <w:color w:val="000000"/>
                <w:sz w:val="20"/>
              </w:rPr>
              <w:t xml:space="preserve">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4-қосымшаларына</w:t>
            </w:r>
            <w:r>
              <w:rPr>
                <w:rFonts w:ascii="Times New Roman"/>
                <w:b w:val="false"/>
                <w:i w:val="false"/>
                <w:color w:val="000000"/>
                <w:sz w:val="20"/>
              </w:rPr>
              <w:t xml:space="preserve">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Біліктілік талаптарының 4-тарауында көрсетілген нысандар бойынша мәліметтер;</w:t>
            </w:r>
          </w:p>
          <w:p>
            <w:pPr>
              <w:spacing w:after="20"/>
              <w:ind w:left="20"/>
              <w:jc w:val="both"/>
            </w:pPr>
            <w:r>
              <w:rPr>
                <w:rFonts w:ascii="Times New Roman"/>
                <w:b w:val="false"/>
                <w:i w:val="false"/>
                <w:color w:val="000000"/>
                <w:sz w:val="20"/>
              </w:rPr>
              <w:t>
Біліктілік талаптарына сәйкес иондаушы сәулеленуді генерациялайтын аспаптармен және қондырғылармен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Жеке басын куәландыратын құжаттар туралы, дара кәсіпкер ретінде тіркеу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w:t>
            </w:r>
          </w:p>
          <w:p>
            <w:pPr>
              <w:spacing w:after="20"/>
              <w:ind w:left="20"/>
              <w:jc w:val="both"/>
            </w:pPr>
            <w:r>
              <w:rPr>
                <w:rFonts w:ascii="Times New Roman"/>
                <w:b w:val="false"/>
                <w:i w:val="false"/>
                <w:color w:val="000000"/>
                <w:sz w:val="20"/>
              </w:rPr>
              <w:t>
Қазақстан Республикасының заңдарында жеке және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 мемлекеттік қызметті көрсетуден бас тарту үшін негіздер:</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өтініш беруші біліктілік талаптарына сәйкес келмесе;</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Қазақстан Республикасы мемлекеттік органдарының www.gov.kz интернет-ресурстары бірыңғай платформасының "Энергетика министрлігі"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порталда мемлекеттік қызметтерді көрсету кезінде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"Иондандырушы сәулеленудi </w:t>
            </w:r>
            <w:r>
              <w:br/>
            </w:r>
            <w:r>
              <w:rPr>
                <w:rFonts w:ascii="Times New Roman"/>
                <w:b w:val="false"/>
                <w:i w:val="false"/>
                <w:color w:val="000000"/>
                <w:sz w:val="20"/>
              </w:rPr>
              <w:t xml:space="preserve">генерациялайтын аспаптармен </w:t>
            </w:r>
            <w:r>
              <w:br/>
            </w:r>
            <w:r>
              <w:rPr>
                <w:rFonts w:ascii="Times New Roman"/>
                <w:b w:val="false"/>
                <w:i w:val="false"/>
                <w:color w:val="000000"/>
                <w:sz w:val="20"/>
              </w:rPr>
              <w:t xml:space="preserve">және қондырғылармен жұмыс </w:t>
            </w:r>
            <w:r>
              <w:br/>
            </w:r>
            <w:r>
              <w:rPr>
                <w:rFonts w:ascii="Times New Roman"/>
                <w:b w:val="false"/>
                <w:i w:val="false"/>
                <w:color w:val="000000"/>
                <w:sz w:val="20"/>
              </w:rPr>
              <w:t xml:space="preserve">iстеуге арналған лицензия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149"/>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49"/>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тұлғаның, аты, әкесiнiң аты (болған жағдайда) тегі),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xml:space="preserve">
      жеткізгіште ________________________________________________________ </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p>
      <w:pPr>
        <w:spacing w:after="0"/>
        <w:ind w:left="0"/>
        <w:jc w:val="both"/>
      </w:pPr>
      <w:r>
        <w:rPr>
          <w:rFonts w:ascii="Times New Roman"/>
          <w:b w:val="false"/>
          <w:i w:val="false"/>
          <w:color w:val="000000"/>
          <w:sz w:val="28"/>
        </w:rPr>
        <w:t xml:space="preserve">
      Жеке тұлға 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"Иондандырушы сәулеленудi </w:t>
            </w:r>
            <w:r>
              <w:br/>
            </w:r>
            <w:r>
              <w:rPr>
                <w:rFonts w:ascii="Times New Roman"/>
                <w:b w:val="false"/>
                <w:i w:val="false"/>
                <w:color w:val="000000"/>
                <w:sz w:val="20"/>
              </w:rPr>
              <w:t xml:space="preserve">генерациялайтын аспаптармен </w:t>
            </w:r>
            <w:r>
              <w:br/>
            </w:r>
            <w:r>
              <w:rPr>
                <w:rFonts w:ascii="Times New Roman"/>
                <w:b w:val="false"/>
                <w:i w:val="false"/>
                <w:color w:val="000000"/>
                <w:sz w:val="20"/>
              </w:rPr>
              <w:t xml:space="preserve">және қондырғылармен жұмыс </w:t>
            </w:r>
            <w:r>
              <w:br/>
            </w:r>
            <w:r>
              <w:rPr>
                <w:rFonts w:ascii="Times New Roman"/>
                <w:b w:val="false"/>
                <w:i w:val="false"/>
                <w:color w:val="000000"/>
                <w:sz w:val="20"/>
              </w:rPr>
              <w:t xml:space="preserve">iстеуге арналған лицензия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150"/>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50"/>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орны, бизнес- 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–шетелдік заңды тұлға </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w:t>
      </w:r>
    </w:p>
    <w:p>
      <w:pPr>
        <w:spacing w:after="0"/>
        <w:ind w:left="0"/>
        <w:jc w:val="both"/>
      </w:pPr>
      <w:r>
        <w:rPr>
          <w:rFonts w:ascii="Times New Roman"/>
          <w:b w:val="false"/>
          <w:i w:val="false"/>
          <w:color w:val="000000"/>
          <w:sz w:val="28"/>
        </w:rPr>
        <w:t xml:space="preserve">
      жеткізгіште _______________________________________________________ </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 (стационарлық үй-жайлар) нәмірі)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xml:space="preserve">
      Басшы ______________________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"Иондандырушы сәулеленудi </w:t>
            </w:r>
            <w:r>
              <w:br/>
            </w:r>
            <w:r>
              <w:rPr>
                <w:rFonts w:ascii="Times New Roman"/>
                <w:b w:val="false"/>
                <w:i w:val="false"/>
                <w:color w:val="000000"/>
                <w:sz w:val="20"/>
              </w:rPr>
              <w:t xml:space="preserve">генерациялайтын аспаптармен </w:t>
            </w:r>
            <w:r>
              <w:br/>
            </w:r>
            <w:r>
              <w:rPr>
                <w:rFonts w:ascii="Times New Roman"/>
                <w:b w:val="false"/>
                <w:i w:val="false"/>
                <w:color w:val="000000"/>
                <w:sz w:val="20"/>
              </w:rPr>
              <w:t xml:space="preserve">және қондырғылармен жұмыс </w:t>
            </w:r>
            <w:r>
              <w:br/>
            </w:r>
            <w:r>
              <w:rPr>
                <w:rFonts w:ascii="Times New Roman"/>
                <w:b w:val="false"/>
                <w:i w:val="false"/>
                <w:color w:val="000000"/>
                <w:sz w:val="20"/>
              </w:rPr>
              <w:t xml:space="preserve">iстеуге арналған лицензия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151"/>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51"/>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(қызмет түрінің және (немесе) кіші түрі(лері)нің толық атауы)</w:t>
      </w:r>
    </w:p>
    <w:p>
      <w:pPr>
        <w:spacing w:after="0"/>
        <w:ind w:left="0"/>
        <w:jc w:val="both"/>
      </w:pPr>
      <w:r>
        <w:rPr>
          <w:rFonts w:ascii="Times New Roman"/>
          <w:b w:val="false"/>
          <w:i w:val="false"/>
          <w:color w:val="000000"/>
          <w:sz w:val="28"/>
        </w:rPr>
        <w:t xml:space="preserve">
      лицензияны және (немесе) лицензияға қосымшаны(ларды) қайта </w:t>
      </w:r>
    </w:p>
    <w:p>
      <w:pPr>
        <w:spacing w:after="0"/>
        <w:ind w:left="0"/>
        <w:jc w:val="both"/>
      </w:pPr>
      <w:r>
        <w:rPr>
          <w:rFonts w:ascii="Times New Roman"/>
          <w:b w:val="false"/>
          <w:i w:val="false"/>
          <w:color w:val="000000"/>
          <w:sz w:val="28"/>
        </w:rPr>
        <w:t xml:space="preserve">
      ресімдеуді сұраймын (керегінің астын сызу) №__________ бастап "___" </w:t>
      </w:r>
    </w:p>
    <w:p>
      <w:pPr>
        <w:spacing w:after="0"/>
        <w:ind w:left="0"/>
        <w:jc w:val="both"/>
      </w:pPr>
      <w:r>
        <w:rPr>
          <w:rFonts w:ascii="Times New Roman"/>
          <w:b w:val="false"/>
          <w:i w:val="false"/>
          <w:color w:val="000000"/>
          <w:sz w:val="28"/>
        </w:rPr>
        <w:t>
      ___________ 20____ берілген)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w:t>
      </w:r>
    </w:p>
    <w:p>
      <w:pPr>
        <w:spacing w:after="0"/>
        <w:ind w:left="0"/>
        <w:jc w:val="both"/>
      </w:pPr>
      <w:r>
        <w:rPr>
          <w:rFonts w:ascii="Times New Roman"/>
          <w:b w:val="false"/>
          <w:i w:val="false"/>
          <w:color w:val="000000"/>
          <w:sz w:val="28"/>
        </w:rPr>
        <w:t>
      (ларды) берген лицензиардың атауы)</w:t>
      </w:r>
    </w:p>
    <w:p>
      <w:pPr>
        <w:spacing w:after="0"/>
        <w:ind w:left="0"/>
        <w:jc w:val="both"/>
      </w:pPr>
      <w:r>
        <w:rPr>
          <w:rFonts w:ascii="Times New Roman"/>
          <w:b w:val="false"/>
          <w:i w:val="false"/>
          <w:color w:val="000000"/>
          <w:sz w:val="28"/>
        </w:rPr>
        <w:t xml:space="preserve">
      ________________________________________________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 (немесе) қызметтің кіші түрі (лері) нің толық атауы) </w:t>
      </w:r>
    </w:p>
    <w:p>
      <w:pPr>
        <w:spacing w:after="0"/>
        <w:ind w:left="0"/>
        <w:jc w:val="both"/>
      </w:pPr>
      <w:r>
        <w:rPr>
          <w:rFonts w:ascii="Times New Roman"/>
          <w:b w:val="false"/>
          <w:i w:val="false"/>
          <w:color w:val="000000"/>
          <w:sz w:val="28"/>
        </w:rPr>
        <w:t>
      (тиісті тор көзде Х көрсетіңіз):</w:t>
      </w:r>
    </w:p>
    <w:p>
      <w:pPr>
        <w:spacing w:after="0"/>
        <w:ind w:left="0"/>
        <w:jc w:val="both"/>
      </w:pPr>
      <w:r>
        <w:rPr>
          <w:rFonts w:ascii="Times New Roman"/>
          <w:b w:val="false"/>
          <w:i w:val="false"/>
          <w:color w:val="000000"/>
          <w:sz w:val="28"/>
        </w:rPr>
        <w:t xml:space="preserve">
      1) жеке тұлға-лицензиаттың аты, әкесінің аты (болған жағдайда) тегі өзгерген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өзгерген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w:t>
      </w:r>
    </w:p>
    <w:p>
      <w:pPr>
        <w:spacing w:after="0"/>
        <w:ind w:left="0"/>
        <w:jc w:val="both"/>
      </w:pPr>
      <w:r>
        <w:rPr>
          <w:rFonts w:ascii="Times New Roman"/>
          <w:b w:val="false"/>
          <w:i w:val="false"/>
          <w:color w:val="000000"/>
          <w:sz w:val="28"/>
        </w:rPr>
        <w:t>
      өзгерген __________________________________________________________;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лицензиаттың үшінші тұлғалардың пайдасына объектімен бірге "объектілерге берілетін рұқсаттар" сыныбы бойынша берілген лицензия иеліктен шығарылған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w:t>
      </w:r>
    </w:p>
    <w:p>
      <w:pPr>
        <w:spacing w:after="0"/>
        <w:ind w:left="0"/>
        <w:jc w:val="both"/>
      </w:pPr>
      <w:r>
        <w:rPr>
          <w:rFonts w:ascii="Times New Roman"/>
          <w:b w:val="false"/>
          <w:i w:val="false"/>
          <w:color w:val="000000"/>
          <w:sz w:val="28"/>
        </w:rPr>
        <w:t>
      7) қызмет түрінің атауы өзгерген _______________________________;</w:t>
      </w:r>
    </w:p>
    <w:p>
      <w:pPr>
        <w:spacing w:after="0"/>
        <w:ind w:left="0"/>
        <w:jc w:val="both"/>
      </w:pPr>
      <w:r>
        <w:rPr>
          <w:rFonts w:ascii="Times New Roman"/>
          <w:b w:val="false"/>
          <w:i w:val="false"/>
          <w:color w:val="000000"/>
          <w:sz w:val="28"/>
        </w:rPr>
        <w:t>
      8) қызметтің кіші түрінің атауы өзгерген_________________________;</w:t>
      </w:r>
    </w:p>
    <w:p>
      <w:pPr>
        <w:spacing w:after="0"/>
        <w:ind w:left="0"/>
        <w:jc w:val="both"/>
      </w:pPr>
      <w:r>
        <w:rPr>
          <w:rFonts w:ascii="Times New Roman"/>
          <w:b w:val="false"/>
          <w:i w:val="false"/>
          <w:color w:val="000000"/>
          <w:sz w:val="28"/>
        </w:rPr>
        <w:t>
      қағаз жеткізгіште ________ (егер лицензияны қағаз жеткізгіште алу қажет болған жағдайда Х белгісін қою керек)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p>
      <w:pPr>
        <w:spacing w:after="0"/>
        <w:ind w:left="0"/>
        <w:jc w:val="both"/>
      </w:pPr>
      <w:r>
        <w:rPr>
          <w:rFonts w:ascii="Times New Roman"/>
          <w:b w:val="false"/>
          <w:i w:val="false"/>
          <w:color w:val="000000"/>
          <w:sz w:val="28"/>
        </w:rPr>
        <w:t xml:space="preserve">
      Жеке тұлға ___________________             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"Иондандырушы сәулеленудi </w:t>
            </w:r>
            <w:r>
              <w:br/>
            </w:r>
            <w:r>
              <w:rPr>
                <w:rFonts w:ascii="Times New Roman"/>
                <w:b w:val="false"/>
                <w:i w:val="false"/>
                <w:color w:val="000000"/>
                <w:sz w:val="20"/>
              </w:rPr>
              <w:t xml:space="preserve">генерациялайтын аспаптармен </w:t>
            </w:r>
            <w:r>
              <w:br/>
            </w:r>
            <w:r>
              <w:rPr>
                <w:rFonts w:ascii="Times New Roman"/>
                <w:b w:val="false"/>
                <w:i w:val="false"/>
                <w:color w:val="000000"/>
                <w:sz w:val="20"/>
              </w:rPr>
              <w:t xml:space="preserve">және қондырғылармен жұмыс </w:t>
            </w:r>
            <w:r>
              <w:br/>
            </w:r>
            <w:r>
              <w:rPr>
                <w:rFonts w:ascii="Times New Roman"/>
                <w:b w:val="false"/>
                <w:i w:val="false"/>
                <w:color w:val="000000"/>
                <w:sz w:val="20"/>
              </w:rPr>
              <w:t xml:space="preserve">iстеуге арналған лицензия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15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52"/>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w:t>
      </w:r>
    </w:p>
    <w:p>
      <w:pPr>
        <w:spacing w:after="0"/>
        <w:ind w:left="0"/>
        <w:jc w:val="both"/>
      </w:pPr>
      <w:r>
        <w:rPr>
          <w:rFonts w:ascii="Times New Roman"/>
          <w:b w:val="false"/>
          <w:i w:val="false"/>
          <w:color w:val="000000"/>
          <w:sz w:val="28"/>
        </w:rPr>
        <w:t>
      немесе өкілдігінің бизнес-сәйкестендіру нөмірі)</w:t>
      </w:r>
    </w:p>
    <w:p>
      <w:pPr>
        <w:spacing w:after="0"/>
        <w:ind w:left="0"/>
        <w:jc w:val="both"/>
      </w:pPr>
      <w:r>
        <w:rPr>
          <w:rFonts w:ascii="Times New Roman"/>
          <w:b w:val="false"/>
          <w:i w:val="false"/>
          <w:color w:val="000000"/>
          <w:sz w:val="28"/>
        </w:rPr>
        <w:t xml:space="preserve">
      лицензияны және (немесе) лицензияға қосымшаны(ларды) қайта </w:t>
      </w:r>
    </w:p>
    <w:p>
      <w:pPr>
        <w:spacing w:after="0"/>
        <w:ind w:left="0"/>
        <w:jc w:val="both"/>
      </w:pPr>
      <w:r>
        <w:rPr>
          <w:rFonts w:ascii="Times New Roman"/>
          <w:b w:val="false"/>
          <w:i w:val="false"/>
          <w:color w:val="000000"/>
          <w:sz w:val="28"/>
        </w:rPr>
        <w:t xml:space="preserve">
      ресімдеуді сұраймын (керегінің астын сызу) №__________ бастап "___" </w:t>
      </w:r>
    </w:p>
    <w:p>
      <w:pPr>
        <w:spacing w:after="0"/>
        <w:ind w:left="0"/>
        <w:jc w:val="both"/>
      </w:pPr>
      <w:r>
        <w:rPr>
          <w:rFonts w:ascii="Times New Roman"/>
          <w:b w:val="false"/>
          <w:i w:val="false"/>
          <w:color w:val="000000"/>
          <w:sz w:val="28"/>
        </w:rPr>
        <w:t>
      _________ 20___ берілген)</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xml:space="preserve">
      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және(немесе) қызметтің кіші түрі(лері)нің толық атауы) </w:t>
      </w:r>
    </w:p>
    <w:p>
      <w:pPr>
        <w:spacing w:after="0"/>
        <w:ind w:left="0"/>
        <w:jc w:val="both"/>
      </w:pPr>
      <w:r>
        <w:rPr>
          <w:rFonts w:ascii="Times New Roman"/>
          <w:b w:val="false"/>
          <w:i w:val="false"/>
          <w:color w:val="000000"/>
          <w:sz w:val="28"/>
        </w:rPr>
        <w:t>
      (тиісті тор көзде Х көрсетіңіз):</w:t>
      </w:r>
    </w:p>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 көзде Х көрсетіңіз):</w:t>
      </w:r>
    </w:p>
    <w:p>
      <w:pPr>
        <w:spacing w:after="0"/>
        <w:ind w:left="0"/>
        <w:jc w:val="both"/>
      </w:pPr>
      <w:r>
        <w:rPr>
          <w:rFonts w:ascii="Times New Roman"/>
          <w:b w:val="false"/>
          <w:i w:val="false"/>
          <w:color w:val="000000"/>
          <w:sz w:val="28"/>
        </w:rPr>
        <w:t>
      бірігу 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w:t>
      </w:r>
    </w:p>
    <w:p>
      <w:pPr>
        <w:spacing w:after="0"/>
        <w:ind w:left="0"/>
        <w:jc w:val="both"/>
      </w:pPr>
      <w:r>
        <w:rPr>
          <w:rFonts w:ascii="Times New Roman"/>
          <w:b w:val="false"/>
          <w:i w:val="false"/>
          <w:color w:val="000000"/>
          <w:sz w:val="28"/>
        </w:rPr>
        <w:t>
      бөліп шығару_________________________________________________</w:t>
      </w:r>
    </w:p>
    <w:p>
      <w:pPr>
        <w:spacing w:after="0"/>
        <w:ind w:left="0"/>
        <w:jc w:val="both"/>
      </w:pPr>
      <w:r>
        <w:rPr>
          <w:rFonts w:ascii="Times New Roman"/>
          <w:b w:val="false"/>
          <w:i w:val="false"/>
          <w:color w:val="000000"/>
          <w:sz w:val="28"/>
        </w:rPr>
        <w:t>
      бөліну _________________________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w:t>
      </w:r>
    </w:p>
    <w:p>
      <w:pPr>
        <w:spacing w:after="0"/>
        <w:ind w:left="0"/>
        <w:jc w:val="both"/>
      </w:pPr>
      <w:r>
        <w:rPr>
          <w:rFonts w:ascii="Times New Roman"/>
          <w:b w:val="false"/>
          <w:i w:val="false"/>
          <w:color w:val="000000"/>
          <w:sz w:val="28"/>
        </w:rPr>
        <w:t xml:space="preserve">
      4) егер лицензияның иеліктен шығарылатындығы </w:t>
      </w:r>
      <w:r>
        <w:rPr>
          <w:rFonts w:ascii="Times New Roman"/>
          <w:b w:val="false"/>
          <w:i w:val="false"/>
          <w:color w:val="000000"/>
          <w:sz w:val="28"/>
        </w:rPr>
        <w:t>Заңның</w:t>
      </w:r>
      <w:r>
        <w:rPr>
          <w:rFonts w:ascii="Times New Roman"/>
          <w:b w:val="false"/>
          <w:i w:val="false"/>
          <w:color w:val="000000"/>
          <w:sz w:val="28"/>
        </w:rPr>
        <w:t xml:space="preserve">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w:t>
      </w:r>
    </w:p>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 </w:t>
      </w:r>
    </w:p>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xml:space="preserve">
      ______ парақ қоса беріледі.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p>
      <w:pPr>
        <w:spacing w:after="0"/>
        <w:ind w:left="0"/>
        <w:jc w:val="both"/>
      </w:pPr>
      <w:r>
        <w:rPr>
          <w:rFonts w:ascii="Times New Roman"/>
          <w:b w:val="false"/>
          <w:i w:val="false"/>
          <w:color w:val="000000"/>
          <w:sz w:val="28"/>
        </w:rPr>
        <w:t xml:space="preserve">
      Басшы ______________________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"Иондандырушы сәулеленудi </w:t>
            </w:r>
            <w:r>
              <w:br/>
            </w:r>
            <w:r>
              <w:rPr>
                <w:rFonts w:ascii="Times New Roman"/>
                <w:b w:val="false"/>
                <w:i w:val="false"/>
                <w:color w:val="000000"/>
                <w:sz w:val="20"/>
              </w:rPr>
              <w:t xml:space="preserve">генерациялайтын аспаптармен </w:t>
            </w:r>
            <w:r>
              <w:br/>
            </w:r>
            <w:r>
              <w:rPr>
                <w:rFonts w:ascii="Times New Roman"/>
                <w:b w:val="false"/>
                <w:i w:val="false"/>
                <w:color w:val="000000"/>
                <w:sz w:val="20"/>
              </w:rPr>
              <w:t xml:space="preserve">және қондырғылармен жұмыс </w:t>
            </w:r>
            <w:r>
              <w:br/>
            </w:r>
            <w:r>
              <w:rPr>
                <w:rFonts w:ascii="Times New Roman"/>
                <w:b w:val="false"/>
                <w:i w:val="false"/>
                <w:color w:val="000000"/>
                <w:sz w:val="20"/>
              </w:rPr>
              <w:t xml:space="preserve">iстеуге арналған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153"/>
    <w:p>
      <w:pPr>
        <w:spacing w:after="0"/>
        <w:ind w:left="0"/>
        <w:jc w:val="left"/>
      </w:pPr>
      <w:r>
        <w:rPr>
          <w:rFonts w:ascii="Times New Roman"/>
          <w:b/>
          <w:i w:val="false"/>
          <w:color w:val="000000"/>
        </w:rPr>
        <w:t xml:space="preserve"> Лицензия</w:t>
      </w:r>
    </w:p>
    <w:bookmarkEnd w:id="15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 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 айналысуға</w:t>
      </w:r>
    </w:p>
    <w:p>
      <w:pPr>
        <w:spacing w:after="0"/>
        <w:ind w:left="0"/>
        <w:jc w:val="both"/>
      </w:pPr>
      <w:r>
        <w:rPr>
          <w:rFonts w:ascii="Times New Roman"/>
          <w:b w:val="false"/>
          <w:i w:val="false"/>
          <w:color w:val="000000"/>
          <w:sz w:val="28"/>
        </w:rPr>
        <w:t xml:space="preserve">
      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филиалының </w:t>
      </w:r>
    </w:p>
    <w:p>
      <w:pPr>
        <w:spacing w:after="0"/>
        <w:ind w:left="0"/>
        <w:jc w:val="both"/>
      </w:pPr>
      <w:r>
        <w:rPr>
          <w:rFonts w:ascii="Times New Roman"/>
          <w:b w:val="false"/>
          <w:i w:val="false"/>
          <w:color w:val="000000"/>
          <w:sz w:val="28"/>
        </w:rPr>
        <w:t xml:space="preserve">
      немесе өкілдігінің бизнес-сәйкестендіру нөмірі/жеке тұлғаның толық </w:t>
      </w:r>
    </w:p>
    <w:p>
      <w:pPr>
        <w:spacing w:after="0"/>
        <w:ind w:left="0"/>
        <w:jc w:val="both"/>
      </w:pPr>
      <w:r>
        <w:rPr>
          <w:rFonts w:ascii="Times New Roman"/>
          <w:b w:val="false"/>
          <w:i w:val="false"/>
          <w:color w:val="000000"/>
          <w:sz w:val="28"/>
        </w:rPr>
        <w:t>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xml:space="preserve">
      Ерекше шарттары 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Ескерту: ___________________________________________________ </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xml:space="preserve">
      Лицензиар 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___________________ (қағаз тасығыштағы лицензиялар үшін)</w:t>
      </w:r>
    </w:p>
    <w:p>
      <w:pPr>
        <w:spacing w:after="0"/>
        <w:ind w:left="0"/>
        <w:jc w:val="both"/>
      </w:pPr>
      <w:r>
        <w:rPr>
          <w:rFonts w:ascii="Times New Roman"/>
          <w:b w:val="false"/>
          <w:i w:val="false"/>
          <w:color w:val="000000"/>
          <w:sz w:val="28"/>
        </w:rPr>
        <w:t>
      Мөр орны (қағаз тасығыштағы лицензиялар үшін)</w:t>
      </w:r>
    </w:p>
    <w:p>
      <w:pPr>
        <w:spacing w:after="0"/>
        <w:ind w:left="0"/>
        <w:jc w:val="both"/>
      </w:pPr>
      <w:r>
        <w:rPr>
          <w:rFonts w:ascii="Times New Roman"/>
          <w:b w:val="false"/>
          <w:i w:val="false"/>
          <w:color w:val="000000"/>
          <w:sz w:val="28"/>
        </w:rPr>
        <w:t>
      Алғашқы берілген күні: "___" ____________ _______ ж.</w:t>
      </w:r>
    </w:p>
    <w:p>
      <w:pPr>
        <w:spacing w:after="0"/>
        <w:ind w:left="0"/>
        <w:jc w:val="both"/>
      </w:pPr>
      <w:r>
        <w:rPr>
          <w:rFonts w:ascii="Times New Roman"/>
          <w:b w:val="false"/>
          <w:i w:val="false"/>
          <w:color w:val="000000"/>
          <w:sz w:val="28"/>
        </w:rPr>
        <w:t>
      Лицензияның қолданылу кезеңі: "___" ____________ _______ ж.</w:t>
      </w:r>
    </w:p>
    <w:p>
      <w:pPr>
        <w:spacing w:after="0"/>
        <w:ind w:left="0"/>
        <w:jc w:val="both"/>
      </w:pPr>
      <w:r>
        <w:rPr>
          <w:rFonts w:ascii="Times New Roman"/>
          <w:b w:val="false"/>
          <w:i w:val="false"/>
          <w:color w:val="000000"/>
          <w:sz w:val="28"/>
        </w:rPr>
        <w:t>
      Берілген орны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"Иондандырушы сәулеленудi </w:t>
            </w:r>
            <w:r>
              <w:br/>
            </w:r>
            <w:r>
              <w:rPr>
                <w:rFonts w:ascii="Times New Roman"/>
                <w:b w:val="false"/>
                <w:i w:val="false"/>
                <w:color w:val="000000"/>
                <w:sz w:val="20"/>
              </w:rPr>
              <w:t xml:space="preserve">генерациялайтын аспаптармен </w:t>
            </w:r>
            <w:r>
              <w:br/>
            </w:r>
            <w:r>
              <w:rPr>
                <w:rFonts w:ascii="Times New Roman"/>
                <w:b w:val="false"/>
                <w:i w:val="false"/>
                <w:color w:val="000000"/>
                <w:sz w:val="20"/>
              </w:rPr>
              <w:t xml:space="preserve">және қондырғылармен жұмыс </w:t>
            </w:r>
            <w:r>
              <w:br/>
            </w:r>
            <w:r>
              <w:rPr>
                <w:rFonts w:ascii="Times New Roman"/>
                <w:b w:val="false"/>
                <w:i w:val="false"/>
                <w:color w:val="000000"/>
                <w:sz w:val="20"/>
              </w:rPr>
              <w:t xml:space="preserve">iстеуге арналған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154"/>
    <w:p>
      <w:pPr>
        <w:spacing w:after="0"/>
        <w:ind w:left="0"/>
        <w:jc w:val="left"/>
      </w:pPr>
      <w:r>
        <w:rPr>
          <w:rFonts w:ascii="Times New Roman"/>
          <w:b/>
          <w:i w:val="false"/>
          <w:color w:val="000000"/>
        </w:rPr>
        <w:t xml:space="preserve"> Лицензияға қосымша</w:t>
      </w:r>
    </w:p>
    <w:bookmarkEnd w:id="154"/>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 _________________</w:t>
      </w:r>
    </w:p>
    <w:p>
      <w:pPr>
        <w:spacing w:after="0"/>
        <w:ind w:left="0"/>
        <w:jc w:val="both"/>
      </w:pPr>
      <w:r>
        <w:rPr>
          <w:rFonts w:ascii="Times New Roman"/>
          <w:b w:val="false"/>
          <w:i w:val="false"/>
          <w:color w:val="000000"/>
          <w:sz w:val="28"/>
        </w:rPr>
        <w:t>
      Лицензияланатын қызмет түрінің кіші түрі(лері) __________________</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қызметтің кіші түрінің атауы)</w:t>
      </w:r>
    </w:p>
    <w:p>
      <w:pPr>
        <w:spacing w:after="0"/>
        <w:ind w:left="0"/>
        <w:jc w:val="both"/>
      </w:pPr>
      <w:r>
        <w:rPr>
          <w:rFonts w:ascii="Times New Roman"/>
          <w:b w:val="false"/>
          <w:i w:val="false"/>
          <w:color w:val="000000"/>
          <w:sz w:val="28"/>
        </w:rPr>
        <w:t xml:space="preserve">
      Лицензиат 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мекенжайы, бизнес-сәйкестендіру нөмірі, заңды тұлғаның бизнес-</w:t>
      </w:r>
    </w:p>
    <w:p>
      <w:pPr>
        <w:spacing w:after="0"/>
        <w:ind w:left="0"/>
        <w:jc w:val="both"/>
      </w:pPr>
      <w:r>
        <w:rPr>
          <w:rFonts w:ascii="Times New Roman"/>
          <w:b w:val="false"/>
          <w:i w:val="false"/>
          <w:color w:val="000000"/>
          <w:sz w:val="28"/>
        </w:rPr>
        <w:t>
      сәйкестендіру нөмірі болмаған жағдайда – шетелдік заңды тұлға филиалының</w:t>
      </w:r>
    </w:p>
    <w:p>
      <w:pPr>
        <w:spacing w:after="0"/>
        <w:ind w:left="0"/>
        <w:jc w:val="both"/>
      </w:pPr>
      <w:r>
        <w:rPr>
          <w:rFonts w:ascii="Times New Roman"/>
          <w:b w:val="false"/>
          <w:i w:val="false"/>
          <w:color w:val="000000"/>
          <w:sz w:val="28"/>
        </w:rPr>
        <w:t xml:space="preserve">
       немесе өкілдігінің бизнес-сәйкестендіру нөмірі/жеке тұлғаның толық тегі, аты, </w:t>
      </w:r>
    </w:p>
    <w:p>
      <w:pPr>
        <w:spacing w:after="0"/>
        <w:ind w:left="0"/>
        <w:jc w:val="both"/>
      </w:pPr>
      <w:r>
        <w:rPr>
          <w:rFonts w:ascii="Times New Roman"/>
          <w:b w:val="false"/>
          <w:i w:val="false"/>
          <w:color w:val="000000"/>
          <w:sz w:val="28"/>
        </w:rPr>
        <w:t>
      әкесінің аты (болған жағдайда), жеке сәйкестендіру нөмірі)</w:t>
      </w:r>
    </w:p>
    <w:p>
      <w:pPr>
        <w:spacing w:after="0"/>
        <w:ind w:left="0"/>
        <w:jc w:val="both"/>
      </w:pPr>
      <w:r>
        <w:rPr>
          <w:rFonts w:ascii="Times New Roman"/>
          <w:b w:val="false"/>
          <w:i w:val="false"/>
          <w:color w:val="000000"/>
          <w:sz w:val="28"/>
        </w:rPr>
        <w:t xml:space="preserve">
      Өндiрiстік база және/немесе объект _____________________________ </w:t>
      </w:r>
    </w:p>
    <w:p>
      <w:pPr>
        <w:spacing w:after="0"/>
        <w:ind w:left="0"/>
        <w:jc w:val="both"/>
      </w:pP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xml:space="preserve">
      Лицензияның қолданылуының ерекше шарттары__________________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Лицензиар __________________________________________________ </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 (қағаз жеткізгіштегі қосымшалар үшін)</w:t>
      </w:r>
    </w:p>
    <w:p>
      <w:pPr>
        <w:spacing w:after="0"/>
        <w:ind w:left="0"/>
        <w:jc w:val="both"/>
      </w:pPr>
      <w:r>
        <w:rPr>
          <w:rFonts w:ascii="Times New Roman"/>
          <w:b w:val="false"/>
          <w:i w:val="false"/>
          <w:color w:val="000000"/>
          <w:sz w:val="28"/>
        </w:rPr>
        <w:t>
      Мөр орны (қағаз жеткізгіштегі қосымшалар үшін)</w:t>
      </w:r>
    </w:p>
    <w:p>
      <w:pPr>
        <w:spacing w:after="0"/>
        <w:ind w:left="0"/>
        <w:jc w:val="both"/>
      </w:pPr>
      <w:r>
        <w:rPr>
          <w:rFonts w:ascii="Times New Roman"/>
          <w:b w:val="false"/>
          <w:i w:val="false"/>
          <w:color w:val="000000"/>
          <w:sz w:val="28"/>
        </w:rPr>
        <w:t>
      Қосымшаның нөмірі ________________</w:t>
      </w:r>
    </w:p>
    <w:p>
      <w:pPr>
        <w:spacing w:after="0"/>
        <w:ind w:left="0"/>
        <w:jc w:val="both"/>
      </w:pPr>
      <w:r>
        <w:rPr>
          <w:rFonts w:ascii="Times New Roman"/>
          <w:b w:val="false"/>
          <w:i w:val="false"/>
          <w:color w:val="000000"/>
          <w:sz w:val="28"/>
        </w:rPr>
        <w:t>
      Қолданылу мерзiмi "____" _______________ _____ ж.</w:t>
      </w:r>
    </w:p>
    <w:p>
      <w:pPr>
        <w:spacing w:after="0"/>
        <w:ind w:left="0"/>
        <w:jc w:val="both"/>
      </w:pPr>
      <w:r>
        <w:rPr>
          <w:rFonts w:ascii="Times New Roman"/>
          <w:b w:val="false"/>
          <w:i w:val="false"/>
          <w:color w:val="000000"/>
          <w:sz w:val="28"/>
        </w:rPr>
        <w:t>
      Қосымшаның берілген күні ________________ 20 ____ ж.</w:t>
      </w:r>
    </w:p>
    <w:p>
      <w:pPr>
        <w:spacing w:after="0"/>
        <w:ind w:left="0"/>
        <w:jc w:val="both"/>
      </w:pPr>
      <w:r>
        <w:rPr>
          <w:rFonts w:ascii="Times New Roman"/>
          <w:b w:val="false"/>
          <w:i w:val="false"/>
          <w:color w:val="000000"/>
          <w:sz w:val="28"/>
        </w:rPr>
        <w:t>
      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энергиясын пайдалану </w:t>
            </w:r>
            <w:r>
              <w:br/>
            </w:r>
            <w:r>
              <w:rPr>
                <w:rFonts w:ascii="Times New Roman"/>
                <w:b w:val="false"/>
                <w:i w:val="false"/>
                <w:color w:val="000000"/>
                <w:sz w:val="20"/>
              </w:rPr>
              <w:t xml:space="preserve">саласындағы қызметтерді </w:t>
            </w:r>
            <w:r>
              <w:br/>
            </w:r>
            <w:r>
              <w:rPr>
                <w:rFonts w:ascii="Times New Roman"/>
                <w:b w:val="false"/>
                <w:i w:val="false"/>
                <w:color w:val="000000"/>
                <w:sz w:val="20"/>
              </w:rPr>
              <w:t xml:space="preserve">көрсетуге арналған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7-қосымша</w:t>
            </w:r>
          </w:p>
        </w:tc>
      </w:tr>
    </w:tbl>
    <w:bookmarkStart w:name="z285" w:id="155"/>
    <w:p>
      <w:pPr>
        <w:spacing w:after="0"/>
        <w:ind w:left="0"/>
        <w:jc w:val="left"/>
      </w:pPr>
      <w:r>
        <w:rPr>
          <w:rFonts w:ascii="Times New Roman"/>
          <w:b/>
          <w:i w:val="false"/>
          <w:color w:val="000000"/>
        </w:rPr>
        <w:t xml:space="preserve"> "Атом энергиясын пайдалану саласындағы қызметтерді көрсетуге арналған лицензия беру" мемлекеттік қызмет көрсетуге қойылатын негізгі талаптар тізбесі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"Атом энергиясын пайдалану саласындағы қызметтерді көрсетуге арналған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p>
            <w:pPr>
              <w:spacing w:after="20"/>
              <w:ind w:left="20"/>
              <w:jc w:val="both"/>
            </w:pPr>
            <w:r>
              <w:rPr>
                <w:rFonts w:ascii="Times New Roman"/>
                <w:b w:val="false"/>
                <w:i w:val="false"/>
                <w:color w:val="000000"/>
                <w:sz w:val="20"/>
              </w:rPr>
              <w:t>
1) персоналды жеке дозиметриялық бақылау;</w:t>
            </w:r>
          </w:p>
          <w:p>
            <w:pPr>
              <w:spacing w:after="20"/>
              <w:ind w:left="20"/>
              <w:jc w:val="both"/>
            </w:pPr>
            <w:r>
              <w:rPr>
                <w:rFonts w:ascii="Times New Roman"/>
                <w:b w:val="false"/>
                <w:i w:val="false"/>
                <w:color w:val="000000"/>
                <w:sz w:val="20"/>
              </w:rPr>
              <w:t>
2) ядролық және радиациялық қауіпсіздікті қамтамасыз етуге жауапты персоналды арнайы даярлау;</w:t>
            </w:r>
          </w:p>
          <w:p>
            <w:pPr>
              <w:spacing w:after="20"/>
              <w:ind w:left="20"/>
              <w:jc w:val="both"/>
            </w:pPr>
            <w:r>
              <w:rPr>
                <w:rFonts w:ascii="Times New Roman"/>
                <w:b w:val="false"/>
                <w:i w:val="false"/>
                <w:color w:val="000000"/>
                <w:sz w:val="20"/>
              </w:rPr>
              <w:t>
3) ядролық қондырғылар мен ядролық материалдарды физикалық қорғау;</w:t>
            </w:r>
          </w:p>
          <w:p>
            <w:pPr>
              <w:spacing w:after="20"/>
              <w:ind w:left="20"/>
              <w:jc w:val="both"/>
            </w:pPr>
            <w:r>
              <w:rPr>
                <w:rFonts w:ascii="Times New Roman"/>
                <w:b w:val="false"/>
                <w:i w:val="false"/>
                <w:color w:val="000000"/>
                <w:sz w:val="20"/>
              </w:rPr>
              <w:t>
4)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w:t>
            </w:r>
          </w:p>
          <w:p>
            <w:pPr>
              <w:spacing w:after="20"/>
              <w:ind w:left="20"/>
              <w:jc w:val="both"/>
            </w:pPr>
            <w:r>
              <w:rPr>
                <w:rFonts w:ascii="Times New Roman"/>
                <w:b w:val="false"/>
                <w:i w:val="false"/>
                <w:color w:val="000000"/>
                <w:sz w:val="20"/>
              </w:rPr>
              <w:t>
5) өнімдердегі, материалдардағы, қоршаған орта объектілеріндегі радионуклидтердің құрамын анықтау, радон мен басқа да радиоактивті газдардың концентрациясын өлшеу;</w:t>
            </w:r>
          </w:p>
          <w:p>
            <w:pPr>
              <w:spacing w:after="20"/>
              <w:ind w:left="20"/>
              <w:jc w:val="both"/>
            </w:pPr>
            <w:r>
              <w:rPr>
                <w:rFonts w:ascii="Times New Roman"/>
                <w:b w:val="false"/>
                <w:i w:val="false"/>
                <w:color w:val="000000"/>
                <w:sz w:val="20"/>
              </w:rPr>
              <w:t>
6) аумақтарды, үй-жайларды, жұмыс орындарын, тауарларды, материалдарды, металл сынықтарын, көлік құралдарын радиациялық бақылау;</w:t>
            </w:r>
          </w:p>
          <w:p>
            <w:pPr>
              <w:spacing w:after="20"/>
              <w:ind w:left="20"/>
              <w:jc w:val="both"/>
            </w:pPr>
            <w:r>
              <w:rPr>
                <w:rFonts w:ascii="Times New Roman"/>
                <w:b w:val="false"/>
                <w:i w:val="false"/>
                <w:color w:val="000000"/>
                <w:sz w:val="20"/>
              </w:rPr>
              <w:t>
7) құрамында иондаушы сәулеленудің радиоизотопты көздері бар немесе иондаушы сәулеленуді генерациялайтын медициналық құралдарды қоса алғанда, аспаптар мен қондырғыларға техникалық қызмет көрсету, монтаждау, демонтаждау, зарядтау, қайта зарядтау,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кезде– 20 (жиырма)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қызметті алушыларға ақылы негізде көрсетіледі. </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5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2-қосымшаларына</w:t>
            </w:r>
            <w:r>
              <w:rPr>
                <w:rFonts w:ascii="Times New Roman"/>
                <w:b w:val="false"/>
                <w:i w:val="false"/>
                <w:color w:val="000000"/>
                <w:sz w:val="20"/>
              </w:rPr>
              <w:t xml:space="preserve"> сәйкес нысын бойынша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w:t>
            </w:r>
          </w:p>
          <w:p>
            <w:pPr>
              <w:spacing w:after="20"/>
              <w:ind w:left="20"/>
              <w:jc w:val="both"/>
            </w:pPr>
            <w:r>
              <w:rPr>
                <w:rFonts w:ascii="Times New Roman"/>
                <w:b w:val="false"/>
                <w:i w:val="false"/>
                <w:color w:val="000000"/>
                <w:sz w:val="20"/>
              </w:rPr>
              <w:t xml:space="preserve">
Қазақстан Республикасы Энергетика министрінің 2014 жылғы 13 қарашадағы № 122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5-тарауында көрсетілген нысандар бойынша мәліметтер;</w:t>
            </w:r>
          </w:p>
          <w:p>
            <w:pPr>
              <w:spacing w:after="20"/>
              <w:ind w:left="20"/>
              <w:jc w:val="both"/>
            </w:pPr>
            <w:r>
              <w:rPr>
                <w:rFonts w:ascii="Times New Roman"/>
                <w:b w:val="false"/>
                <w:i w:val="false"/>
                <w:color w:val="000000"/>
                <w:sz w:val="20"/>
              </w:rPr>
              <w:t xml:space="preserve">
Біліктілік талаптарына сәйкес атом энергиясын пайдалану саласында қызметтер көрсету жөніндегі қызметке құжаттардың электрондық көшірмелері; </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4-қосымшаларына</w:t>
            </w:r>
            <w:r>
              <w:rPr>
                <w:rFonts w:ascii="Times New Roman"/>
                <w:b w:val="false"/>
                <w:i w:val="false"/>
                <w:color w:val="000000"/>
                <w:sz w:val="20"/>
              </w:rPr>
              <w:t xml:space="preserve">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xml:space="preserve">
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кезінде: </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4-қосымшаларына</w:t>
            </w:r>
            <w:r>
              <w:rPr>
                <w:rFonts w:ascii="Times New Roman"/>
                <w:b w:val="false"/>
                <w:i w:val="false"/>
                <w:color w:val="000000"/>
                <w:sz w:val="20"/>
              </w:rPr>
              <w:t xml:space="preserve">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Біліктілік талаптарының 5-тарауында көрсетілген нысандар бойынша мәліметтер;</w:t>
            </w:r>
          </w:p>
          <w:p>
            <w:pPr>
              <w:spacing w:after="20"/>
              <w:ind w:left="20"/>
              <w:jc w:val="both"/>
            </w:pPr>
            <w:r>
              <w:rPr>
                <w:rFonts w:ascii="Times New Roman"/>
                <w:b w:val="false"/>
                <w:i w:val="false"/>
                <w:color w:val="000000"/>
                <w:sz w:val="20"/>
              </w:rPr>
              <w:t>
Біліктілік талаптарына сәйкес атом энергиясын пайдалану саласында қызметтер көрсету жөніндегі қызметке құжаттардың электрондық көшірмелері.</w:t>
            </w:r>
          </w:p>
          <w:p>
            <w:pPr>
              <w:spacing w:after="20"/>
              <w:ind w:left="20"/>
              <w:jc w:val="both"/>
            </w:pPr>
            <w:r>
              <w:rPr>
                <w:rFonts w:ascii="Times New Roman"/>
                <w:b w:val="false"/>
                <w:i w:val="false"/>
                <w:color w:val="000000"/>
                <w:sz w:val="20"/>
              </w:rPr>
              <w:t xml:space="preserve">
Жеке басын куәландыратын құжаттар туралы, дара кәсіпкер ретінде тіркеу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анықтамасы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лицензияны және (немесе) лицензияға қосымшаны алу кезінде мыналар: </w:t>
            </w:r>
          </w:p>
          <w:p>
            <w:pPr>
              <w:spacing w:after="20"/>
              <w:ind w:left="20"/>
              <w:jc w:val="both"/>
            </w:pPr>
            <w:r>
              <w:rPr>
                <w:rFonts w:ascii="Times New Roman"/>
                <w:b w:val="false"/>
                <w:i w:val="false"/>
                <w:color w:val="000000"/>
                <w:sz w:val="20"/>
              </w:rPr>
              <w:t>
Қазақстан Республикасының заңдарында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келмегені;</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сотпен уақытша тыйым салғаны;</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анықталғанда;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xml:space="preserve">
 2) лицензияны және (немесе) лицензияға қосымшаны қайта ресімдеу кезінде құжаттарды ұсынбау немесе тиісінше ресімделмеуі; </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мемлекеттік қызметті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www.gov.kz Қазақстан Республикасы мемлекеттік органдарының интернет-ресурстары бірыңғай платформасының "Энергетика министрлігі"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алушының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энергиясын пайдалану </w:t>
            </w:r>
            <w:r>
              <w:br/>
            </w:r>
            <w:r>
              <w:rPr>
                <w:rFonts w:ascii="Times New Roman"/>
                <w:b w:val="false"/>
                <w:i w:val="false"/>
                <w:color w:val="000000"/>
                <w:sz w:val="20"/>
              </w:rPr>
              <w:t xml:space="preserve">саласындағы қызметтерді </w:t>
            </w:r>
            <w:r>
              <w:br/>
            </w:r>
            <w:r>
              <w:rPr>
                <w:rFonts w:ascii="Times New Roman"/>
                <w:b w:val="false"/>
                <w:i w:val="false"/>
                <w:color w:val="000000"/>
                <w:sz w:val="20"/>
              </w:rPr>
              <w:t xml:space="preserve">көрсетуге арналған лицензия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7" w:id="156"/>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56"/>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тұлғаның, аты, әкесiнiң аты (болған жағдайда) тегі),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xml:space="preserve">
      жеткізгіште _______________________________________________________ </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p>
      <w:pPr>
        <w:spacing w:after="0"/>
        <w:ind w:left="0"/>
        <w:jc w:val="both"/>
      </w:pPr>
      <w:r>
        <w:rPr>
          <w:rFonts w:ascii="Times New Roman"/>
          <w:b w:val="false"/>
          <w:i w:val="false"/>
          <w:color w:val="000000"/>
          <w:sz w:val="28"/>
        </w:rPr>
        <w:t xml:space="preserve">
      Жеке тұлға 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энергиясын пайдалану </w:t>
            </w:r>
            <w:r>
              <w:br/>
            </w:r>
            <w:r>
              <w:rPr>
                <w:rFonts w:ascii="Times New Roman"/>
                <w:b w:val="false"/>
                <w:i w:val="false"/>
                <w:color w:val="000000"/>
                <w:sz w:val="20"/>
              </w:rPr>
              <w:t xml:space="preserve">саласындағы қызметтерді </w:t>
            </w:r>
            <w:r>
              <w:br/>
            </w:r>
            <w:r>
              <w:rPr>
                <w:rFonts w:ascii="Times New Roman"/>
                <w:b w:val="false"/>
                <w:i w:val="false"/>
                <w:color w:val="000000"/>
                <w:sz w:val="20"/>
              </w:rPr>
              <w:t xml:space="preserve">көрсетуге арналған лицензия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9" w:id="157"/>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57"/>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орны, бизнес- 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–шетелдік заңды тұлға филиалының </w:t>
      </w:r>
    </w:p>
    <w:p>
      <w:pPr>
        <w:spacing w:after="0"/>
        <w:ind w:left="0"/>
        <w:jc w:val="both"/>
      </w:pPr>
      <w:r>
        <w:rPr>
          <w:rFonts w:ascii="Times New Roman"/>
          <w:b w:val="false"/>
          <w:i w:val="false"/>
          <w:color w:val="000000"/>
          <w:sz w:val="28"/>
        </w:rPr>
        <w:t>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w:t>
      </w:r>
    </w:p>
    <w:p>
      <w:pPr>
        <w:spacing w:after="0"/>
        <w:ind w:left="0"/>
        <w:jc w:val="both"/>
      </w:pPr>
      <w:r>
        <w:rPr>
          <w:rFonts w:ascii="Times New Roman"/>
          <w:b w:val="false"/>
          <w:i w:val="false"/>
          <w:color w:val="000000"/>
          <w:sz w:val="28"/>
        </w:rPr>
        <w:t xml:space="preserve">
      жеткізгіште ________________________________________________________ </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 (стационарлық үй-жайлар) нәмірі)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xml:space="preserve">
      Басшы ______________________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энергиясын пайдалану </w:t>
            </w:r>
            <w:r>
              <w:br/>
            </w:r>
            <w:r>
              <w:rPr>
                <w:rFonts w:ascii="Times New Roman"/>
                <w:b w:val="false"/>
                <w:i w:val="false"/>
                <w:color w:val="000000"/>
                <w:sz w:val="20"/>
              </w:rPr>
              <w:t xml:space="preserve">саласындағы қызметтерді </w:t>
            </w:r>
            <w:r>
              <w:br/>
            </w:r>
            <w:r>
              <w:rPr>
                <w:rFonts w:ascii="Times New Roman"/>
                <w:b w:val="false"/>
                <w:i w:val="false"/>
                <w:color w:val="000000"/>
                <w:sz w:val="20"/>
              </w:rPr>
              <w:t xml:space="preserve">көрсетуге арналған лицензия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1" w:id="158"/>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58"/>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(қызмет түрінің және (немесе) кіші түрі(лері)нің толық атауы)</w:t>
      </w:r>
    </w:p>
    <w:p>
      <w:pPr>
        <w:spacing w:after="0"/>
        <w:ind w:left="0"/>
        <w:jc w:val="both"/>
      </w:pPr>
      <w:r>
        <w:rPr>
          <w:rFonts w:ascii="Times New Roman"/>
          <w:b w:val="false"/>
          <w:i w:val="false"/>
          <w:color w:val="000000"/>
          <w:sz w:val="28"/>
        </w:rPr>
        <w:t>
      лицензияны және (немесе) лицензияға қосымшаны(ларды) қайта</w:t>
      </w:r>
    </w:p>
    <w:p>
      <w:pPr>
        <w:spacing w:after="0"/>
        <w:ind w:left="0"/>
        <w:jc w:val="both"/>
      </w:pPr>
      <w:r>
        <w:rPr>
          <w:rFonts w:ascii="Times New Roman"/>
          <w:b w:val="false"/>
          <w:i w:val="false"/>
          <w:color w:val="000000"/>
          <w:sz w:val="28"/>
        </w:rPr>
        <w:t xml:space="preserve">
      ресімдеуді сұраймын (керегінің астын сызу) №__________ бастап "___" </w:t>
      </w:r>
    </w:p>
    <w:p>
      <w:pPr>
        <w:spacing w:after="0"/>
        <w:ind w:left="0"/>
        <w:jc w:val="both"/>
      </w:pPr>
      <w:r>
        <w:rPr>
          <w:rFonts w:ascii="Times New Roman"/>
          <w:b w:val="false"/>
          <w:i w:val="false"/>
          <w:color w:val="000000"/>
          <w:sz w:val="28"/>
        </w:rPr>
        <w:t>
      ___________ 20____ берілген)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xml:space="preserve">
      ________________________________________________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 (немесе) қызметтің кіші түрі (лері) нің толық атауы) </w:t>
      </w:r>
    </w:p>
    <w:p>
      <w:pPr>
        <w:spacing w:after="0"/>
        <w:ind w:left="0"/>
        <w:jc w:val="both"/>
      </w:pPr>
      <w:r>
        <w:rPr>
          <w:rFonts w:ascii="Times New Roman"/>
          <w:b w:val="false"/>
          <w:i w:val="false"/>
          <w:color w:val="000000"/>
          <w:sz w:val="28"/>
        </w:rPr>
        <w:t>
      (тиісті тор көзде Х көрсетіңіз):</w:t>
      </w:r>
    </w:p>
    <w:p>
      <w:pPr>
        <w:spacing w:after="0"/>
        <w:ind w:left="0"/>
        <w:jc w:val="both"/>
      </w:pPr>
      <w:r>
        <w:rPr>
          <w:rFonts w:ascii="Times New Roman"/>
          <w:b w:val="false"/>
          <w:i w:val="false"/>
          <w:color w:val="000000"/>
          <w:sz w:val="28"/>
        </w:rPr>
        <w:t xml:space="preserve">
      1) жеке тұлға-лицензиаттың аты, әкесінің аты (болған жағдайда) тегі өзгерген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өзгерген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өзгерген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лицензиаттың үшінші тұлғалардың пайдасына объектімен бірге "объектілерге берілетін рұқсаттар" сыныбы бойынша берілген лицензия иеліктен шығарылған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w:t>
      </w:r>
    </w:p>
    <w:p>
      <w:pPr>
        <w:spacing w:after="0"/>
        <w:ind w:left="0"/>
        <w:jc w:val="both"/>
      </w:pPr>
      <w:r>
        <w:rPr>
          <w:rFonts w:ascii="Times New Roman"/>
          <w:b w:val="false"/>
          <w:i w:val="false"/>
          <w:color w:val="000000"/>
          <w:sz w:val="28"/>
        </w:rPr>
        <w:t>
      7) қызмет түрінің атауы өзгерген ________________________________;</w:t>
      </w:r>
    </w:p>
    <w:p>
      <w:pPr>
        <w:spacing w:after="0"/>
        <w:ind w:left="0"/>
        <w:jc w:val="both"/>
      </w:pPr>
      <w:r>
        <w:rPr>
          <w:rFonts w:ascii="Times New Roman"/>
          <w:b w:val="false"/>
          <w:i w:val="false"/>
          <w:color w:val="000000"/>
          <w:sz w:val="28"/>
        </w:rPr>
        <w:t>
      8) қызметтің кіші түрінің атауы өзгерген __________________________;</w:t>
      </w:r>
    </w:p>
    <w:p>
      <w:pPr>
        <w:spacing w:after="0"/>
        <w:ind w:left="0"/>
        <w:jc w:val="both"/>
      </w:pPr>
      <w:r>
        <w:rPr>
          <w:rFonts w:ascii="Times New Roman"/>
          <w:b w:val="false"/>
          <w:i w:val="false"/>
          <w:color w:val="000000"/>
          <w:sz w:val="28"/>
        </w:rPr>
        <w:t>
      қағаз жеткізгіште ________ (егер лицензияны қағаз жеткізгіште алу қажет болған жағдайда Х белгісін қою керек)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Телефондар _________________________________________________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p>
      <w:pPr>
        <w:spacing w:after="0"/>
        <w:ind w:left="0"/>
        <w:jc w:val="both"/>
      </w:pPr>
      <w:r>
        <w:rPr>
          <w:rFonts w:ascii="Times New Roman"/>
          <w:b w:val="false"/>
          <w:i w:val="false"/>
          <w:color w:val="000000"/>
          <w:sz w:val="28"/>
        </w:rPr>
        <w:t xml:space="preserve">
      Жеке тұлға ___________________             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энергиясын пайдалану </w:t>
            </w:r>
            <w:r>
              <w:br/>
            </w:r>
            <w:r>
              <w:rPr>
                <w:rFonts w:ascii="Times New Roman"/>
                <w:b w:val="false"/>
                <w:i w:val="false"/>
                <w:color w:val="000000"/>
                <w:sz w:val="20"/>
              </w:rPr>
              <w:t xml:space="preserve">саласындағы қызметтерді </w:t>
            </w:r>
            <w:r>
              <w:br/>
            </w:r>
            <w:r>
              <w:rPr>
                <w:rFonts w:ascii="Times New Roman"/>
                <w:b w:val="false"/>
                <w:i w:val="false"/>
                <w:color w:val="000000"/>
                <w:sz w:val="20"/>
              </w:rPr>
              <w:t xml:space="preserve">көрсетуге арналған лицензия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3" w:id="159"/>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59"/>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w:t>
      </w:r>
    </w:p>
    <w:p>
      <w:pPr>
        <w:spacing w:after="0"/>
        <w:ind w:left="0"/>
        <w:jc w:val="both"/>
      </w:pPr>
      <w:r>
        <w:rPr>
          <w:rFonts w:ascii="Times New Roman"/>
          <w:b w:val="false"/>
          <w:i w:val="false"/>
          <w:color w:val="000000"/>
          <w:sz w:val="28"/>
        </w:rPr>
        <w:t>
      немесе өкілдігінің бизнес-сәйкестендіру нөмірі)</w:t>
      </w:r>
    </w:p>
    <w:p>
      <w:pPr>
        <w:spacing w:after="0"/>
        <w:ind w:left="0"/>
        <w:jc w:val="both"/>
      </w:pPr>
      <w:r>
        <w:rPr>
          <w:rFonts w:ascii="Times New Roman"/>
          <w:b w:val="false"/>
          <w:i w:val="false"/>
          <w:color w:val="000000"/>
          <w:sz w:val="28"/>
        </w:rPr>
        <w:t>
      лицензияны және (немесе) лицензияға қосымшаны(ларды) қайта</w:t>
      </w:r>
    </w:p>
    <w:p>
      <w:pPr>
        <w:spacing w:after="0"/>
        <w:ind w:left="0"/>
        <w:jc w:val="both"/>
      </w:pPr>
      <w:r>
        <w:rPr>
          <w:rFonts w:ascii="Times New Roman"/>
          <w:b w:val="false"/>
          <w:i w:val="false"/>
          <w:color w:val="000000"/>
          <w:sz w:val="28"/>
        </w:rPr>
        <w:t xml:space="preserve">
      ресімдеуді сұраймын (керегінің астын сызу) №__________ бастап "___" </w:t>
      </w:r>
    </w:p>
    <w:p>
      <w:pPr>
        <w:spacing w:after="0"/>
        <w:ind w:left="0"/>
        <w:jc w:val="both"/>
      </w:pPr>
      <w:r>
        <w:rPr>
          <w:rFonts w:ascii="Times New Roman"/>
          <w:b w:val="false"/>
          <w:i w:val="false"/>
          <w:color w:val="000000"/>
          <w:sz w:val="28"/>
        </w:rPr>
        <w:t>
      _________ 20___ берілген)</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xml:space="preserve">
      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және(немесе) қызметтің кіші түрі(лері)нің толық атауы) </w:t>
      </w:r>
    </w:p>
    <w:p>
      <w:pPr>
        <w:spacing w:after="0"/>
        <w:ind w:left="0"/>
        <w:jc w:val="both"/>
      </w:pPr>
      <w:r>
        <w:rPr>
          <w:rFonts w:ascii="Times New Roman"/>
          <w:b w:val="false"/>
          <w:i w:val="false"/>
          <w:color w:val="000000"/>
          <w:sz w:val="28"/>
        </w:rPr>
        <w:t>
      (тиісті тор көзде Х көрсетіңіз):</w:t>
      </w:r>
    </w:p>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 көзде Х көрсетіңіз):</w:t>
      </w:r>
    </w:p>
    <w:p>
      <w:pPr>
        <w:spacing w:after="0"/>
        <w:ind w:left="0"/>
        <w:jc w:val="both"/>
      </w:pPr>
      <w:r>
        <w:rPr>
          <w:rFonts w:ascii="Times New Roman"/>
          <w:b w:val="false"/>
          <w:i w:val="false"/>
          <w:color w:val="000000"/>
          <w:sz w:val="28"/>
        </w:rPr>
        <w:t>
      бірігу 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w:t>
      </w:r>
    </w:p>
    <w:p>
      <w:pPr>
        <w:spacing w:after="0"/>
        <w:ind w:left="0"/>
        <w:jc w:val="both"/>
      </w:pPr>
      <w:r>
        <w:rPr>
          <w:rFonts w:ascii="Times New Roman"/>
          <w:b w:val="false"/>
          <w:i w:val="false"/>
          <w:color w:val="000000"/>
          <w:sz w:val="28"/>
        </w:rPr>
        <w:t>
      қосылу 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w:t>
      </w:r>
    </w:p>
    <w:p>
      <w:pPr>
        <w:spacing w:after="0"/>
        <w:ind w:left="0"/>
        <w:jc w:val="both"/>
      </w:pPr>
      <w:r>
        <w:rPr>
          <w:rFonts w:ascii="Times New Roman"/>
          <w:b w:val="false"/>
          <w:i w:val="false"/>
          <w:color w:val="000000"/>
          <w:sz w:val="28"/>
        </w:rPr>
        <w:t>
      бөліну _______________________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w:t>
      </w:r>
    </w:p>
    <w:p>
      <w:pPr>
        <w:spacing w:after="0"/>
        <w:ind w:left="0"/>
        <w:jc w:val="both"/>
      </w:pPr>
      <w:r>
        <w:rPr>
          <w:rFonts w:ascii="Times New Roman"/>
          <w:b w:val="false"/>
          <w:i w:val="false"/>
          <w:color w:val="000000"/>
          <w:sz w:val="28"/>
        </w:rPr>
        <w:t xml:space="preserve">
      4) егер лицензияның иеліктен шығарылатындығы </w:t>
      </w:r>
      <w:r>
        <w:rPr>
          <w:rFonts w:ascii="Times New Roman"/>
          <w:b w:val="false"/>
          <w:i w:val="false"/>
          <w:color w:val="000000"/>
          <w:sz w:val="28"/>
        </w:rPr>
        <w:t>Заңның</w:t>
      </w:r>
      <w:r>
        <w:rPr>
          <w:rFonts w:ascii="Times New Roman"/>
          <w:b w:val="false"/>
          <w:i w:val="false"/>
          <w:color w:val="000000"/>
          <w:sz w:val="28"/>
        </w:rPr>
        <w:t xml:space="preserve">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w:t>
      </w:r>
    </w:p>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 </w:t>
      </w:r>
    </w:p>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Телефондар _________________________________________________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xml:space="preserve">
      ______ парақ қоса беріледі.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p>
      <w:pPr>
        <w:spacing w:after="0"/>
        <w:ind w:left="0"/>
        <w:jc w:val="both"/>
      </w:pPr>
      <w:r>
        <w:rPr>
          <w:rFonts w:ascii="Times New Roman"/>
          <w:b w:val="false"/>
          <w:i w:val="false"/>
          <w:color w:val="000000"/>
          <w:sz w:val="28"/>
        </w:rPr>
        <w:t xml:space="preserve">
      Басшы ______________________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энергиясын пайдалану </w:t>
            </w:r>
            <w:r>
              <w:br/>
            </w:r>
            <w:r>
              <w:rPr>
                <w:rFonts w:ascii="Times New Roman"/>
                <w:b w:val="false"/>
                <w:i w:val="false"/>
                <w:color w:val="000000"/>
                <w:sz w:val="20"/>
              </w:rPr>
              <w:t xml:space="preserve">саласындағы қызметтерді </w:t>
            </w:r>
            <w:r>
              <w:br/>
            </w:r>
            <w:r>
              <w:rPr>
                <w:rFonts w:ascii="Times New Roman"/>
                <w:b w:val="false"/>
                <w:i w:val="false"/>
                <w:color w:val="000000"/>
                <w:sz w:val="20"/>
              </w:rPr>
              <w:t xml:space="preserve">көрсетуге арналған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160"/>
    <w:p>
      <w:pPr>
        <w:spacing w:after="0"/>
        <w:ind w:left="0"/>
        <w:jc w:val="left"/>
      </w:pPr>
      <w:r>
        <w:rPr>
          <w:rFonts w:ascii="Times New Roman"/>
          <w:b/>
          <w:i w:val="false"/>
          <w:color w:val="000000"/>
        </w:rPr>
        <w:t xml:space="preserve"> Лицензия</w:t>
      </w:r>
    </w:p>
    <w:bookmarkEnd w:id="16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 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 айналысуға</w:t>
      </w:r>
    </w:p>
    <w:p>
      <w:pPr>
        <w:spacing w:after="0"/>
        <w:ind w:left="0"/>
        <w:jc w:val="both"/>
      </w:pPr>
      <w:r>
        <w:rPr>
          <w:rFonts w:ascii="Times New Roman"/>
          <w:b w:val="false"/>
          <w:i w:val="false"/>
          <w:color w:val="000000"/>
          <w:sz w:val="28"/>
        </w:rPr>
        <w:t xml:space="preserve">
      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нөмірі/жеке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xml:space="preserve">
      Ерекше шарттары 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Ескерту: ___________________________________________________ </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xml:space="preserve">
      Лицензиар 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___________________ (қағаз тасығыштағы лицензиялар үшін)</w:t>
      </w:r>
    </w:p>
    <w:p>
      <w:pPr>
        <w:spacing w:after="0"/>
        <w:ind w:left="0"/>
        <w:jc w:val="both"/>
      </w:pPr>
      <w:r>
        <w:rPr>
          <w:rFonts w:ascii="Times New Roman"/>
          <w:b w:val="false"/>
          <w:i w:val="false"/>
          <w:color w:val="000000"/>
          <w:sz w:val="28"/>
        </w:rPr>
        <w:t>
      Мөр орны (қағаз тасығыштағы лицензиялар үшін)</w:t>
      </w:r>
    </w:p>
    <w:p>
      <w:pPr>
        <w:spacing w:after="0"/>
        <w:ind w:left="0"/>
        <w:jc w:val="both"/>
      </w:pPr>
      <w:r>
        <w:rPr>
          <w:rFonts w:ascii="Times New Roman"/>
          <w:b w:val="false"/>
          <w:i w:val="false"/>
          <w:color w:val="000000"/>
          <w:sz w:val="28"/>
        </w:rPr>
        <w:t>
      Алғашқы берілген күні: "___" ____________ _______ ж.</w:t>
      </w:r>
    </w:p>
    <w:p>
      <w:pPr>
        <w:spacing w:after="0"/>
        <w:ind w:left="0"/>
        <w:jc w:val="both"/>
      </w:pPr>
      <w:r>
        <w:rPr>
          <w:rFonts w:ascii="Times New Roman"/>
          <w:b w:val="false"/>
          <w:i w:val="false"/>
          <w:color w:val="000000"/>
          <w:sz w:val="28"/>
        </w:rPr>
        <w:t>
      Лицензияның қолданылу кезеңі: "___" ____________ _______ ж.</w:t>
      </w:r>
    </w:p>
    <w:p>
      <w:pPr>
        <w:spacing w:after="0"/>
        <w:ind w:left="0"/>
        <w:jc w:val="both"/>
      </w:pPr>
      <w:r>
        <w:rPr>
          <w:rFonts w:ascii="Times New Roman"/>
          <w:b w:val="false"/>
          <w:i w:val="false"/>
          <w:color w:val="000000"/>
          <w:sz w:val="28"/>
        </w:rPr>
        <w:t>
      Берілген орны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энергиясын пайдалану </w:t>
            </w:r>
            <w:r>
              <w:br/>
            </w:r>
            <w:r>
              <w:rPr>
                <w:rFonts w:ascii="Times New Roman"/>
                <w:b w:val="false"/>
                <w:i w:val="false"/>
                <w:color w:val="000000"/>
                <w:sz w:val="20"/>
              </w:rPr>
              <w:t xml:space="preserve">саласындағы қызметтерді </w:t>
            </w:r>
            <w:r>
              <w:br/>
            </w:r>
            <w:r>
              <w:rPr>
                <w:rFonts w:ascii="Times New Roman"/>
                <w:b w:val="false"/>
                <w:i w:val="false"/>
                <w:color w:val="000000"/>
                <w:sz w:val="20"/>
              </w:rPr>
              <w:t xml:space="preserve">көрсетуге арналған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161"/>
    <w:p>
      <w:pPr>
        <w:spacing w:after="0"/>
        <w:ind w:left="0"/>
        <w:jc w:val="left"/>
      </w:pPr>
      <w:r>
        <w:rPr>
          <w:rFonts w:ascii="Times New Roman"/>
          <w:b/>
          <w:i w:val="false"/>
          <w:color w:val="000000"/>
        </w:rPr>
        <w:t xml:space="preserve"> Лицензияға қосымша</w:t>
      </w:r>
    </w:p>
    <w:bookmarkEnd w:id="161"/>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 _________________</w:t>
      </w:r>
    </w:p>
    <w:p>
      <w:pPr>
        <w:spacing w:after="0"/>
        <w:ind w:left="0"/>
        <w:jc w:val="both"/>
      </w:pPr>
      <w:r>
        <w:rPr>
          <w:rFonts w:ascii="Times New Roman"/>
          <w:b w:val="false"/>
          <w:i w:val="false"/>
          <w:color w:val="000000"/>
          <w:sz w:val="28"/>
        </w:rPr>
        <w:t>
      Лицензияланатын қызмет түрінің кіші түрі(лері) ___________________</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қызметтің кіші түрінің атауы)</w:t>
      </w:r>
    </w:p>
    <w:p>
      <w:pPr>
        <w:spacing w:after="0"/>
        <w:ind w:left="0"/>
        <w:jc w:val="both"/>
      </w:pPr>
      <w:r>
        <w:rPr>
          <w:rFonts w:ascii="Times New Roman"/>
          <w:b w:val="false"/>
          <w:i w:val="false"/>
          <w:color w:val="000000"/>
          <w:sz w:val="28"/>
        </w:rPr>
        <w:t xml:space="preserve">
      Лицензиат 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мекенжайы, бизнес-сәйкестендіру нөмірі, заңды тұлғаның бизнес-</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w:t>
      </w:r>
    </w:p>
    <w:p>
      <w:pPr>
        <w:spacing w:after="0"/>
        <w:ind w:left="0"/>
        <w:jc w:val="both"/>
      </w:pPr>
      <w:r>
        <w:rPr>
          <w:rFonts w:ascii="Times New Roman"/>
          <w:b w:val="false"/>
          <w:i w:val="false"/>
          <w:color w:val="000000"/>
          <w:sz w:val="28"/>
        </w:rPr>
        <w:t xml:space="preserve">
      филиалының немесе өкілдігінің бизнес-сәйкестендіру нөмірі/жеке </w:t>
      </w:r>
    </w:p>
    <w:p>
      <w:pPr>
        <w:spacing w:after="0"/>
        <w:ind w:left="0"/>
        <w:jc w:val="both"/>
      </w:pPr>
      <w:r>
        <w:rPr>
          <w:rFonts w:ascii="Times New Roman"/>
          <w:b w:val="false"/>
          <w:i w:val="false"/>
          <w:color w:val="000000"/>
          <w:sz w:val="28"/>
        </w:rPr>
        <w:t xml:space="preserve">
      тұлғаның толық тегі, аты, әкесінің аты (болған жағдайда),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xml:space="preserve">
      Өндiрiстік база және/немесе объект ____________________________ </w:t>
      </w:r>
    </w:p>
    <w:p>
      <w:pPr>
        <w:spacing w:after="0"/>
        <w:ind w:left="0"/>
        <w:jc w:val="both"/>
      </w:pP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xml:space="preserve">
      Лицензияның қолданылуының ерекше шарттары 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Лицензиар __________________________________________________ </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 (қағаз жеткізгіштегі қосымшалар үшін)</w:t>
      </w:r>
    </w:p>
    <w:p>
      <w:pPr>
        <w:spacing w:after="0"/>
        <w:ind w:left="0"/>
        <w:jc w:val="both"/>
      </w:pPr>
      <w:r>
        <w:rPr>
          <w:rFonts w:ascii="Times New Roman"/>
          <w:b w:val="false"/>
          <w:i w:val="false"/>
          <w:color w:val="000000"/>
          <w:sz w:val="28"/>
        </w:rPr>
        <w:t>
      Мөр орны (қағаз жеткізгіштегі қосымшалар үшін)</w:t>
      </w:r>
    </w:p>
    <w:p>
      <w:pPr>
        <w:spacing w:after="0"/>
        <w:ind w:left="0"/>
        <w:jc w:val="both"/>
      </w:pPr>
      <w:r>
        <w:rPr>
          <w:rFonts w:ascii="Times New Roman"/>
          <w:b w:val="false"/>
          <w:i w:val="false"/>
          <w:color w:val="000000"/>
          <w:sz w:val="28"/>
        </w:rPr>
        <w:t>
      Қосымшаның нөмірі ________________</w:t>
      </w:r>
    </w:p>
    <w:p>
      <w:pPr>
        <w:spacing w:after="0"/>
        <w:ind w:left="0"/>
        <w:jc w:val="both"/>
      </w:pPr>
      <w:r>
        <w:rPr>
          <w:rFonts w:ascii="Times New Roman"/>
          <w:b w:val="false"/>
          <w:i w:val="false"/>
          <w:color w:val="000000"/>
          <w:sz w:val="28"/>
        </w:rPr>
        <w:t>
      Қолданылу мерзiмi "____" _______________ _____ ж.</w:t>
      </w:r>
    </w:p>
    <w:p>
      <w:pPr>
        <w:spacing w:after="0"/>
        <w:ind w:left="0"/>
        <w:jc w:val="both"/>
      </w:pPr>
      <w:r>
        <w:rPr>
          <w:rFonts w:ascii="Times New Roman"/>
          <w:b w:val="false"/>
          <w:i w:val="false"/>
          <w:color w:val="000000"/>
          <w:sz w:val="28"/>
        </w:rPr>
        <w:t>
      Қосымшаның берілген күні ________________ 20 ____ ж.</w:t>
      </w:r>
    </w:p>
    <w:p>
      <w:pPr>
        <w:spacing w:after="0"/>
        <w:ind w:left="0"/>
        <w:jc w:val="both"/>
      </w:pPr>
      <w:r>
        <w:rPr>
          <w:rFonts w:ascii="Times New Roman"/>
          <w:b w:val="false"/>
          <w:i w:val="false"/>
          <w:color w:val="000000"/>
          <w:sz w:val="28"/>
        </w:rPr>
        <w:t>
      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"Радиоактивті қалдықтармен </w:t>
            </w:r>
            <w:r>
              <w:br/>
            </w:r>
            <w:r>
              <w:rPr>
                <w:rFonts w:ascii="Times New Roman"/>
                <w:b w:val="false"/>
                <w:i w:val="false"/>
                <w:color w:val="000000"/>
                <w:sz w:val="20"/>
              </w:rPr>
              <w:t xml:space="preserve">жұмыс істеу жөніндегі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302" w:id="162"/>
    <w:p>
      <w:pPr>
        <w:spacing w:after="0"/>
        <w:ind w:left="0"/>
        <w:jc w:val="left"/>
      </w:pPr>
      <w:r>
        <w:rPr>
          <w:rFonts w:ascii="Times New Roman"/>
          <w:b/>
          <w:i w:val="false"/>
          <w:color w:val="000000"/>
        </w:rPr>
        <w:t xml:space="preserve"> "Радиоактивті қалдықтармен жұмыс істеу жөніндегі қызметке лицензия беру" мемлекеттік қызмет көрсетуге қойылатын негізгі талаптар тізбесі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"Радиоактивті қалдықтармен жұмыс істеу жөніндегі қызметке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p>
            <w:pPr>
              <w:spacing w:after="20"/>
              <w:ind w:left="20"/>
              <w:jc w:val="both"/>
            </w:pPr>
            <w:r>
              <w:rPr>
                <w:rFonts w:ascii="Times New Roman"/>
                <w:b w:val="false"/>
                <w:i w:val="false"/>
                <w:color w:val="000000"/>
                <w:sz w:val="20"/>
              </w:rPr>
              <w:t>
1) үй-жайларды, жабдықтар мен материалдарды дезактивациялау (радиоактивті ластанудан тазарту);</w:t>
            </w:r>
          </w:p>
          <w:p>
            <w:pPr>
              <w:spacing w:after="20"/>
              <w:ind w:left="20"/>
              <w:jc w:val="both"/>
            </w:pPr>
            <w:r>
              <w:rPr>
                <w:rFonts w:ascii="Times New Roman"/>
                <w:b w:val="false"/>
                <w:i w:val="false"/>
                <w:color w:val="000000"/>
                <w:sz w:val="20"/>
              </w:rPr>
              <w:t>
2) радиоактивті қалдықтарды қайта өңдеу;</w:t>
            </w:r>
          </w:p>
          <w:p>
            <w:pPr>
              <w:spacing w:after="20"/>
              <w:ind w:left="20"/>
              <w:jc w:val="both"/>
            </w:pPr>
            <w:r>
              <w:rPr>
                <w:rFonts w:ascii="Times New Roman"/>
                <w:b w:val="false"/>
                <w:i w:val="false"/>
                <w:color w:val="000000"/>
                <w:sz w:val="20"/>
              </w:rPr>
              <w:t>
3) радиациялық оңалту, аумақтар мен объектілерді рекультивациялау;</w:t>
            </w:r>
          </w:p>
          <w:p>
            <w:pPr>
              <w:spacing w:after="20"/>
              <w:ind w:left="20"/>
              <w:jc w:val="both"/>
            </w:pPr>
            <w:r>
              <w:rPr>
                <w:rFonts w:ascii="Times New Roman"/>
                <w:b w:val="false"/>
                <w:i w:val="false"/>
                <w:color w:val="000000"/>
                <w:sz w:val="20"/>
              </w:rPr>
              <w:t>
4) радиоактивті қалдықтарды жинау және сұрыптау;</w:t>
            </w:r>
          </w:p>
          <w:p>
            <w:pPr>
              <w:spacing w:after="20"/>
              <w:ind w:left="20"/>
              <w:jc w:val="both"/>
            </w:pPr>
            <w:r>
              <w:rPr>
                <w:rFonts w:ascii="Times New Roman"/>
                <w:b w:val="false"/>
                <w:i w:val="false"/>
                <w:color w:val="000000"/>
                <w:sz w:val="20"/>
              </w:rPr>
              <w:t>
5) радиоактивті қалдықтарды сақтау және көму.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кезде – 20 (жиырма)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және (немесе) лицензияға қосымша немесе мемлекеттік қызмет көрсетуден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қызметті алушыларға ақылы негізде көрсетіледі. </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50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нысан бойынша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 алу кезінде талап етілмейді);</w:t>
            </w:r>
          </w:p>
          <w:p>
            <w:pPr>
              <w:spacing w:after="20"/>
              <w:ind w:left="20"/>
              <w:jc w:val="both"/>
            </w:pPr>
            <w:r>
              <w:rPr>
                <w:rFonts w:ascii="Times New Roman"/>
                <w:b w:val="false"/>
                <w:i w:val="false"/>
                <w:color w:val="000000"/>
                <w:sz w:val="20"/>
              </w:rPr>
              <w:t xml:space="preserve">
Қазақстан Республикасы Энергетика министрінің 2014 жылғы 13 қарашадағы № 122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6-тарауында көрсетілген нысандар бойынша мәліметтер;</w:t>
            </w:r>
          </w:p>
          <w:p>
            <w:pPr>
              <w:spacing w:after="20"/>
              <w:ind w:left="20"/>
              <w:jc w:val="both"/>
            </w:pPr>
            <w:r>
              <w:rPr>
                <w:rFonts w:ascii="Times New Roman"/>
                <w:b w:val="false"/>
                <w:i w:val="false"/>
                <w:color w:val="000000"/>
                <w:sz w:val="20"/>
              </w:rPr>
              <w:t xml:space="preserve">
Біліктілік талаптарына сәйкес радиоактивті қалдықтармен жұмыс істеу жөніндегі қызметке құжаттардың электрондық көшірмелері; </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4-қосымшаларына</w:t>
            </w:r>
            <w:r>
              <w:rPr>
                <w:rFonts w:ascii="Times New Roman"/>
                <w:b w:val="false"/>
                <w:i w:val="false"/>
                <w:color w:val="000000"/>
                <w:sz w:val="20"/>
              </w:rPr>
              <w:t xml:space="preserve">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xml:space="preserve">
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кезінде: </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4-қосымшаларына</w:t>
            </w:r>
            <w:r>
              <w:rPr>
                <w:rFonts w:ascii="Times New Roman"/>
                <w:b w:val="false"/>
                <w:i w:val="false"/>
                <w:color w:val="000000"/>
                <w:sz w:val="20"/>
              </w:rPr>
              <w:t xml:space="preserve">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Біліктілік талаптарының 6-тарауында көрсетілген нысандар бойынша мәліметтер;</w:t>
            </w:r>
          </w:p>
          <w:p>
            <w:pPr>
              <w:spacing w:after="20"/>
              <w:ind w:left="20"/>
              <w:jc w:val="both"/>
            </w:pPr>
            <w:r>
              <w:rPr>
                <w:rFonts w:ascii="Times New Roman"/>
                <w:b w:val="false"/>
                <w:i w:val="false"/>
                <w:color w:val="000000"/>
                <w:sz w:val="20"/>
              </w:rPr>
              <w:t>
Біліктілік талаптарына сәйкес радиоактивті қалдықтармен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xml:space="preserve">
Жеке басын куәландыратын құжаттар туралы, дара кәсіпкер ретінде тіркеу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 мемлекеттік қызметті көрсетуден бас тарту үшін негіздер:</w:t>
            </w:r>
          </w:p>
          <w:p>
            <w:pPr>
              <w:spacing w:after="20"/>
              <w:ind w:left="20"/>
              <w:jc w:val="both"/>
            </w:pPr>
            <w:r>
              <w:rPr>
                <w:rFonts w:ascii="Times New Roman"/>
                <w:b w:val="false"/>
                <w:i w:val="false"/>
                <w:color w:val="000000"/>
                <w:sz w:val="20"/>
              </w:rPr>
              <w:t>
Қазақстан Республикасының заңдарында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келмегені;</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салғаны;</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құжаттарды ұсынбау немесе тиісінше ресімделмеуі;</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мемлекеттік қызметті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www.gov.kz Қазақстан Республикасы мемлекеттік органдарының интернет-ресурстары бірыңғай платформасының "Энергетика министрлігі"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"Радиоактивті қалдықтармен </w:t>
            </w:r>
            <w:r>
              <w:br/>
            </w:r>
            <w:r>
              <w:rPr>
                <w:rFonts w:ascii="Times New Roman"/>
                <w:b w:val="false"/>
                <w:i w:val="false"/>
                <w:color w:val="000000"/>
                <w:sz w:val="20"/>
              </w:rPr>
              <w:t xml:space="preserve">жұмыс істеу жөніндегі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4" w:id="163"/>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63"/>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тұлғаның, аты, әкесiнiң аты (болған жағдайда) тегі),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w:t>
      </w:r>
    </w:p>
    <w:p>
      <w:pPr>
        <w:spacing w:after="0"/>
        <w:ind w:left="0"/>
        <w:jc w:val="both"/>
      </w:pPr>
      <w:r>
        <w:rPr>
          <w:rFonts w:ascii="Times New Roman"/>
          <w:b w:val="false"/>
          <w:i w:val="false"/>
          <w:color w:val="000000"/>
          <w:sz w:val="28"/>
        </w:rPr>
        <w:t xml:space="preserve">
      жеткізгіште ________________________________________________________ </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p>
      <w:pPr>
        <w:spacing w:after="0"/>
        <w:ind w:left="0"/>
        <w:jc w:val="both"/>
      </w:pPr>
      <w:r>
        <w:rPr>
          <w:rFonts w:ascii="Times New Roman"/>
          <w:b w:val="false"/>
          <w:i w:val="false"/>
          <w:color w:val="000000"/>
          <w:sz w:val="28"/>
        </w:rPr>
        <w:t xml:space="preserve">
      Жеке тұлға 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"Радиоактивті қалдықтармен </w:t>
            </w:r>
            <w:r>
              <w:br/>
            </w:r>
            <w:r>
              <w:rPr>
                <w:rFonts w:ascii="Times New Roman"/>
                <w:b w:val="false"/>
                <w:i w:val="false"/>
                <w:color w:val="000000"/>
                <w:sz w:val="20"/>
              </w:rPr>
              <w:t xml:space="preserve">жұмыс істеу жөніндегі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164"/>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64"/>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орны, бизнес- 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–шетелдік заңды тұлға </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xml:space="preserve">
      жеткізгіште ________________________________________________________ </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 (стационарлық үй-жайлар) нәмірі)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xml:space="preserve">
      Басшы ______________________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"Радиоактивті қалдықтармен </w:t>
            </w:r>
            <w:r>
              <w:br/>
            </w:r>
            <w:r>
              <w:rPr>
                <w:rFonts w:ascii="Times New Roman"/>
                <w:b w:val="false"/>
                <w:i w:val="false"/>
                <w:color w:val="000000"/>
                <w:sz w:val="20"/>
              </w:rPr>
              <w:t xml:space="preserve">жұмыс істеу жөніндегі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8" w:id="16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65"/>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(қызмет түрінің және (немесе) кіші түрі(лері)нің толық атауы)</w:t>
      </w:r>
    </w:p>
    <w:p>
      <w:pPr>
        <w:spacing w:after="0"/>
        <w:ind w:left="0"/>
        <w:jc w:val="both"/>
      </w:pPr>
      <w:r>
        <w:rPr>
          <w:rFonts w:ascii="Times New Roman"/>
          <w:b w:val="false"/>
          <w:i w:val="false"/>
          <w:color w:val="000000"/>
          <w:sz w:val="28"/>
        </w:rPr>
        <w:t>
      лицензияны және (немесе) лицензияға қосымшаны(ларды) қайта</w:t>
      </w:r>
    </w:p>
    <w:p>
      <w:pPr>
        <w:spacing w:after="0"/>
        <w:ind w:left="0"/>
        <w:jc w:val="both"/>
      </w:pPr>
      <w:r>
        <w:rPr>
          <w:rFonts w:ascii="Times New Roman"/>
          <w:b w:val="false"/>
          <w:i w:val="false"/>
          <w:color w:val="000000"/>
          <w:sz w:val="28"/>
        </w:rPr>
        <w:t xml:space="preserve">
      ресімдеуді сұраймын (керегінің астын сызу) №__________ бастап "___" </w:t>
      </w:r>
    </w:p>
    <w:p>
      <w:pPr>
        <w:spacing w:after="0"/>
        <w:ind w:left="0"/>
        <w:jc w:val="both"/>
      </w:pPr>
      <w:r>
        <w:rPr>
          <w:rFonts w:ascii="Times New Roman"/>
          <w:b w:val="false"/>
          <w:i w:val="false"/>
          <w:color w:val="000000"/>
          <w:sz w:val="28"/>
        </w:rPr>
        <w:t>
      ___________ 20____ берілген)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xml:space="preserve">
      ________________________________________________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 (немесе) қызметтің кіші түрі (лері) нің толық атауы) </w:t>
      </w:r>
    </w:p>
    <w:p>
      <w:pPr>
        <w:spacing w:after="0"/>
        <w:ind w:left="0"/>
        <w:jc w:val="both"/>
      </w:pPr>
      <w:r>
        <w:rPr>
          <w:rFonts w:ascii="Times New Roman"/>
          <w:b w:val="false"/>
          <w:i w:val="false"/>
          <w:color w:val="000000"/>
          <w:sz w:val="28"/>
        </w:rPr>
        <w:t>
      (тиісті тор көзде Х көрсетіңіз):</w:t>
      </w:r>
    </w:p>
    <w:p>
      <w:pPr>
        <w:spacing w:after="0"/>
        <w:ind w:left="0"/>
        <w:jc w:val="both"/>
      </w:pPr>
      <w:r>
        <w:rPr>
          <w:rFonts w:ascii="Times New Roman"/>
          <w:b w:val="false"/>
          <w:i w:val="false"/>
          <w:color w:val="000000"/>
          <w:sz w:val="28"/>
        </w:rPr>
        <w:t xml:space="preserve">
      1) жеке тұлға-лицензиаттың аты, әкесінің аты (болған жағдайда) тегі өзгерген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өзгерген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өзгерген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лицензиаттың үшінші тұлғалардың пайдасына объектімен бірге "объектілерге берілетін рұқсаттар" сыныбы бойынша берілген лицензия иеліктен шығарылған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______________________________________;</w:t>
      </w:r>
    </w:p>
    <w:p>
      <w:pPr>
        <w:spacing w:after="0"/>
        <w:ind w:left="0"/>
        <w:jc w:val="both"/>
      </w:pPr>
      <w:r>
        <w:rPr>
          <w:rFonts w:ascii="Times New Roman"/>
          <w:b w:val="false"/>
          <w:i w:val="false"/>
          <w:color w:val="000000"/>
          <w:sz w:val="28"/>
        </w:rPr>
        <w:t>
      7) қызмет түрінің атауы өзгерген _______________________________;</w:t>
      </w:r>
    </w:p>
    <w:p>
      <w:pPr>
        <w:spacing w:after="0"/>
        <w:ind w:left="0"/>
        <w:jc w:val="both"/>
      </w:pPr>
      <w:r>
        <w:rPr>
          <w:rFonts w:ascii="Times New Roman"/>
          <w:b w:val="false"/>
          <w:i w:val="false"/>
          <w:color w:val="000000"/>
          <w:sz w:val="28"/>
        </w:rPr>
        <w:t>
      8) қызметтің кіші түрінің атауы өзгерген ____________________________;</w:t>
      </w:r>
    </w:p>
    <w:p>
      <w:pPr>
        <w:spacing w:after="0"/>
        <w:ind w:left="0"/>
        <w:jc w:val="both"/>
      </w:pPr>
      <w:r>
        <w:rPr>
          <w:rFonts w:ascii="Times New Roman"/>
          <w:b w:val="false"/>
          <w:i w:val="false"/>
          <w:color w:val="000000"/>
          <w:sz w:val="28"/>
        </w:rPr>
        <w:t>
      қағаз жеткізгіште ________ (егер лицензияны қағаз жеткізгіште алу қажет болған жағдайда Х белгісін қою керек) қайта ресімдеуіңізді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Телефондар _________________________________________________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p>
      <w:pPr>
        <w:spacing w:after="0"/>
        <w:ind w:left="0"/>
        <w:jc w:val="both"/>
      </w:pPr>
      <w:r>
        <w:rPr>
          <w:rFonts w:ascii="Times New Roman"/>
          <w:b w:val="false"/>
          <w:i w:val="false"/>
          <w:color w:val="000000"/>
          <w:sz w:val="28"/>
        </w:rPr>
        <w:t xml:space="preserve">
      Жеке тұлға ___________________             ______________________________________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"Радиоактивті қалдықтармен </w:t>
            </w:r>
            <w:r>
              <w:br/>
            </w:r>
            <w:r>
              <w:rPr>
                <w:rFonts w:ascii="Times New Roman"/>
                <w:b w:val="false"/>
                <w:i w:val="false"/>
                <w:color w:val="000000"/>
                <w:sz w:val="20"/>
              </w:rPr>
              <w:t xml:space="preserve">жұмыс істеу жөніндегі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0" w:id="16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66"/>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w:t>
      </w:r>
    </w:p>
    <w:p>
      <w:pPr>
        <w:spacing w:after="0"/>
        <w:ind w:left="0"/>
        <w:jc w:val="both"/>
      </w:pPr>
      <w:r>
        <w:rPr>
          <w:rFonts w:ascii="Times New Roman"/>
          <w:b w:val="false"/>
          <w:i w:val="false"/>
          <w:color w:val="000000"/>
          <w:sz w:val="28"/>
        </w:rPr>
        <w:t xml:space="preserve">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лицензияны және (немесе) лицензияға қосымшаны(ларды) қайта</w:t>
      </w:r>
    </w:p>
    <w:p>
      <w:pPr>
        <w:spacing w:after="0"/>
        <w:ind w:left="0"/>
        <w:jc w:val="both"/>
      </w:pPr>
      <w:r>
        <w:rPr>
          <w:rFonts w:ascii="Times New Roman"/>
          <w:b w:val="false"/>
          <w:i w:val="false"/>
          <w:color w:val="000000"/>
          <w:sz w:val="28"/>
        </w:rPr>
        <w:t xml:space="preserve">
      ресімдеуді сұраймын (керегінің астын сызу) №__________ бастап "___" </w:t>
      </w:r>
    </w:p>
    <w:p>
      <w:pPr>
        <w:spacing w:after="0"/>
        <w:ind w:left="0"/>
        <w:jc w:val="both"/>
      </w:pPr>
      <w:r>
        <w:rPr>
          <w:rFonts w:ascii="Times New Roman"/>
          <w:b w:val="false"/>
          <w:i w:val="false"/>
          <w:color w:val="000000"/>
          <w:sz w:val="28"/>
        </w:rPr>
        <w:t>
      _________ 20___ берілген)</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xml:space="preserve">
      _______________________________________________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 (немесе) қызметтің кіші түрі(лері)нің толық атауы) </w:t>
      </w:r>
    </w:p>
    <w:p>
      <w:pPr>
        <w:spacing w:after="0"/>
        <w:ind w:left="0"/>
        <w:jc w:val="both"/>
      </w:pPr>
      <w:r>
        <w:rPr>
          <w:rFonts w:ascii="Times New Roman"/>
          <w:b w:val="false"/>
          <w:i w:val="false"/>
          <w:color w:val="000000"/>
          <w:sz w:val="28"/>
        </w:rPr>
        <w:t>
      (тиісті тор көзде Х көрсетіңіз):</w:t>
      </w:r>
    </w:p>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 көзде Х көрсетіңіз):</w:t>
      </w:r>
    </w:p>
    <w:p>
      <w:pPr>
        <w:spacing w:after="0"/>
        <w:ind w:left="0"/>
        <w:jc w:val="both"/>
      </w:pPr>
      <w:r>
        <w:rPr>
          <w:rFonts w:ascii="Times New Roman"/>
          <w:b w:val="false"/>
          <w:i w:val="false"/>
          <w:color w:val="000000"/>
          <w:sz w:val="28"/>
        </w:rPr>
        <w:t>
      бірігу 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w:t>
      </w:r>
    </w:p>
    <w:p>
      <w:pPr>
        <w:spacing w:after="0"/>
        <w:ind w:left="0"/>
        <w:jc w:val="both"/>
      </w:pPr>
      <w:r>
        <w:rPr>
          <w:rFonts w:ascii="Times New Roman"/>
          <w:b w:val="false"/>
          <w:i w:val="false"/>
          <w:color w:val="000000"/>
          <w:sz w:val="28"/>
        </w:rPr>
        <w:t>
      бөліп шығару_________________________________________________</w:t>
      </w:r>
    </w:p>
    <w:p>
      <w:pPr>
        <w:spacing w:after="0"/>
        <w:ind w:left="0"/>
        <w:jc w:val="both"/>
      </w:pPr>
      <w:r>
        <w:rPr>
          <w:rFonts w:ascii="Times New Roman"/>
          <w:b w:val="false"/>
          <w:i w:val="false"/>
          <w:color w:val="000000"/>
          <w:sz w:val="28"/>
        </w:rPr>
        <w:t>
      бөліну _________________________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w:t>
      </w:r>
    </w:p>
    <w:p>
      <w:pPr>
        <w:spacing w:after="0"/>
        <w:ind w:left="0"/>
        <w:jc w:val="both"/>
      </w:pPr>
      <w:r>
        <w:rPr>
          <w:rFonts w:ascii="Times New Roman"/>
          <w:b w:val="false"/>
          <w:i w:val="false"/>
          <w:color w:val="000000"/>
          <w:sz w:val="28"/>
        </w:rPr>
        <w:t xml:space="preserve">
      4) егер лицензияның иеліктен шығарылатындығы </w:t>
      </w:r>
      <w:r>
        <w:rPr>
          <w:rFonts w:ascii="Times New Roman"/>
          <w:b w:val="false"/>
          <w:i w:val="false"/>
          <w:color w:val="000000"/>
          <w:sz w:val="28"/>
        </w:rPr>
        <w:t>Заңның</w:t>
      </w:r>
      <w:r>
        <w:rPr>
          <w:rFonts w:ascii="Times New Roman"/>
          <w:b w:val="false"/>
          <w:i w:val="false"/>
          <w:color w:val="000000"/>
          <w:sz w:val="28"/>
        </w:rPr>
        <w:t xml:space="preserve">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w:t>
      </w:r>
    </w:p>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 </w:t>
      </w:r>
    </w:p>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Телефондар _________________________________________________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xml:space="preserve">
      ______ парақ қоса беріледі.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p>
      <w:pPr>
        <w:spacing w:after="0"/>
        <w:ind w:left="0"/>
        <w:jc w:val="both"/>
      </w:pPr>
      <w:r>
        <w:rPr>
          <w:rFonts w:ascii="Times New Roman"/>
          <w:b w:val="false"/>
          <w:i w:val="false"/>
          <w:color w:val="000000"/>
          <w:sz w:val="28"/>
        </w:rPr>
        <w:t xml:space="preserve">
      Басшы ______________________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"Радиоактивті қалдықтармен </w:t>
            </w:r>
            <w:r>
              <w:br/>
            </w:r>
            <w:r>
              <w:rPr>
                <w:rFonts w:ascii="Times New Roman"/>
                <w:b w:val="false"/>
                <w:i w:val="false"/>
                <w:color w:val="000000"/>
                <w:sz w:val="20"/>
              </w:rPr>
              <w:t xml:space="preserve">жұмыс істеу жөніндегі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167"/>
    <w:p>
      <w:pPr>
        <w:spacing w:after="0"/>
        <w:ind w:left="0"/>
        <w:jc w:val="left"/>
      </w:pPr>
      <w:r>
        <w:rPr>
          <w:rFonts w:ascii="Times New Roman"/>
          <w:b/>
          <w:i w:val="false"/>
          <w:color w:val="000000"/>
        </w:rPr>
        <w:t xml:space="preserve"> Лицензия</w:t>
      </w:r>
    </w:p>
    <w:bookmarkEnd w:id="16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 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 айналысуға</w:t>
      </w:r>
    </w:p>
    <w:p>
      <w:pPr>
        <w:spacing w:after="0"/>
        <w:ind w:left="0"/>
        <w:jc w:val="both"/>
      </w:pPr>
      <w:r>
        <w:rPr>
          <w:rFonts w:ascii="Times New Roman"/>
          <w:b w:val="false"/>
          <w:i w:val="false"/>
          <w:color w:val="000000"/>
          <w:sz w:val="28"/>
        </w:rPr>
        <w:t xml:space="preserve">
      ______________________________________________________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w:t>
      </w:r>
    </w:p>
    <w:p>
      <w:pPr>
        <w:spacing w:after="0"/>
        <w:ind w:left="0"/>
        <w:jc w:val="both"/>
      </w:pPr>
      <w:r>
        <w:rPr>
          <w:rFonts w:ascii="Times New Roman"/>
          <w:b w:val="false"/>
          <w:i w:val="false"/>
          <w:color w:val="000000"/>
          <w:sz w:val="28"/>
        </w:rPr>
        <w:t xml:space="preserve">
      филиалының немесе өкілдігінің бизнес-сәйкестендіру нөмірі/жеке </w:t>
      </w:r>
    </w:p>
    <w:p>
      <w:pPr>
        <w:spacing w:after="0"/>
        <w:ind w:left="0"/>
        <w:jc w:val="both"/>
      </w:pPr>
      <w:r>
        <w:rPr>
          <w:rFonts w:ascii="Times New Roman"/>
          <w:b w:val="false"/>
          <w:i w:val="false"/>
          <w:color w:val="000000"/>
          <w:sz w:val="28"/>
        </w:rPr>
        <w:t xml:space="preserve">
      тұлғаның толық тегі, аты, әкесінің аты (болған жағдайда),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xml:space="preserve">
      Ерекше шарттары 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Ескерту: ___________________________________________________ </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xml:space="preserve">
      Лицензиар 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___________________ (қағаз тасығыштағы лицензиялар үшін)</w:t>
      </w:r>
    </w:p>
    <w:p>
      <w:pPr>
        <w:spacing w:after="0"/>
        <w:ind w:left="0"/>
        <w:jc w:val="both"/>
      </w:pPr>
      <w:r>
        <w:rPr>
          <w:rFonts w:ascii="Times New Roman"/>
          <w:b w:val="false"/>
          <w:i w:val="false"/>
          <w:color w:val="000000"/>
          <w:sz w:val="28"/>
        </w:rPr>
        <w:t>
      Мөр орны (қағаз тасығыштағы лицензиялар үшін)</w:t>
      </w:r>
    </w:p>
    <w:p>
      <w:pPr>
        <w:spacing w:after="0"/>
        <w:ind w:left="0"/>
        <w:jc w:val="both"/>
      </w:pPr>
      <w:r>
        <w:rPr>
          <w:rFonts w:ascii="Times New Roman"/>
          <w:b w:val="false"/>
          <w:i w:val="false"/>
          <w:color w:val="000000"/>
          <w:sz w:val="28"/>
        </w:rPr>
        <w:t>
      Алғашқы берілген күні: "___" ____________ _______ ж.</w:t>
      </w:r>
    </w:p>
    <w:p>
      <w:pPr>
        <w:spacing w:after="0"/>
        <w:ind w:left="0"/>
        <w:jc w:val="both"/>
      </w:pPr>
      <w:r>
        <w:rPr>
          <w:rFonts w:ascii="Times New Roman"/>
          <w:b w:val="false"/>
          <w:i w:val="false"/>
          <w:color w:val="000000"/>
          <w:sz w:val="28"/>
        </w:rPr>
        <w:t>
      Лицензияның қолданылу кезеңі: "___" ____________ _______ ж.</w:t>
      </w:r>
    </w:p>
    <w:p>
      <w:pPr>
        <w:spacing w:after="0"/>
        <w:ind w:left="0"/>
        <w:jc w:val="both"/>
      </w:pPr>
      <w:r>
        <w:rPr>
          <w:rFonts w:ascii="Times New Roman"/>
          <w:b w:val="false"/>
          <w:i w:val="false"/>
          <w:color w:val="000000"/>
          <w:sz w:val="28"/>
        </w:rPr>
        <w:t>
      Берілген орны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"Радиоактивті қалдықтармен </w:t>
            </w:r>
            <w:r>
              <w:br/>
            </w:r>
            <w:r>
              <w:rPr>
                <w:rFonts w:ascii="Times New Roman"/>
                <w:b w:val="false"/>
                <w:i w:val="false"/>
                <w:color w:val="000000"/>
                <w:sz w:val="20"/>
              </w:rPr>
              <w:t xml:space="preserve">жұмыс істеу жөніндегі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168"/>
    <w:p>
      <w:pPr>
        <w:spacing w:after="0"/>
        <w:ind w:left="0"/>
        <w:jc w:val="left"/>
      </w:pPr>
      <w:r>
        <w:rPr>
          <w:rFonts w:ascii="Times New Roman"/>
          <w:b/>
          <w:i w:val="false"/>
          <w:color w:val="000000"/>
        </w:rPr>
        <w:t xml:space="preserve"> Лицензияға қосымша</w:t>
      </w:r>
    </w:p>
    <w:bookmarkEnd w:id="168"/>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 _________________</w:t>
      </w:r>
    </w:p>
    <w:p>
      <w:pPr>
        <w:spacing w:after="0"/>
        <w:ind w:left="0"/>
        <w:jc w:val="both"/>
      </w:pPr>
      <w:r>
        <w:rPr>
          <w:rFonts w:ascii="Times New Roman"/>
          <w:b w:val="false"/>
          <w:i w:val="false"/>
          <w:color w:val="000000"/>
          <w:sz w:val="28"/>
        </w:rPr>
        <w:t>
      Лицензияланатын қызмет түрінің кіші түрі(лері) ___________________</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қызметтің кіші түрінің атауы)</w:t>
      </w:r>
    </w:p>
    <w:p>
      <w:pPr>
        <w:spacing w:after="0"/>
        <w:ind w:left="0"/>
        <w:jc w:val="both"/>
      </w:pPr>
      <w:r>
        <w:rPr>
          <w:rFonts w:ascii="Times New Roman"/>
          <w:b w:val="false"/>
          <w:i w:val="false"/>
          <w:color w:val="000000"/>
          <w:sz w:val="28"/>
        </w:rPr>
        <w:t xml:space="preserve">
      Лицензиат 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w:t>
      </w:r>
    </w:p>
    <w:p>
      <w:pPr>
        <w:spacing w:after="0"/>
        <w:ind w:left="0"/>
        <w:jc w:val="both"/>
      </w:pPr>
      <w:r>
        <w:rPr>
          <w:rFonts w:ascii="Times New Roman"/>
          <w:b w:val="false"/>
          <w:i w:val="false"/>
          <w:color w:val="000000"/>
          <w:sz w:val="28"/>
        </w:rPr>
        <w:t xml:space="preserve">
      филиалының немесе өкілдігінің бизнес-сәйкестендіру нөмірі/жеке </w:t>
      </w:r>
    </w:p>
    <w:p>
      <w:pPr>
        <w:spacing w:after="0"/>
        <w:ind w:left="0"/>
        <w:jc w:val="both"/>
      </w:pPr>
      <w:r>
        <w:rPr>
          <w:rFonts w:ascii="Times New Roman"/>
          <w:b w:val="false"/>
          <w:i w:val="false"/>
          <w:color w:val="000000"/>
          <w:sz w:val="28"/>
        </w:rPr>
        <w:t xml:space="preserve">
      тұлғаның толық тегі, аты, әкесінің аты (болған жағдайда), жеке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Өндiрiстік база және/немесе объект _____________________________ </w:t>
      </w:r>
    </w:p>
    <w:p>
      <w:pPr>
        <w:spacing w:after="0"/>
        <w:ind w:left="0"/>
        <w:jc w:val="both"/>
      </w:pP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xml:space="preserve">
      Лицензияның қолданылуының ерекше шарттары 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Лицензиар ___________________________________________________ </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 (қағаз жеткізгіштегі қосымшалар үшін)</w:t>
      </w:r>
    </w:p>
    <w:p>
      <w:pPr>
        <w:spacing w:after="0"/>
        <w:ind w:left="0"/>
        <w:jc w:val="both"/>
      </w:pPr>
      <w:r>
        <w:rPr>
          <w:rFonts w:ascii="Times New Roman"/>
          <w:b w:val="false"/>
          <w:i w:val="false"/>
          <w:color w:val="000000"/>
          <w:sz w:val="28"/>
        </w:rPr>
        <w:t>
      Мөр орны (қағаз жеткізгіштегі қосымшалар үшін)</w:t>
      </w:r>
    </w:p>
    <w:p>
      <w:pPr>
        <w:spacing w:after="0"/>
        <w:ind w:left="0"/>
        <w:jc w:val="both"/>
      </w:pPr>
      <w:r>
        <w:rPr>
          <w:rFonts w:ascii="Times New Roman"/>
          <w:b w:val="false"/>
          <w:i w:val="false"/>
          <w:color w:val="000000"/>
          <w:sz w:val="28"/>
        </w:rPr>
        <w:t>
      Қосымшаның нөмірі ________________</w:t>
      </w:r>
    </w:p>
    <w:p>
      <w:pPr>
        <w:spacing w:after="0"/>
        <w:ind w:left="0"/>
        <w:jc w:val="both"/>
      </w:pPr>
      <w:r>
        <w:rPr>
          <w:rFonts w:ascii="Times New Roman"/>
          <w:b w:val="false"/>
          <w:i w:val="false"/>
          <w:color w:val="000000"/>
          <w:sz w:val="28"/>
        </w:rPr>
        <w:t>
      Қолданылу мерзiмi "____" _______________ _____ ж.</w:t>
      </w:r>
    </w:p>
    <w:p>
      <w:pPr>
        <w:spacing w:after="0"/>
        <w:ind w:left="0"/>
        <w:jc w:val="both"/>
      </w:pPr>
      <w:r>
        <w:rPr>
          <w:rFonts w:ascii="Times New Roman"/>
          <w:b w:val="false"/>
          <w:i w:val="false"/>
          <w:color w:val="000000"/>
          <w:sz w:val="28"/>
        </w:rPr>
        <w:t>
      Қосымшаның берілген күні ________________ 20 ____ ж.</w:t>
      </w:r>
    </w:p>
    <w:p>
      <w:pPr>
        <w:spacing w:after="0"/>
        <w:ind w:left="0"/>
        <w:jc w:val="both"/>
      </w:pPr>
      <w:r>
        <w:rPr>
          <w:rFonts w:ascii="Times New Roman"/>
          <w:b w:val="false"/>
          <w:i w:val="false"/>
          <w:color w:val="000000"/>
          <w:sz w:val="28"/>
        </w:rPr>
        <w:t>
      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материалдарды, </w:t>
            </w:r>
            <w:r>
              <w:br/>
            </w:r>
            <w:r>
              <w:rPr>
                <w:rFonts w:ascii="Times New Roman"/>
                <w:b w:val="false"/>
                <w:i w:val="false"/>
                <w:color w:val="000000"/>
                <w:sz w:val="20"/>
              </w:rPr>
              <w:t xml:space="preserve">радиоактивті заттарды, </w:t>
            </w:r>
            <w:r>
              <w:br/>
            </w:r>
            <w:r>
              <w:rPr>
                <w:rFonts w:ascii="Times New Roman"/>
                <w:b w:val="false"/>
                <w:i w:val="false"/>
                <w:color w:val="000000"/>
                <w:sz w:val="20"/>
              </w:rPr>
              <w:t xml:space="preserve">иондаушы сәулеленудің </w:t>
            </w:r>
            <w:r>
              <w:br/>
            </w:r>
            <w:r>
              <w:rPr>
                <w:rFonts w:ascii="Times New Roman"/>
                <w:b w:val="false"/>
                <w:i w:val="false"/>
                <w:color w:val="000000"/>
                <w:sz w:val="20"/>
              </w:rPr>
              <w:t xml:space="preserve">радиоизотоптық көздерін, </w:t>
            </w:r>
            <w:r>
              <w:br/>
            </w:r>
            <w:r>
              <w:rPr>
                <w:rFonts w:ascii="Times New Roman"/>
                <w:b w:val="false"/>
                <w:i w:val="false"/>
                <w:color w:val="000000"/>
                <w:sz w:val="20"/>
              </w:rPr>
              <w:t xml:space="preserve">радиоактивті қалдықтарды </w:t>
            </w:r>
            <w:r>
              <w:br/>
            </w:r>
            <w:r>
              <w:rPr>
                <w:rFonts w:ascii="Times New Roman"/>
                <w:b w:val="false"/>
                <w:i w:val="false"/>
                <w:color w:val="000000"/>
                <w:sz w:val="20"/>
              </w:rPr>
              <w:t xml:space="preserve">транзиттік тасымалдауды </w:t>
            </w:r>
            <w:r>
              <w:br/>
            </w:r>
            <w:r>
              <w:rPr>
                <w:rFonts w:ascii="Times New Roman"/>
                <w:b w:val="false"/>
                <w:i w:val="false"/>
                <w:color w:val="000000"/>
                <w:sz w:val="20"/>
              </w:rPr>
              <w:t xml:space="preserve">қоса алғанда,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аумағының шегінде </w:t>
            </w:r>
            <w:r>
              <w:br/>
            </w:r>
            <w:r>
              <w:rPr>
                <w:rFonts w:ascii="Times New Roman"/>
                <w:b w:val="false"/>
                <w:i w:val="false"/>
                <w:color w:val="000000"/>
                <w:sz w:val="20"/>
              </w:rPr>
              <w:t xml:space="preserve">тасымалдауға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319" w:id="169"/>
    <w:p>
      <w:pPr>
        <w:spacing w:after="0"/>
        <w:ind w:left="0"/>
        <w:jc w:val="left"/>
      </w:pPr>
      <w:r>
        <w:rPr>
          <w:rFonts w:ascii="Times New Roman"/>
          <w:b/>
          <w:i w:val="false"/>
          <w:color w:val="000000"/>
        </w:rPr>
        <w:t xml:space="preserve">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 көрсетуге қойылатын негізгі талаптар тізбесі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p>
            <w:pPr>
              <w:spacing w:after="20"/>
              <w:ind w:left="20"/>
              <w:jc w:val="both"/>
            </w:pPr>
            <w:r>
              <w:rPr>
                <w:rFonts w:ascii="Times New Roman"/>
                <w:b w:val="false"/>
                <w:i w:val="false"/>
                <w:color w:val="000000"/>
                <w:sz w:val="20"/>
              </w:rPr>
              <w:t>
1) радиоактивті заттарды тасымалдау;</w:t>
            </w:r>
          </w:p>
          <w:p>
            <w:pPr>
              <w:spacing w:after="20"/>
              <w:ind w:left="20"/>
              <w:jc w:val="both"/>
            </w:pPr>
            <w:r>
              <w:rPr>
                <w:rFonts w:ascii="Times New Roman"/>
                <w:b w:val="false"/>
                <w:i w:val="false"/>
                <w:color w:val="000000"/>
                <w:sz w:val="20"/>
              </w:rPr>
              <w:t>
2) радиоактивті қалдықтарды тасымалдау;</w:t>
            </w:r>
          </w:p>
          <w:p>
            <w:pPr>
              <w:spacing w:after="20"/>
              <w:ind w:left="20"/>
              <w:jc w:val="both"/>
            </w:pPr>
            <w:r>
              <w:rPr>
                <w:rFonts w:ascii="Times New Roman"/>
                <w:b w:val="false"/>
                <w:i w:val="false"/>
                <w:color w:val="000000"/>
                <w:sz w:val="20"/>
              </w:rPr>
              <w:t>
3) иондаушы сәулеленудің радиоизотопты көздерін тасымалдау;</w:t>
            </w:r>
          </w:p>
          <w:p>
            <w:pPr>
              <w:spacing w:after="20"/>
              <w:ind w:left="20"/>
              <w:jc w:val="both"/>
            </w:pPr>
            <w:r>
              <w:rPr>
                <w:rFonts w:ascii="Times New Roman"/>
                <w:b w:val="false"/>
                <w:i w:val="false"/>
                <w:color w:val="000000"/>
                <w:sz w:val="20"/>
              </w:rPr>
              <w:t>
4) ядролық материалдарды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ресімдеген кезінде – 20 (жиырма)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50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нысандар бойынша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 алу кезінде талап етілмейді);</w:t>
            </w:r>
          </w:p>
          <w:p>
            <w:pPr>
              <w:spacing w:after="20"/>
              <w:ind w:left="20"/>
              <w:jc w:val="both"/>
            </w:pPr>
            <w:r>
              <w:rPr>
                <w:rFonts w:ascii="Times New Roman"/>
                <w:b w:val="false"/>
                <w:i w:val="false"/>
                <w:color w:val="000000"/>
                <w:sz w:val="20"/>
              </w:rPr>
              <w:t xml:space="preserve">
Қазақстан Республикасы Энергетика министрінің 2014 жылғы 13 қарашадағы № 122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7-тарауында көрсетілген нысандар бойынша мәліметтер;</w:t>
            </w:r>
          </w:p>
          <w:p>
            <w:pPr>
              <w:spacing w:after="20"/>
              <w:ind w:left="20"/>
              <w:jc w:val="both"/>
            </w:pPr>
            <w:r>
              <w:rPr>
                <w:rFonts w:ascii="Times New Roman"/>
                <w:b w:val="false"/>
                <w:i w:val="false"/>
                <w:color w:val="000000"/>
                <w:sz w:val="20"/>
              </w:rPr>
              <w:t xml:space="preserve">
Біліктілік талаптарына сәйкес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қызметке құжаттардың электрондық көшірмелері; </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4-қосымшаларына</w:t>
            </w:r>
            <w:r>
              <w:rPr>
                <w:rFonts w:ascii="Times New Roman"/>
                <w:b w:val="false"/>
                <w:i w:val="false"/>
                <w:color w:val="000000"/>
                <w:sz w:val="20"/>
              </w:rPr>
              <w:t xml:space="preserve">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xml:space="preserve">
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 </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4-қосымшаларына</w:t>
            </w:r>
            <w:r>
              <w:rPr>
                <w:rFonts w:ascii="Times New Roman"/>
                <w:b w:val="false"/>
                <w:i w:val="false"/>
                <w:color w:val="000000"/>
                <w:sz w:val="20"/>
              </w:rPr>
              <w:t xml:space="preserve">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Біліктілік талаптарының 7-тарауында көрсетілген нысандар бойынша мәліметтер;</w:t>
            </w:r>
          </w:p>
          <w:p>
            <w:pPr>
              <w:spacing w:after="20"/>
              <w:ind w:left="20"/>
              <w:jc w:val="both"/>
            </w:pPr>
            <w:r>
              <w:rPr>
                <w:rFonts w:ascii="Times New Roman"/>
                <w:b w:val="false"/>
                <w:i w:val="false"/>
                <w:color w:val="000000"/>
                <w:sz w:val="20"/>
              </w:rPr>
              <w:t>
Біліктілік талаптарына сәйкес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қызметке құжаттардың электрондық көшірмелері.</w:t>
            </w:r>
          </w:p>
          <w:p>
            <w:pPr>
              <w:spacing w:after="20"/>
              <w:ind w:left="20"/>
              <w:jc w:val="both"/>
            </w:pPr>
            <w:r>
              <w:rPr>
                <w:rFonts w:ascii="Times New Roman"/>
                <w:b w:val="false"/>
                <w:i w:val="false"/>
                <w:color w:val="000000"/>
                <w:sz w:val="20"/>
              </w:rPr>
              <w:t xml:space="preserve">
Жеке басын куәландыратын құжаттар туралы, дара кәсіпкер ретінде тіркеу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w:t>
            </w:r>
          </w:p>
          <w:p>
            <w:pPr>
              <w:spacing w:after="20"/>
              <w:ind w:left="20"/>
              <w:jc w:val="both"/>
            </w:pPr>
            <w:r>
              <w:rPr>
                <w:rFonts w:ascii="Times New Roman"/>
                <w:b w:val="false"/>
                <w:i w:val="false"/>
                <w:color w:val="000000"/>
                <w:sz w:val="20"/>
              </w:rPr>
              <w:t>
Қазақстан Республикасының заңдарында жеке және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келмегені;</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салғаны;</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мемлекеттік қызметті көрсетуден бас тарту үшін негіздер болып табылады.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www.gov.kz Қазақстан Республикасы мемлекеттік органдарының интернет-ресурстары бірыңғай платформасының "Энергетика министрлігі"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материалдарды, </w:t>
            </w:r>
            <w:r>
              <w:br/>
            </w:r>
            <w:r>
              <w:rPr>
                <w:rFonts w:ascii="Times New Roman"/>
                <w:b w:val="false"/>
                <w:i w:val="false"/>
                <w:color w:val="000000"/>
                <w:sz w:val="20"/>
              </w:rPr>
              <w:t xml:space="preserve">радиоактивті заттарды, </w:t>
            </w:r>
            <w:r>
              <w:br/>
            </w:r>
            <w:r>
              <w:rPr>
                <w:rFonts w:ascii="Times New Roman"/>
                <w:b w:val="false"/>
                <w:i w:val="false"/>
                <w:color w:val="000000"/>
                <w:sz w:val="20"/>
              </w:rPr>
              <w:t xml:space="preserve">иондаушы сәулеленудің </w:t>
            </w:r>
            <w:r>
              <w:br/>
            </w:r>
            <w:r>
              <w:rPr>
                <w:rFonts w:ascii="Times New Roman"/>
                <w:b w:val="false"/>
                <w:i w:val="false"/>
                <w:color w:val="000000"/>
                <w:sz w:val="20"/>
              </w:rPr>
              <w:t xml:space="preserve">радиоизотоптық көздерін, </w:t>
            </w:r>
            <w:r>
              <w:br/>
            </w:r>
            <w:r>
              <w:rPr>
                <w:rFonts w:ascii="Times New Roman"/>
                <w:b w:val="false"/>
                <w:i w:val="false"/>
                <w:color w:val="000000"/>
                <w:sz w:val="20"/>
              </w:rPr>
              <w:t xml:space="preserve">радиоактивті қалдықтарды </w:t>
            </w:r>
            <w:r>
              <w:br/>
            </w:r>
            <w:r>
              <w:rPr>
                <w:rFonts w:ascii="Times New Roman"/>
                <w:b w:val="false"/>
                <w:i w:val="false"/>
                <w:color w:val="000000"/>
                <w:sz w:val="20"/>
              </w:rPr>
              <w:t xml:space="preserve">транзиттік тасымалдауды </w:t>
            </w:r>
            <w:r>
              <w:br/>
            </w:r>
            <w:r>
              <w:rPr>
                <w:rFonts w:ascii="Times New Roman"/>
                <w:b w:val="false"/>
                <w:i w:val="false"/>
                <w:color w:val="000000"/>
                <w:sz w:val="20"/>
              </w:rPr>
              <w:t xml:space="preserve">қоса алғанда,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аумағының шегінде </w:t>
            </w:r>
            <w:r>
              <w:br/>
            </w:r>
            <w:r>
              <w:rPr>
                <w:rFonts w:ascii="Times New Roman"/>
                <w:b w:val="false"/>
                <w:i w:val="false"/>
                <w:color w:val="000000"/>
                <w:sz w:val="20"/>
              </w:rPr>
              <w:t xml:space="preserve">тасымалдауға лицензия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1" w:id="170"/>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70"/>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тұлғаның, аты, әкесiнiң аты (болған жағдайда) тегі),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xml:space="preserve">
      жеткізгіште ________________________________________________________ </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p>
      <w:pPr>
        <w:spacing w:after="0"/>
        <w:ind w:left="0"/>
        <w:jc w:val="both"/>
      </w:pPr>
      <w:r>
        <w:rPr>
          <w:rFonts w:ascii="Times New Roman"/>
          <w:b w:val="false"/>
          <w:i w:val="false"/>
          <w:color w:val="000000"/>
          <w:sz w:val="28"/>
        </w:rPr>
        <w:t xml:space="preserve">
      Жеке тұлға 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материалдарды, </w:t>
            </w:r>
            <w:r>
              <w:br/>
            </w:r>
            <w:r>
              <w:rPr>
                <w:rFonts w:ascii="Times New Roman"/>
                <w:b w:val="false"/>
                <w:i w:val="false"/>
                <w:color w:val="000000"/>
                <w:sz w:val="20"/>
              </w:rPr>
              <w:t xml:space="preserve">радиоактивті заттарды, </w:t>
            </w:r>
            <w:r>
              <w:br/>
            </w:r>
            <w:r>
              <w:rPr>
                <w:rFonts w:ascii="Times New Roman"/>
                <w:b w:val="false"/>
                <w:i w:val="false"/>
                <w:color w:val="000000"/>
                <w:sz w:val="20"/>
              </w:rPr>
              <w:t xml:space="preserve">иондаушы сәулеленудің </w:t>
            </w:r>
            <w:r>
              <w:br/>
            </w:r>
            <w:r>
              <w:rPr>
                <w:rFonts w:ascii="Times New Roman"/>
                <w:b w:val="false"/>
                <w:i w:val="false"/>
                <w:color w:val="000000"/>
                <w:sz w:val="20"/>
              </w:rPr>
              <w:t xml:space="preserve">радиоизотоптық көздерін, </w:t>
            </w:r>
            <w:r>
              <w:br/>
            </w:r>
            <w:r>
              <w:rPr>
                <w:rFonts w:ascii="Times New Roman"/>
                <w:b w:val="false"/>
                <w:i w:val="false"/>
                <w:color w:val="000000"/>
                <w:sz w:val="20"/>
              </w:rPr>
              <w:t xml:space="preserve">радиоактивті қалдықтарды </w:t>
            </w:r>
            <w:r>
              <w:br/>
            </w:r>
            <w:r>
              <w:rPr>
                <w:rFonts w:ascii="Times New Roman"/>
                <w:b w:val="false"/>
                <w:i w:val="false"/>
                <w:color w:val="000000"/>
                <w:sz w:val="20"/>
              </w:rPr>
              <w:t xml:space="preserve">транзиттік тасымалдауды </w:t>
            </w:r>
            <w:r>
              <w:br/>
            </w:r>
            <w:r>
              <w:rPr>
                <w:rFonts w:ascii="Times New Roman"/>
                <w:b w:val="false"/>
                <w:i w:val="false"/>
                <w:color w:val="000000"/>
                <w:sz w:val="20"/>
              </w:rPr>
              <w:t xml:space="preserve">қоса алғанда,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аумағының шегінде </w:t>
            </w:r>
            <w:r>
              <w:br/>
            </w:r>
            <w:r>
              <w:rPr>
                <w:rFonts w:ascii="Times New Roman"/>
                <w:b w:val="false"/>
                <w:i w:val="false"/>
                <w:color w:val="000000"/>
                <w:sz w:val="20"/>
              </w:rPr>
              <w:t xml:space="preserve">тасымалдауға лицензия беру" </w:t>
            </w:r>
            <w:r>
              <w:br/>
            </w:r>
            <w:r>
              <w:rPr>
                <w:rFonts w:ascii="Times New Roman"/>
                <w:b w:val="false"/>
                <w:i w:val="false"/>
                <w:color w:val="000000"/>
                <w:sz w:val="20"/>
              </w:rPr>
              <w:t xml:space="preserve">мемлекеттік қызмет 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3" w:id="171"/>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71"/>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орны, бизнес- 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–шетелдік заңды тұлға </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xml:space="preserve">
      жеткізгіште ________________________________________________________ </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Телефондары_________________________________________________</w:t>
      </w:r>
    </w:p>
    <w:p>
      <w:pPr>
        <w:spacing w:after="0"/>
        <w:ind w:left="0"/>
        <w:jc w:val="both"/>
      </w:pPr>
      <w:r>
        <w:rPr>
          <w:rFonts w:ascii="Times New Roman"/>
          <w:b w:val="false"/>
          <w:i w:val="false"/>
          <w:color w:val="000000"/>
          <w:sz w:val="28"/>
        </w:rPr>
        <w:t>
      Факс_________________________________________________________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 (стационарлық үй-жайлар) нәмірі)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xml:space="preserve">
      Басшы ______________________             ______________________________________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материалдарды, </w:t>
            </w:r>
            <w:r>
              <w:br/>
            </w:r>
            <w:r>
              <w:rPr>
                <w:rFonts w:ascii="Times New Roman"/>
                <w:b w:val="false"/>
                <w:i w:val="false"/>
                <w:color w:val="000000"/>
                <w:sz w:val="20"/>
              </w:rPr>
              <w:t xml:space="preserve">радиоактивті заттарды, </w:t>
            </w:r>
            <w:r>
              <w:br/>
            </w:r>
            <w:r>
              <w:rPr>
                <w:rFonts w:ascii="Times New Roman"/>
                <w:b w:val="false"/>
                <w:i w:val="false"/>
                <w:color w:val="000000"/>
                <w:sz w:val="20"/>
              </w:rPr>
              <w:t xml:space="preserve">иондаушы сәулеленудің </w:t>
            </w:r>
            <w:r>
              <w:br/>
            </w:r>
            <w:r>
              <w:rPr>
                <w:rFonts w:ascii="Times New Roman"/>
                <w:b w:val="false"/>
                <w:i w:val="false"/>
                <w:color w:val="000000"/>
                <w:sz w:val="20"/>
              </w:rPr>
              <w:t xml:space="preserve">радиоизотоптық көздерін, </w:t>
            </w:r>
            <w:r>
              <w:br/>
            </w:r>
            <w:r>
              <w:rPr>
                <w:rFonts w:ascii="Times New Roman"/>
                <w:b w:val="false"/>
                <w:i w:val="false"/>
                <w:color w:val="000000"/>
                <w:sz w:val="20"/>
              </w:rPr>
              <w:t xml:space="preserve">радиоактивті қалдықтарды </w:t>
            </w:r>
            <w:r>
              <w:br/>
            </w:r>
            <w:r>
              <w:rPr>
                <w:rFonts w:ascii="Times New Roman"/>
                <w:b w:val="false"/>
                <w:i w:val="false"/>
                <w:color w:val="000000"/>
                <w:sz w:val="20"/>
              </w:rPr>
              <w:t xml:space="preserve">транзиттік тасымалдауды </w:t>
            </w:r>
            <w:r>
              <w:br/>
            </w:r>
            <w:r>
              <w:rPr>
                <w:rFonts w:ascii="Times New Roman"/>
                <w:b w:val="false"/>
                <w:i w:val="false"/>
                <w:color w:val="000000"/>
                <w:sz w:val="20"/>
              </w:rPr>
              <w:t xml:space="preserve">қоса алғанда,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аумағының шегінде </w:t>
            </w:r>
            <w:r>
              <w:br/>
            </w:r>
            <w:r>
              <w:rPr>
                <w:rFonts w:ascii="Times New Roman"/>
                <w:b w:val="false"/>
                <w:i w:val="false"/>
                <w:color w:val="000000"/>
                <w:sz w:val="20"/>
              </w:rPr>
              <w:t xml:space="preserve">тасымалдауға лицензия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5" w:id="17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72"/>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(қызмет түрінің және (немесе) кіші түрі(лері)нің толық атауы)</w:t>
      </w:r>
    </w:p>
    <w:p>
      <w:pPr>
        <w:spacing w:after="0"/>
        <w:ind w:left="0"/>
        <w:jc w:val="both"/>
      </w:pPr>
      <w:r>
        <w:rPr>
          <w:rFonts w:ascii="Times New Roman"/>
          <w:b w:val="false"/>
          <w:i w:val="false"/>
          <w:color w:val="000000"/>
          <w:sz w:val="28"/>
        </w:rPr>
        <w:t>
      лицензияны және (немесе) лицензияға қосымшаны(ларды) қайта</w:t>
      </w:r>
    </w:p>
    <w:p>
      <w:pPr>
        <w:spacing w:after="0"/>
        <w:ind w:left="0"/>
        <w:jc w:val="both"/>
      </w:pPr>
      <w:r>
        <w:rPr>
          <w:rFonts w:ascii="Times New Roman"/>
          <w:b w:val="false"/>
          <w:i w:val="false"/>
          <w:color w:val="000000"/>
          <w:sz w:val="28"/>
        </w:rPr>
        <w:t xml:space="preserve">
      ресімдеуді сұраймын (керегінің астын сызу) №__________ бастап "___" </w:t>
      </w:r>
    </w:p>
    <w:p>
      <w:pPr>
        <w:spacing w:after="0"/>
        <w:ind w:left="0"/>
        <w:jc w:val="both"/>
      </w:pPr>
      <w:r>
        <w:rPr>
          <w:rFonts w:ascii="Times New Roman"/>
          <w:b w:val="false"/>
          <w:i w:val="false"/>
          <w:color w:val="000000"/>
          <w:sz w:val="28"/>
        </w:rPr>
        <w:t>
      ___________ 20____ берілген)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xml:space="preserve">
      ________________________________________________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 (немесе) қызметтің кіші түрі (лері) нің толық атауы) </w:t>
      </w:r>
    </w:p>
    <w:p>
      <w:pPr>
        <w:spacing w:after="0"/>
        <w:ind w:left="0"/>
        <w:jc w:val="both"/>
      </w:pPr>
      <w:r>
        <w:rPr>
          <w:rFonts w:ascii="Times New Roman"/>
          <w:b w:val="false"/>
          <w:i w:val="false"/>
          <w:color w:val="000000"/>
          <w:sz w:val="28"/>
        </w:rPr>
        <w:t>
      (тиісті тор көзде Х көрсетіңіз):</w:t>
      </w:r>
    </w:p>
    <w:p>
      <w:pPr>
        <w:spacing w:after="0"/>
        <w:ind w:left="0"/>
        <w:jc w:val="both"/>
      </w:pPr>
      <w:r>
        <w:rPr>
          <w:rFonts w:ascii="Times New Roman"/>
          <w:b w:val="false"/>
          <w:i w:val="false"/>
          <w:color w:val="000000"/>
          <w:sz w:val="28"/>
        </w:rPr>
        <w:t xml:space="preserve">
      1) жеке тұлға-лицензиаттың аты, әкесінің аты (болған жағдайда) тегі өзгерген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өзгерген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өзгерген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лицензиаттың үшінші тұлғалардың пайдасына объектімен бірге "объектілерге берілетін рұқсаттар" сыныбы бойынша берілген лицензия иеліктен шығарылған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__________________________________________;</w:t>
      </w:r>
    </w:p>
    <w:p>
      <w:pPr>
        <w:spacing w:after="0"/>
        <w:ind w:left="0"/>
        <w:jc w:val="both"/>
      </w:pPr>
      <w:r>
        <w:rPr>
          <w:rFonts w:ascii="Times New Roman"/>
          <w:b w:val="false"/>
          <w:i w:val="false"/>
          <w:color w:val="000000"/>
          <w:sz w:val="28"/>
        </w:rPr>
        <w:t>
      7) қызмет түрінің атауы өзгерген _______________________________;</w:t>
      </w:r>
    </w:p>
    <w:p>
      <w:pPr>
        <w:spacing w:after="0"/>
        <w:ind w:left="0"/>
        <w:jc w:val="both"/>
      </w:pPr>
      <w:r>
        <w:rPr>
          <w:rFonts w:ascii="Times New Roman"/>
          <w:b w:val="false"/>
          <w:i w:val="false"/>
          <w:color w:val="000000"/>
          <w:sz w:val="28"/>
        </w:rPr>
        <w:t>
      8) қызметтің кіші түрінің атауы өзгерген_________________________;</w:t>
      </w:r>
    </w:p>
    <w:p>
      <w:pPr>
        <w:spacing w:after="0"/>
        <w:ind w:left="0"/>
        <w:jc w:val="both"/>
      </w:pPr>
      <w:r>
        <w:rPr>
          <w:rFonts w:ascii="Times New Roman"/>
          <w:b w:val="false"/>
          <w:i w:val="false"/>
          <w:color w:val="000000"/>
          <w:sz w:val="28"/>
        </w:rPr>
        <w:t xml:space="preserve">
      қағаз жеткізгіште ________ (егер лицензияны қағаз жеткізгіште алу қажет болған </w:t>
      </w:r>
    </w:p>
    <w:p>
      <w:pPr>
        <w:spacing w:after="0"/>
        <w:ind w:left="0"/>
        <w:jc w:val="both"/>
      </w:pPr>
      <w:r>
        <w:rPr>
          <w:rFonts w:ascii="Times New Roman"/>
          <w:b w:val="false"/>
          <w:i w:val="false"/>
          <w:color w:val="000000"/>
          <w:sz w:val="28"/>
        </w:rPr>
        <w:t>
      жағдайда Х белгісін қою керек)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Телефондар _________________________________________________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p>
      <w:pPr>
        <w:spacing w:after="0"/>
        <w:ind w:left="0"/>
        <w:jc w:val="both"/>
      </w:pPr>
      <w:r>
        <w:rPr>
          <w:rFonts w:ascii="Times New Roman"/>
          <w:b w:val="false"/>
          <w:i w:val="false"/>
          <w:color w:val="000000"/>
          <w:sz w:val="28"/>
        </w:rPr>
        <w:t xml:space="preserve">
      Жеке тұлға ___________________             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материалдарды, </w:t>
            </w:r>
            <w:r>
              <w:br/>
            </w:r>
            <w:r>
              <w:rPr>
                <w:rFonts w:ascii="Times New Roman"/>
                <w:b w:val="false"/>
                <w:i w:val="false"/>
                <w:color w:val="000000"/>
                <w:sz w:val="20"/>
              </w:rPr>
              <w:t xml:space="preserve">радиоактивті заттарды, </w:t>
            </w:r>
            <w:r>
              <w:br/>
            </w:r>
            <w:r>
              <w:rPr>
                <w:rFonts w:ascii="Times New Roman"/>
                <w:b w:val="false"/>
                <w:i w:val="false"/>
                <w:color w:val="000000"/>
                <w:sz w:val="20"/>
              </w:rPr>
              <w:t xml:space="preserve">иондаушы сәулеленудің </w:t>
            </w:r>
            <w:r>
              <w:br/>
            </w:r>
            <w:r>
              <w:rPr>
                <w:rFonts w:ascii="Times New Roman"/>
                <w:b w:val="false"/>
                <w:i w:val="false"/>
                <w:color w:val="000000"/>
                <w:sz w:val="20"/>
              </w:rPr>
              <w:t xml:space="preserve">радиоизотоптық көздерін, </w:t>
            </w:r>
            <w:r>
              <w:br/>
            </w:r>
            <w:r>
              <w:rPr>
                <w:rFonts w:ascii="Times New Roman"/>
                <w:b w:val="false"/>
                <w:i w:val="false"/>
                <w:color w:val="000000"/>
                <w:sz w:val="20"/>
              </w:rPr>
              <w:t xml:space="preserve">радиоактивті қалдықтарды </w:t>
            </w:r>
            <w:r>
              <w:br/>
            </w:r>
            <w:r>
              <w:rPr>
                <w:rFonts w:ascii="Times New Roman"/>
                <w:b w:val="false"/>
                <w:i w:val="false"/>
                <w:color w:val="000000"/>
                <w:sz w:val="20"/>
              </w:rPr>
              <w:t xml:space="preserve">транзиттік тасымалдауды </w:t>
            </w:r>
            <w:r>
              <w:br/>
            </w:r>
            <w:r>
              <w:rPr>
                <w:rFonts w:ascii="Times New Roman"/>
                <w:b w:val="false"/>
                <w:i w:val="false"/>
                <w:color w:val="000000"/>
                <w:sz w:val="20"/>
              </w:rPr>
              <w:t xml:space="preserve">қоса алғанда,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аумағының шегінде </w:t>
            </w:r>
            <w:r>
              <w:br/>
            </w:r>
            <w:r>
              <w:rPr>
                <w:rFonts w:ascii="Times New Roman"/>
                <w:b w:val="false"/>
                <w:i w:val="false"/>
                <w:color w:val="000000"/>
                <w:sz w:val="20"/>
              </w:rPr>
              <w:t xml:space="preserve">тасымалдауға лицензия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7" w:id="173"/>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73"/>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w:t>
      </w:r>
    </w:p>
    <w:p>
      <w:pPr>
        <w:spacing w:after="0"/>
        <w:ind w:left="0"/>
        <w:jc w:val="both"/>
      </w:pPr>
      <w:r>
        <w:rPr>
          <w:rFonts w:ascii="Times New Roman"/>
          <w:b w:val="false"/>
          <w:i w:val="false"/>
          <w:color w:val="000000"/>
          <w:sz w:val="28"/>
        </w:rPr>
        <w:t xml:space="preserve">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лицензияны және (немесе) лицензияға қосымшаны(ларды) қайта</w:t>
      </w:r>
    </w:p>
    <w:p>
      <w:pPr>
        <w:spacing w:after="0"/>
        <w:ind w:left="0"/>
        <w:jc w:val="both"/>
      </w:pPr>
      <w:r>
        <w:rPr>
          <w:rFonts w:ascii="Times New Roman"/>
          <w:b w:val="false"/>
          <w:i w:val="false"/>
          <w:color w:val="000000"/>
          <w:sz w:val="28"/>
        </w:rPr>
        <w:t xml:space="preserve">
      ресімдеуді сұраймын (керегінің астын сызу) №__________ бастап "___" </w:t>
      </w:r>
    </w:p>
    <w:p>
      <w:pPr>
        <w:spacing w:after="0"/>
        <w:ind w:left="0"/>
        <w:jc w:val="both"/>
      </w:pPr>
      <w:r>
        <w:rPr>
          <w:rFonts w:ascii="Times New Roman"/>
          <w:b w:val="false"/>
          <w:i w:val="false"/>
          <w:color w:val="000000"/>
          <w:sz w:val="28"/>
        </w:rPr>
        <w:t>
      _________ 20___ берілген)</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xml:space="preserve">
      ________________________________________________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және(немесе) қызметтің кіші түрі(лері)нің толық атауы) </w:t>
      </w:r>
    </w:p>
    <w:p>
      <w:pPr>
        <w:spacing w:after="0"/>
        <w:ind w:left="0"/>
        <w:jc w:val="both"/>
      </w:pPr>
      <w:r>
        <w:rPr>
          <w:rFonts w:ascii="Times New Roman"/>
          <w:b w:val="false"/>
          <w:i w:val="false"/>
          <w:color w:val="000000"/>
          <w:sz w:val="28"/>
        </w:rPr>
        <w:t>
      (тиісті тор көзде Х көрсетіңіз):</w:t>
      </w:r>
    </w:p>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 көзде Х көрсетіңіз):</w:t>
      </w:r>
    </w:p>
    <w:p>
      <w:pPr>
        <w:spacing w:after="0"/>
        <w:ind w:left="0"/>
        <w:jc w:val="both"/>
      </w:pPr>
      <w:r>
        <w:rPr>
          <w:rFonts w:ascii="Times New Roman"/>
          <w:b w:val="false"/>
          <w:i w:val="false"/>
          <w:color w:val="000000"/>
          <w:sz w:val="28"/>
        </w:rPr>
        <w:t>
      бірігу 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w:t>
      </w:r>
    </w:p>
    <w:p>
      <w:pPr>
        <w:spacing w:after="0"/>
        <w:ind w:left="0"/>
        <w:jc w:val="both"/>
      </w:pPr>
      <w:r>
        <w:rPr>
          <w:rFonts w:ascii="Times New Roman"/>
          <w:b w:val="false"/>
          <w:i w:val="false"/>
          <w:color w:val="000000"/>
          <w:sz w:val="28"/>
        </w:rPr>
        <w:t>
      бөліп шығару_________________________________________________</w:t>
      </w:r>
    </w:p>
    <w:p>
      <w:pPr>
        <w:spacing w:after="0"/>
        <w:ind w:left="0"/>
        <w:jc w:val="both"/>
      </w:pPr>
      <w:r>
        <w:rPr>
          <w:rFonts w:ascii="Times New Roman"/>
          <w:b w:val="false"/>
          <w:i w:val="false"/>
          <w:color w:val="000000"/>
          <w:sz w:val="28"/>
        </w:rPr>
        <w:t>
      бөліну _________________________жолымен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w:t>
      </w:r>
    </w:p>
    <w:p>
      <w:pPr>
        <w:spacing w:after="0"/>
        <w:ind w:left="0"/>
        <w:jc w:val="both"/>
      </w:pPr>
      <w:r>
        <w:rPr>
          <w:rFonts w:ascii="Times New Roman"/>
          <w:b w:val="false"/>
          <w:i w:val="false"/>
          <w:color w:val="000000"/>
          <w:sz w:val="28"/>
        </w:rPr>
        <w:t xml:space="preserve">
      4) егер лицензияның иеліктен шығарылатындығы </w:t>
      </w:r>
      <w:r>
        <w:rPr>
          <w:rFonts w:ascii="Times New Roman"/>
          <w:b w:val="false"/>
          <w:i w:val="false"/>
          <w:color w:val="000000"/>
          <w:sz w:val="28"/>
        </w:rPr>
        <w:t>Заңның</w:t>
      </w:r>
      <w:r>
        <w:rPr>
          <w:rFonts w:ascii="Times New Roman"/>
          <w:b w:val="false"/>
          <w:i w:val="false"/>
          <w:color w:val="000000"/>
          <w:sz w:val="28"/>
        </w:rPr>
        <w:t xml:space="preserve">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w:t>
      </w:r>
    </w:p>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 </w:t>
      </w:r>
    </w:p>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Телефондар _________________________________________________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w:t>
      </w:r>
    </w:p>
    <w:p>
      <w:pPr>
        <w:spacing w:after="0"/>
        <w:ind w:left="0"/>
        <w:jc w:val="both"/>
      </w:pPr>
      <w:r>
        <w:rPr>
          <w:rFonts w:ascii="Times New Roman"/>
          <w:b w:val="false"/>
          <w:i w:val="false"/>
          <w:color w:val="000000"/>
          <w:sz w:val="28"/>
        </w:rPr>
        <w:t xml:space="preserve">
      Басшы ______________________             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материалдарды, </w:t>
            </w:r>
            <w:r>
              <w:br/>
            </w:r>
            <w:r>
              <w:rPr>
                <w:rFonts w:ascii="Times New Roman"/>
                <w:b w:val="false"/>
                <w:i w:val="false"/>
                <w:color w:val="000000"/>
                <w:sz w:val="20"/>
              </w:rPr>
              <w:t xml:space="preserve">радиоактивті заттарды, </w:t>
            </w:r>
            <w:r>
              <w:br/>
            </w:r>
            <w:r>
              <w:rPr>
                <w:rFonts w:ascii="Times New Roman"/>
                <w:b w:val="false"/>
                <w:i w:val="false"/>
                <w:color w:val="000000"/>
                <w:sz w:val="20"/>
              </w:rPr>
              <w:t xml:space="preserve">иондаушы сәулеленудің </w:t>
            </w:r>
            <w:r>
              <w:br/>
            </w:r>
            <w:r>
              <w:rPr>
                <w:rFonts w:ascii="Times New Roman"/>
                <w:b w:val="false"/>
                <w:i w:val="false"/>
                <w:color w:val="000000"/>
                <w:sz w:val="20"/>
              </w:rPr>
              <w:t xml:space="preserve">радиоизотоптық көздерін, </w:t>
            </w:r>
            <w:r>
              <w:br/>
            </w:r>
            <w:r>
              <w:rPr>
                <w:rFonts w:ascii="Times New Roman"/>
                <w:b w:val="false"/>
                <w:i w:val="false"/>
                <w:color w:val="000000"/>
                <w:sz w:val="20"/>
              </w:rPr>
              <w:t xml:space="preserve">радиоактивті қалдықтарды </w:t>
            </w:r>
            <w:r>
              <w:br/>
            </w:r>
            <w:r>
              <w:rPr>
                <w:rFonts w:ascii="Times New Roman"/>
                <w:b w:val="false"/>
                <w:i w:val="false"/>
                <w:color w:val="000000"/>
                <w:sz w:val="20"/>
              </w:rPr>
              <w:t xml:space="preserve">транзиттік тасымалдауды </w:t>
            </w:r>
            <w:r>
              <w:br/>
            </w:r>
            <w:r>
              <w:rPr>
                <w:rFonts w:ascii="Times New Roman"/>
                <w:b w:val="false"/>
                <w:i w:val="false"/>
                <w:color w:val="000000"/>
                <w:sz w:val="20"/>
              </w:rPr>
              <w:t xml:space="preserve">қоса алғанда,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аумағының шегінде </w:t>
            </w:r>
            <w:r>
              <w:br/>
            </w:r>
            <w:r>
              <w:rPr>
                <w:rFonts w:ascii="Times New Roman"/>
                <w:b w:val="false"/>
                <w:i w:val="false"/>
                <w:color w:val="000000"/>
                <w:sz w:val="20"/>
              </w:rPr>
              <w:t xml:space="preserve">тасымалдауға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174"/>
    <w:p>
      <w:pPr>
        <w:spacing w:after="0"/>
        <w:ind w:left="0"/>
        <w:jc w:val="left"/>
      </w:pPr>
      <w:r>
        <w:rPr>
          <w:rFonts w:ascii="Times New Roman"/>
          <w:b/>
          <w:i w:val="false"/>
          <w:color w:val="000000"/>
        </w:rPr>
        <w:t xml:space="preserve"> Лицензия</w:t>
      </w:r>
    </w:p>
    <w:bookmarkEnd w:id="17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 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 айналысуға</w:t>
      </w:r>
    </w:p>
    <w:p>
      <w:pPr>
        <w:spacing w:after="0"/>
        <w:ind w:left="0"/>
        <w:jc w:val="both"/>
      </w:pPr>
      <w:r>
        <w:rPr>
          <w:rFonts w:ascii="Times New Roman"/>
          <w:b w:val="false"/>
          <w:i w:val="false"/>
          <w:color w:val="000000"/>
          <w:sz w:val="28"/>
        </w:rPr>
        <w:t xml:space="preserve">
      ______________________________________________________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 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нөмірі/жеке тұлғаның толық тегі, аты, әкесінің аты </w:t>
      </w:r>
    </w:p>
    <w:p>
      <w:pPr>
        <w:spacing w:after="0"/>
        <w:ind w:left="0"/>
        <w:jc w:val="both"/>
      </w:pPr>
      <w:r>
        <w:rPr>
          <w:rFonts w:ascii="Times New Roman"/>
          <w:b w:val="false"/>
          <w:i w:val="false"/>
          <w:color w:val="000000"/>
          <w:sz w:val="28"/>
        </w:rPr>
        <w:t>
      (болған жағдайда), жеке сәйкестендіру нөмірі)</w:t>
      </w:r>
    </w:p>
    <w:p>
      <w:pPr>
        <w:spacing w:after="0"/>
        <w:ind w:left="0"/>
        <w:jc w:val="both"/>
      </w:pPr>
      <w:r>
        <w:rPr>
          <w:rFonts w:ascii="Times New Roman"/>
          <w:b w:val="false"/>
          <w:i w:val="false"/>
          <w:color w:val="000000"/>
          <w:sz w:val="28"/>
        </w:rPr>
        <w:t xml:space="preserve">
      Ерекше шарттары 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Ескерту: ___________________________________________________ </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xml:space="preserve">
      Лицензиар 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___________________ (қағаз тасығыштағы лицензиялар үшін)</w:t>
      </w:r>
    </w:p>
    <w:p>
      <w:pPr>
        <w:spacing w:after="0"/>
        <w:ind w:left="0"/>
        <w:jc w:val="both"/>
      </w:pPr>
      <w:r>
        <w:rPr>
          <w:rFonts w:ascii="Times New Roman"/>
          <w:b w:val="false"/>
          <w:i w:val="false"/>
          <w:color w:val="000000"/>
          <w:sz w:val="28"/>
        </w:rPr>
        <w:t>
      Мөр орны (қағаз тасығыштағы лицензиялар үшін)</w:t>
      </w:r>
    </w:p>
    <w:p>
      <w:pPr>
        <w:spacing w:after="0"/>
        <w:ind w:left="0"/>
        <w:jc w:val="both"/>
      </w:pPr>
      <w:r>
        <w:rPr>
          <w:rFonts w:ascii="Times New Roman"/>
          <w:b w:val="false"/>
          <w:i w:val="false"/>
          <w:color w:val="000000"/>
          <w:sz w:val="28"/>
        </w:rPr>
        <w:t>
      Алғашқы берілген күні: "___" ____________ _______ ж.</w:t>
      </w:r>
    </w:p>
    <w:p>
      <w:pPr>
        <w:spacing w:after="0"/>
        <w:ind w:left="0"/>
        <w:jc w:val="both"/>
      </w:pPr>
      <w:r>
        <w:rPr>
          <w:rFonts w:ascii="Times New Roman"/>
          <w:b w:val="false"/>
          <w:i w:val="false"/>
          <w:color w:val="000000"/>
          <w:sz w:val="28"/>
        </w:rPr>
        <w:t>
      Лицензияның қолданылу кезеңі: "___" ____________ _______ ж.</w:t>
      </w:r>
    </w:p>
    <w:p>
      <w:pPr>
        <w:spacing w:after="0"/>
        <w:ind w:left="0"/>
        <w:jc w:val="both"/>
      </w:pPr>
      <w:r>
        <w:rPr>
          <w:rFonts w:ascii="Times New Roman"/>
          <w:b w:val="false"/>
          <w:i w:val="false"/>
          <w:color w:val="000000"/>
          <w:sz w:val="28"/>
        </w:rPr>
        <w:t>
      Берілген орны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материалдарды, </w:t>
            </w:r>
            <w:r>
              <w:br/>
            </w:r>
            <w:r>
              <w:rPr>
                <w:rFonts w:ascii="Times New Roman"/>
                <w:b w:val="false"/>
                <w:i w:val="false"/>
                <w:color w:val="000000"/>
                <w:sz w:val="20"/>
              </w:rPr>
              <w:t xml:space="preserve">радиоактивті заттарды, </w:t>
            </w:r>
            <w:r>
              <w:br/>
            </w:r>
            <w:r>
              <w:rPr>
                <w:rFonts w:ascii="Times New Roman"/>
                <w:b w:val="false"/>
                <w:i w:val="false"/>
                <w:color w:val="000000"/>
                <w:sz w:val="20"/>
              </w:rPr>
              <w:t xml:space="preserve">иондаушы сәулеленудің </w:t>
            </w:r>
            <w:r>
              <w:br/>
            </w:r>
            <w:r>
              <w:rPr>
                <w:rFonts w:ascii="Times New Roman"/>
                <w:b w:val="false"/>
                <w:i w:val="false"/>
                <w:color w:val="000000"/>
                <w:sz w:val="20"/>
              </w:rPr>
              <w:t xml:space="preserve">радиоизотоптық көздерін, </w:t>
            </w:r>
            <w:r>
              <w:br/>
            </w:r>
            <w:r>
              <w:rPr>
                <w:rFonts w:ascii="Times New Roman"/>
                <w:b w:val="false"/>
                <w:i w:val="false"/>
                <w:color w:val="000000"/>
                <w:sz w:val="20"/>
              </w:rPr>
              <w:t xml:space="preserve">радиоактивті қалдықтарды </w:t>
            </w:r>
            <w:r>
              <w:br/>
            </w:r>
            <w:r>
              <w:rPr>
                <w:rFonts w:ascii="Times New Roman"/>
                <w:b w:val="false"/>
                <w:i w:val="false"/>
                <w:color w:val="000000"/>
                <w:sz w:val="20"/>
              </w:rPr>
              <w:t xml:space="preserve">транзиттік тасымалдауды </w:t>
            </w:r>
            <w:r>
              <w:br/>
            </w:r>
            <w:r>
              <w:rPr>
                <w:rFonts w:ascii="Times New Roman"/>
                <w:b w:val="false"/>
                <w:i w:val="false"/>
                <w:color w:val="000000"/>
                <w:sz w:val="20"/>
              </w:rPr>
              <w:t xml:space="preserve">қоса алғанда,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аумағының шегінде </w:t>
            </w:r>
            <w:r>
              <w:br/>
            </w:r>
            <w:r>
              <w:rPr>
                <w:rFonts w:ascii="Times New Roman"/>
                <w:b w:val="false"/>
                <w:i w:val="false"/>
                <w:color w:val="000000"/>
                <w:sz w:val="20"/>
              </w:rPr>
              <w:t xml:space="preserve">тасымалдауға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175"/>
    <w:p>
      <w:pPr>
        <w:spacing w:after="0"/>
        <w:ind w:left="0"/>
        <w:jc w:val="left"/>
      </w:pPr>
      <w:r>
        <w:rPr>
          <w:rFonts w:ascii="Times New Roman"/>
          <w:b/>
          <w:i w:val="false"/>
          <w:color w:val="000000"/>
        </w:rPr>
        <w:t xml:space="preserve"> Лицензияға қосымша</w:t>
      </w:r>
    </w:p>
    <w:bookmarkEnd w:id="175"/>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 _________________</w:t>
      </w:r>
    </w:p>
    <w:p>
      <w:pPr>
        <w:spacing w:after="0"/>
        <w:ind w:left="0"/>
        <w:jc w:val="both"/>
      </w:pPr>
      <w:r>
        <w:rPr>
          <w:rFonts w:ascii="Times New Roman"/>
          <w:b w:val="false"/>
          <w:i w:val="false"/>
          <w:color w:val="000000"/>
          <w:sz w:val="28"/>
        </w:rPr>
        <w:t>
      Лицензияланатын қызмет түрінің кіші түрі(лері) __________________</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қызметтің кіші түрінің атауы)</w:t>
      </w:r>
    </w:p>
    <w:p>
      <w:pPr>
        <w:spacing w:after="0"/>
        <w:ind w:left="0"/>
        <w:jc w:val="both"/>
      </w:pPr>
      <w:r>
        <w:rPr>
          <w:rFonts w:ascii="Times New Roman"/>
          <w:b w:val="false"/>
          <w:i w:val="false"/>
          <w:color w:val="000000"/>
          <w:sz w:val="28"/>
        </w:rPr>
        <w:t xml:space="preserve">
      Лицензиат 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w:t>
      </w:r>
    </w:p>
    <w:p>
      <w:pPr>
        <w:spacing w:after="0"/>
        <w:ind w:left="0"/>
        <w:jc w:val="both"/>
      </w:pPr>
      <w:r>
        <w:rPr>
          <w:rFonts w:ascii="Times New Roman"/>
          <w:b w:val="false"/>
          <w:i w:val="false"/>
          <w:color w:val="000000"/>
          <w:sz w:val="28"/>
        </w:rPr>
        <w:t xml:space="preserve">
      өкілдігінің бизнес-сәйкестендіру нөмірі/жеке тұлғаның толық тегі, аты, </w:t>
      </w:r>
    </w:p>
    <w:p>
      <w:pPr>
        <w:spacing w:after="0"/>
        <w:ind w:left="0"/>
        <w:jc w:val="both"/>
      </w:pPr>
      <w:r>
        <w:rPr>
          <w:rFonts w:ascii="Times New Roman"/>
          <w:b w:val="false"/>
          <w:i w:val="false"/>
          <w:color w:val="000000"/>
          <w:sz w:val="28"/>
        </w:rPr>
        <w:t>
      әкесінің аты (болған жағдайда), жеке сәйкестендіру нөмірі)</w:t>
      </w:r>
    </w:p>
    <w:p>
      <w:pPr>
        <w:spacing w:after="0"/>
        <w:ind w:left="0"/>
        <w:jc w:val="both"/>
      </w:pPr>
      <w:r>
        <w:rPr>
          <w:rFonts w:ascii="Times New Roman"/>
          <w:b w:val="false"/>
          <w:i w:val="false"/>
          <w:color w:val="000000"/>
          <w:sz w:val="28"/>
        </w:rPr>
        <w:t xml:space="preserve">
      Өндiрiстік база және/немесе объект _____________________________ </w:t>
      </w:r>
    </w:p>
    <w:p>
      <w:pPr>
        <w:spacing w:after="0"/>
        <w:ind w:left="0"/>
        <w:jc w:val="both"/>
      </w:pP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xml:space="preserve">
      Лицензияның қолданылуының ерекше шарттары 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Лицензиар __________________________________________________ </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 (қағаз жеткізгіштегі қосымшалар үшін)</w:t>
      </w:r>
    </w:p>
    <w:p>
      <w:pPr>
        <w:spacing w:after="0"/>
        <w:ind w:left="0"/>
        <w:jc w:val="both"/>
      </w:pPr>
      <w:r>
        <w:rPr>
          <w:rFonts w:ascii="Times New Roman"/>
          <w:b w:val="false"/>
          <w:i w:val="false"/>
          <w:color w:val="000000"/>
          <w:sz w:val="28"/>
        </w:rPr>
        <w:t>
      Мөр орны (қағаз жеткізгіштегі қосымшалар үшін)</w:t>
      </w:r>
    </w:p>
    <w:p>
      <w:pPr>
        <w:spacing w:after="0"/>
        <w:ind w:left="0"/>
        <w:jc w:val="both"/>
      </w:pPr>
      <w:r>
        <w:rPr>
          <w:rFonts w:ascii="Times New Roman"/>
          <w:b w:val="false"/>
          <w:i w:val="false"/>
          <w:color w:val="000000"/>
          <w:sz w:val="28"/>
        </w:rPr>
        <w:t>
      Қосымшаның нөмірі ________________</w:t>
      </w:r>
    </w:p>
    <w:p>
      <w:pPr>
        <w:spacing w:after="0"/>
        <w:ind w:left="0"/>
        <w:jc w:val="both"/>
      </w:pPr>
      <w:r>
        <w:rPr>
          <w:rFonts w:ascii="Times New Roman"/>
          <w:b w:val="false"/>
          <w:i w:val="false"/>
          <w:color w:val="000000"/>
          <w:sz w:val="28"/>
        </w:rPr>
        <w:t>
      Қолданылу мерзiмi "____" _______________ _____ ж.</w:t>
      </w:r>
    </w:p>
    <w:p>
      <w:pPr>
        <w:spacing w:after="0"/>
        <w:ind w:left="0"/>
        <w:jc w:val="both"/>
      </w:pPr>
      <w:r>
        <w:rPr>
          <w:rFonts w:ascii="Times New Roman"/>
          <w:b w:val="false"/>
          <w:i w:val="false"/>
          <w:color w:val="000000"/>
          <w:sz w:val="28"/>
        </w:rPr>
        <w:t>
      Қосымшаның берілген күні ________________ 20 ____ ж.</w:t>
      </w:r>
    </w:p>
    <w:p>
      <w:pPr>
        <w:spacing w:after="0"/>
        <w:ind w:left="0"/>
        <w:jc w:val="both"/>
      </w:pPr>
      <w:r>
        <w:rPr>
          <w:rFonts w:ascii="Times New Roman"/>
          <w:b w:val="false"/>
          <w:i w:val="false"/>
          <w:color w:val="000000"/>
          <w:sz w:val="28"/>
        </w:rPr>
        <w:t>
      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"Бұрынғы ядролық сынақ </w:t>
            </w:r>
            <w:r>
              <w:br/>
            </w:r>
            <w:r>
              <w:rPr>
                <w:rFonts w:ascii="Times New Roman"/>
                <w:b w:val="false"/>
                <w:i w:val="false"/>
                <w:color w:val="000000"/>
                <w:sz w:val="20"/>
              </w:rPr>
              <w:t xml:space="preserve">полигондары аумақтарындағы </w:t>
            </w:r>
            <w:r>
              <w:br/>
            </w:r>
            <w:r>
              <w:rPr>
                <w:rFonts w:ascii="Times New Roman"/>
                <w:b w:val="false"/>
                <w:i w:val="false"/>
                <w:color w:val="000000"/>
                <w:sz w:val="20"/>
              </w:rPr>
              <w:t xml:space="preserve">және жүргiзілген ядролық </w:t>
            </w:r>
            <w:r>
              <w:br/>
            </w:r>
            <w:r>
              <w:rPr>
                <w:rFonts w:ascii="Times New Roman"/>
                <w:b w:val="false"/>
                <w:i w:val="false"/>
                <w:color w:val="000000"/>
                <w:sz w:val="20"/>
              </w:rPr>
              <w:t xml:space="preserve">сынақтар салдарынан ластанған </w:t>
            </w:r>
            <w:r>
              <w:br/>
            </w:r>
            <w:r>
              <w:rPr>
                <w:rFonts w:ascii="Times New Roman"/>
                <w:b w:val="false"/>
                <w:i w:val="false"/>
                <w:color w:val="000000"/>
                <w:sz w:val="20"/>
              </w:rPr>
              <w:t xml:space="preserve">басқа да аумақтардағы қызметке </w:t>
            </w:r>
            <w:r>
              <w:br/>
            </w:r>
            <w:r>
              <w:rPr>
                <w:rFonts w:ascii="Times New Roman"/>
                <w:b w:val="false"/>
                <w:i w:val="false"/>
                <w:color w:val="000000"/>
                <w:sz w:val="20"/>
              </w:rPr>
              <w:t xml:space="preserve">арналған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7-қосымша</w:t>
            </w:r>
          </w:p>
        </w:tc>
      </w:tr>
    </w:tbl>
    <w:bookmarkStart w:name="z336" w:id="176"/>
    <w:p>
      <w:pPr>
        <w:spacing w:after="0"/>
        <w:ind w:left="0"/>
        <w:jc w:val="left"/>
      </w:pPr>
      <w:r>
        <w:rPr>
          <w:rFonts w:ascii="Times New Roman"/>
          <w:b/>
          <w:i w:val="false"/>
          <w:color w:val="000000"/>
        </w:rPr>
        <w:t xml:space="preserve">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қызмет көрсетуге қойылатын негізгі талаптар тізбесі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кезде – 10 (он)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көрсетілетін қызметті алушыларға ақылы негізде көрсетіледі. </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10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одексе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қосымшаларға</w:t>
            </w:r>
            <w:r>
              <w:rPr>
                <w:rFonts w:ascii="Times New Roman"/>
                <w:b w:val="false"/>
                <w:i w:val="false"/>
                <w:color w:val="000000"/>
                <w:sz w:val="20"/>
              </w:rPr>
              <w:t xml:space="preserve"> сәйкес нысандар бойынша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 алу кезінде талап етілмейді);</w:t>
            </w:r>
          </w:p>
          <w:p>
            <w:pPr>
              <w:spacing w:after="20"/>
              <w:ind w:left="20"/>
              <w:jc w:val="both"/>
            </w:pPr>
            <w:r>
              <w:rPr>
                <w:rFonts w:ascii="Times New Roman"/>
                <w:b w:val="false"/>
                <w:i w:val="false"/>
                <w:color w:val="000000"/>
                <w:sz w:val="20"/>
              </w:rPr>
              <w:t xml:space="preserve">
Қазақстан Республикасы Энергетика министрінің 2014 жылғы 13 қарашадағы № 122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8-тарауында көрсетілген нысандар бойынша мәліметтер;</w:t>
            </w:r>
          </w:p>
          <w:p>
            <w:pPr>
              <w:spacing w:after="20"/>
              <w:ind w:left="20"/>
              <w:jc w:val="both"/>
            </w:pPr>
            <w:r>
              <w:rPr>
                <w:rFonts w:ascii="Times New Roman"/>
                <w:b w:val="false"/>
                <w:i w:val="false"/>
                <w:color w:val="000000"/>
                <w:sz w:val="20"/>
              </w:rPr>
              <w:t xml:space="preserve">
Біліктілік талаптарына сәйкес бұрынғы ядролық сынақ полигондары аумақтарындағы және жүргiзілген ядролық сынақтар салдарынан ластанған басқа да аумақтардағы қызметке құжаттардың электрондық көшірмелері; </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4-қосымшаларына</w:t>
            </w:r>
            <w:r>
              <w:rPr>
                <w:rFonts w:ascii="Times New Roman"/>
                <w:b w:val="false"/>
                <w:i w:val="false"/>
                <w:color w:val="000000"/>
                <w:sz w:val="20"/>
              </w:rPr>
              <w:t xml:space="preserve">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xml:space="preserve">
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 </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4-қосымшаларына</w:t>
            </w:r>
            <w:r>
              <w:rPr>
                <w:rFonts w:ascii="Times New Roman"/>
                <w:b w:val="false"/>
                <w:i w:val="false"/>
                <w:color w:val="000000"/>
                <w:sz w:val="20"/>
              </w:rPr>
              <w:t xml:space="preserve">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Біліктілік талаптарының 8-тарауында көрсетілген нысандар бойынша мәліметтер;</w:t>
            </w:r>
          </w:p>
          <w:p>
            <w:pPr>
              <w:spacing w:after="20"/>
              <w:ind w:left="20"/>
              <w:jc w:val="both"/>
            </w:pPr>
            <w:r>
              <w:rPr>
                <w:rFonts w:ascii="Times New Roman"/>
                <w:b w:val="false"/>
                <w:i w:val="false"/>
                <w:color w:val="000000"/>
                <w:sz w:val="20"/>
              </w:rPr>
              <w:t>
Біліктілік талаптарына сәйкес бұрынғы ядролық сынақ полигондары аумақтарындағы және жүргiзілген ядролық сынақтар салдарынан ластанған басқа да аумақтардағы қызметке құжаттардың электрондық көшірмелері.</w:t>
            </w:r>
          </w:p>
          <w:p>
            <w:pPr>
              <w:spacing w:after="20"/>
              <w:ind w:left="20"/>
              <w:jc w:val="both"/>
            </w:pPr>
            <w:r>
              <w:rPr>
                <w:rFonts w:ascii="Times New Roman"/>
                <w:b w:val="false"/>
                <w:i w:val="false"/>
                <w:color w:val="000000"/>
                <w:sz w:val="20"/>
              </w:rPr>
              <w:t xml:space="preserve">
Жеке басын куәландыратын құжаттар туралы, дара кәсіпкер ретінде тіркеу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w:t>
            </w:r>
          </w:p>
          <w:p>
            <w:pPr>
              <w:spacing w:after="20"/>
              <w:ind w:left="20"/>
              <w:jc w:val="both"/>
            </w:pPr>
            <w:r>
              <w:rPr>
                <w:rFonts w:ascii="Times New Roman"/>
                <w:b w:val="false"/>
                <w:i w:val="false"/>
                <w:color w:val="000000"/>
                <w:sz w:val="20"/>
              </w:rPr>
              <w:t>
Қазақстан Республикасының заңдарында жеке және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салғаны;</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www.gov.kz Қазақстан Республикасы мемлекеттік органдарының интернет-ресурстары бірыңғай платформасының "Энергетика министрлігі"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"Бұрынғы ядролық сынақ </w:t>
            </w:r>
            <w:r>
              <w:br/>
            </w:r>
            <w:r>
              <w:rPr>
                <w:rFonts w:ascii="Times New Roman"/>
                <w:b w:val="false"/>
                <w:i w:val="false"/>
                <w:color w:val="000000"/>
                <w:sz w:val="20"/>
              </w:rPr>
              <w:t xml:space="preserve">полигондары аумақтарындағы </w:t>
            </w:r>
            <w:r>
              <w:br/>
            </w:r>
            <w:r>
              <w:rPr>
                <w:rFonts w:ascii="Times New Roman"/>
                <w:b w:val="false"/>
                <w:i w:val="false"/>
                <w:color w:val="000000"/>
                <w:sz w:val="20"/>
              </w:rPr>
              <w:t xml:space="preserve">және жүргiзілген ядролық </w:t>
            </w:r>
            <w:r>
              <w:br/>
            </w:r>
            <w:r>
              <w:rPr>
                <w:rFonts w:ascii="Times New Roman"/>
                <w:b w:val="false"/>
                <w:i w:val="false"/>
                <w:color w:val="000000"/>
                <w:sz w:val="20"/>
              </w:rPr>
              <w:t xml:space="preserve">сынақтар салдарынан ластанған </w:t>
            </w:r>
            <w:r>
              <w:br/>
            </w:r>
            <w:r>
              <w:rPr>
                <w:rFonts w:ascii="Times New Roman"/>
                <w:b w:val="false"/>
                <w:i w:val="false"/>
                <w:color w:val="000000"/>
                <w:sz w:val="20"/>
              </w:rPr>
              <w:t xml:space="preserve">басқа да аумақтардағы қызметке </w:t>
            </w:r>
            <w:r>
              <w:br/>
            </w:r>
            <w:r>
              <w:rPr>
                <w:rFonts w:ascii="Times New Roman"/>
                <w:b w:val="false"/>
                <w:i w:val="false"/>
                <w:color w:val="000000"/>
                <w:sz w:val="20"/>
              </w:rPr>
              <w:t xml:space="preserve">арналған лицензия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8" w:id="177"/>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77"/>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тұлғаның, аты, әкесiнiң аты (болған жағдайда) тегі),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жеткізгіште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p>
      <w:pPr>
        <w:spacing w:after="0"/>
        <w:ind w:left="0"/>
        <w:jc w:val="both"/>
      </w:pPr>
      <w:r>
        <w:rPr>
          <w:rFonts w:ascii="Times New Roman"/>
          <w:b w:val="false"/>
          <w:i w:val="false"/>
          <w:color w:val="000000"/>
          <w:sz w:val="28"/>
        </w:rPr>
        <w:t xml:space="preserve">
      Жеке тұлға ___________________             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"Бұрынғы ядролық сынақ </w:t>
            </w:r>
            <w:r>
              <w:br/>
            </w:r>
            <w:r>
              <w:rPr>
                <w:rFonts w:ascii="Times New Roman"/>
                <w:b w:val="false"/>
                <w:i w:val="false"/>
                <w:color w:val="000000"/>
                <w:sz w:val="20"/>
              </w:rPr>
              <w:t xml:space="preserve">полигондары аумақтарындағы </w:t>
            </w:r>
            <w:r>
              <w:br/>
            </w:r>
            <w:r>
              <w:rPr>
                <w:rFonts w:ascii="Times New Roman"/>
                <w:b w:val="false"/>
                <w:i w:val="false"/>
                <w:color w:val="000000"/>
                <w:sz w:val="20"/>
              </w:rPr>
              <w:t xml:space="preserve">және жүргiзілген ядролық </w:t>
            </w:r>
            <w:r>
              <w:br/>
            </w:r>
            <w:r>
              <w:rPr>
                <w:rFonts w:ascii="Times New Roman"/>
                <w:b w:val="false"/>
                <w:i w:val="false"/>
                <w:color w:val="000000"/>
                <w:sz w:val="20"/>
              </w:rPr>
              <w:t xml:space="preserve">сынақтар салдарынан ластанған </w:t>
            </w:r>
            <w:r>
              <w:br/>
            </w:r>
            <w:r>
              <w:rPr>
                <w:rFonts w:ascii="Times New Roman"/>
                <w:b w:val="false"/>
                <w:i w:val="false"/>
                <w:color w:val="000000"/>
                <w:sz w:val="20"/>
              </w:rPr>
              <w:t xml:space="preserve">басқа да аумақтардағы қызметке </w:t>
            </w:r>
            <w:r>
              <w:br/>
            </w:r>
            <w:r>
              <w:rPr>
                <w:rFonts w:ascii="Times New Roman"/>
                <w:b w:val="false"/>
                <w:i w:val="false"/>
                <w:color w:val="000000"/>
                <w:sz w:val="20"/>
              </w:rPr>
              <w:t xml:space="preserve">арналған лицензия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0" w:id="178"/>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78"/>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орны, бизнес- 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–шетелдік заңды тұлға </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(қызметтiң түрiнің және (немесе) қызметтің кіші түрі (лері) </w:t>
      </w:r>
    </w:p>
    <w:p>
      <w:pPr>
        <w:spacing w:after="0"/>
        <w:ind w:left="0"/>
        <w:jc w:val="both"/>
      </w:pPr>
      <w:r>
        <w:rPr>
          <w:rFonts w:ascii="Times New Roman"/>
          <w:b w:val="false"/>
          <w:i w:val="false"/>
          <w:color w:val="000000"/>
          <w:sz w:val="28"/>
        </w:rPr>
        <w:t>
      нің толық атауы көрсетiлсiн)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xml:space="preserve">
      жеткізгіште _______________________________________________________ </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w:t>
      </w:r>
    </w:p>
    <w:p>
      <w:pPr>
        <w:spacing w:after="0"/>
        <w:ind w:left="0"/>
        <w:jc w:val="both"/>
      </w:pPr>
      <w:r>
        <w:rPr>
          <w:rFonts w:ascii="Times New Roman"/>
          <w:b w:val="false"/>
          <w:i w:val="false"/>
          <w:color w:val="000000"/>
          <w:sz w:val="28"/>
        </w:rPr>
        <w:t>
      Факс_________________________________________________________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 (стационарлық үй-жайлар) нәмірі)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xml:space="preserve">
      Басшы _______________________             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"Бұрынғы ядролық сынақ </w:t>
            </w:r>
            <w:r>
              <w:br/>
            </w:r>
            <w:r>
              <w:rPr>
                <w:rFonts w:ascii="Times New Roman"/>
                <w:b w:val="false"/>
                <w:i w:val="false"/>
                <w:color w:val="000000"/>
                <w:sz w:val="20"/>
              </w:rPr>
              <w:t xml:space="preserve">полигондары аумақтарындағы </w:t>
            </w:r>
            <w:r>
              <w:br/>
            </w:r>
            <w:r>
              <w:rPr>
                <w:rFonts w:ascii="Times New Roman"/>
                <w:b w:val="false"/>
                <w:i w:val="false"/>
                <w:color w:val="000000"/>
                <w:sz w:val="20"/>
              </w:rPr>
              <w:t xml:space="preserve">және жүргiзілген ядролық </w:t>
            </w:r>
            <w:r>
              <w:br/>
            </w:r>
            <w:r>
              <w:rPr>
                <w:rFonts w:ascii="Times New Roman"/>
                <w:b w:val="false"/>
                <w:i w:val="false"/>
                <w:color w:val="000000"/>
                <w:sz w:val="20"/>
              </w:rPr>
              <w:t xml:space="preserve">сынақтар салдарынан ластанған </w:t>
            </w:r>
            <w:r>
              <w:br/>
            </w:r>
            <w:r>
              <w:rPr>
                <w:rFonts w:ascii="Times New Roman"/>
                <w:b w:val="false"/>
                <w:i w:val="false"/>
                <w:color w:val="000000"/>
                <w:sz w:val="20"/>
              </w:rPr>
              <w:t xml:space="preserve">басқа да аумақтардағы қызметке </w:t>
            </w:r>
            <w:r>
              <w:br/>
            </w:r>
            <w:r>
              <w:rPr>
                <w:rFonts w:ascii="Times New Roman"/>
                <w:b w:val="false"/>
                <w:i w:val="false"/>
                <w:color w:val="000000"/>
                <w:sz w:val="20"/>
              </w:rPr>
              <w:t xml:space="preserve">арналған лицензия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2" w:id="179"/>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79"/>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(қызмет түрінің және (немесе) кіші түрі(лері)нің толық атауы)</w:t>
      </w:r>
    </w:p>
    <w:p>
      <w:pPr>
        <w:spacing w:after="0"/>
        <w:ind w:left="0"/>
        <w:jc w:val="both"/>
      </w:pPr>
      <w:r>
        <w:rPr>
          <w:rFonts w:ascii="Times New Roman"/>
          <w:b w:val="false"/>
          <w:i w:val="false"/>
          <w:color w:val="000000"/>
          <w:sz w:val="28"/>
        </w:rPr>
        <w:t>
      лицензияны және (немесе) лицензияға қосымшаны(ларды) қайта</w:t>
      </w:r>
    </w:p>
    <w:p>
      <w:pPr>
        <w:spacing w:after="0"/>
        <w:ind w:left="0"/>
        <w:jc w:val="both"/>
      </w:pPr>
      <w:r>
        <w:rPr>
          <w:rFonts w:ascii="Times New Roman"/>
          <w:b w:val="false"/>
          <w:i w:val="false"/>
          <w:color w:val="000000"/>
          <w:sz w:val="28"/>
        </w:rPr>
        <w:t xml:space="preserve">
      ресімдеуді сұраймын (керегінің астын сызу) №__________ бастап "___" </w:t>
      </w:r>
    </w:p>
    <w:p>
      <w:pPr>
        <w:spacing w:after="0"/>
        <w:ind w:left="0"/>
        <w:jc w:val="both"/>
      </w:pPr>
      <w:r>
        <w:rPr>
          <w:rFonts w:ascii="Times New Roman"/>
          <w:b w:val="false"/>
          <w:i w:val="false"/>
          <w:color w:val="000000"/>
          <w:sz w:val="28"/>
        </w:rPr>
        <w:t>
      ___________ 20____ берілген)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xml:space="preserve">
      ________________________________________________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 (немесе) қызметтің кіші түрі (лері) нің толық атауы) </w:t>
      </w:r>
    </w:p>
    <w:p>
      <w:pPr>
        <w:spacing w:after="0"/>
        <w:ind w:left="0"/>
        <w:jc w:val="both"/>
      </w:pPr>
      <w:r>
        <w:rPr>
          <w:rFonts w:ascii="Times New Roman"/>
          <w:b w:val="false"/>
          <w:i w:val="false"/>
          <w:color w:val="000000"/>
          <w:sz w:val="28"/>
        </w:rPr>
        <w:t>
      (тиісті тор көзде Х көрсетіңіз):</w:t>
      </w:r>
    </w:p>
    <w:p>
      <w:pPr>
        <w:spacing w:after="0"/>
        <w:ind w:left="0"/>
        <w:jc w:val="both"/>
      </w:pPr>
      <w:r>
        <w:rPr>
          <w:rFonts w:ascii="Times New Roman"/>
          <w:b w:val="false"/>
          <w:i w:val="false"/>
          <w:color w:val="000000"/>
          <w:sz w:val="28"/>
        </w:rPr>
        <w:t xml:space="preserve">
      1) жеке тұлға-лицензиаттың аты, әкесінің аты (болған жағдайда) тегі өзгерген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өзгерген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өзгерген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лицензиаттың үшінші тұлғалардың пайдасына объектімен бірге "объектілерге берілетін рұқсаттар" сыныбы бойынша берілген лицензия иеліктен шығарылған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__________________________________________;</w:t>
      </w:r>
    </w:p>
    <w:p>
      <w:pPr>
        <w:spacing w:after="0"/>
        <w:ind w:left="0"/>
        <w:jc w:val="both"/>
      </w:pPr>
      <w:r>
        <w:rPr>
          <w:rFonts w:ascii="Times New Roman"/>
          <w:b w:val="false"/>
          <w:i w:val="false"/>
          <w:color w:val="000000"/>
          <w:sz w:val="28"/>
        </w:rPr>
        <w:t>
      7) қызмет түрінің атауы өзгерген _______________________________;</w:t>
      </w:r>
    </w:p>
    <w:p>
      <w:pPr>
        <w:spacing w:after="0"/>
        <w:ind w:left="0"/>
        <w:jc w:val="both"/>
      </w:pPr>
      <w:r>
        <w:rPr>
          <w:rFonts w:ascii="Times New Roman"/>
          <w:b w:val="false"/>
          <w:i w:val="false"/>
          <w:color w:val="000000"/>
          <w:sz w:val="28"/>
        </w:rPr>
        <w:t>
      8) қызметтің кіші түрінің атауы өзгерген_________________________;</w:t>
      </w:r>
    </w:p>
    <w:p>
      <w:pPr>
        <w:spacing w:after="0"/>
        <w:ind w:left="0"/>
        <w:jc w:val="both"/>
      </w:pPr>
      <w:r>
        <w:rPr>
          <w:rFonts w:ascii="Times New Roman"/>
          <w:b w:val="false"/>
          <w:i w:val="false"/>
          <w:color w:val="000000"/>
          <w:sz w:val="28"/>
        </w:rPr>
        <w:t xml:space="preserve">
      қағаз жеткізгіште ________ (егер лицензияны қағаз жеткізгіште алу қажет болған </w:t>
      </w:r>
    </w:p>
    <w:p>
      <w:pPr>
        <w:spacing w:after="0"/>
        <w:ind w:left="0"/>
        <w:jc w:val="both"/>
      </w:pPr>
      <w:r>
        <w:rPr>
          <w:rFonts w:ascii="Times New Roman"/>
          <w:b w:val="false"/>
          <w:i w:val="false"/>
          <w:color w:val="000000"/>
          <w:sz w:val="28"/>
        </w:rPr>
        <w:t>
      жағдайда Х белгісін қою керек)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p>
      <w:pPr>
        <w:spacing w:after="0"/>
        <w:ind w:left="0"/>
        <w:jc w:val="both"/>
      </w:pPr>
      <w:r>
        <w:rPr>
          <w:rFonts w:ascii="Times New Roman"/>
          <w:b w:val="false"/>
          <w:i w:val="false"/>
          <w:color w:val="000000"/>
          <w:sz w:val="28"/>
        </w:rPr>
        <w:t xml:space="preserve">
      Жеке тұлға ___________________             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"Бұрынғы ядролық сынақ </w:t>
            </w:r>
            <w:r>
              <w:br/>
            </w:r>
            <w:r>
              <w:rPr>
                <w:rFonts w:ascii="Times New Roman"/>
                <w:b w:val="false"/>
                <w:i w:val="false"/>
                <w:color w:val="000000"/>
                <w:sz w:val="20"/>
              </w:rPr>
              <w:t xml:space="preserve">полигондары аумақтарындағы </w:t>
            </w:r>
            <w:r>
              <w:br/>
            </w:r>
            <w:r>
              <w:rPr>
                <w:rFonts w:ascii="Times New Roman"/>
                <w:b w:val="false"/>
                <w:i w:val="false"/>
                <w:color w:val="000000"/>
                <w:sz w:val="20"/>
              </w:rPr>
              <w:t xml:space="preserve">және жүргiзілген ядролық </w:t>
            </w:r>
            <w:r>
              <w:br/>
            </w:r>
            <w:r>
              <w:rPr>
                <w:rFonts w:ascii="Times New Roman"/>
                <w:b w:val="false"/>
                <w:i w:val="false"/>
                <w:color w:val="000000"/>
                <w:sz w:val="20"/>
              </w:rPr>
              <w:t xml:space="preserve">сынақтар салдарынан ластанған </w:t>
            </w:r>
            <w:r>
              <w:br/>
            </w:r>
            <w:r>
              <w:rPr>
                <w:rFonts w:ascii="Times New Roman"/>
                <w:b w:val="false"/>
                <w:i w:val="false"/>
                <w:color w:val="000000"/>
                <w:sz w:val="20"/>
              </w:rPr>
              <w:t xml:space="preserve">басқа да аумақтардағы қызметке </w:t>
            </w:r>
            <w:r>
              <w:br/>
            </w:r>
            <w:r>
              <w:rPr>
                <w:rFonts w:ascii="Times New Roman"/>
                <w:b w:val="false"/>
                <w:i w:val="false"/>
                <w:color w:val="000000"/>
                <w:sz w:val="20"/>
              </w:rPr>
              <w:t xml:space="preserve">арналған лицензия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4" w:id="180"/>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80"/>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w:t>
      </w:r>
    </w:p>
    <w:p>
      <w:pPr>
        <w:spacing w:after="0"/>
        <w:ind w:left="0"/>
        <w:jc w:val="both"/>
      </w:pPr>
      <w:r>
        <w:rPr>
          <w:rFonts w:ascii="Times New Roman"/>
          <w:b w:val="false"/>
          <w:i w:val="false"/>
          <w:color w:val="000000"/>
          <w:sz w:val="28"/>
        </w:rPr>
        <w:t>
      өкілдігінің бизнес-сәйкестендіру нөмірі)</w:t>
      </w:r>
    </w:p>
    <w:p>
      <w:pPr>
        <w:spacing w:after="0"/>
        <w:ind w:left="0"/>
        <w:jc w:val="both"/>
      </w:pPr>
      <w:r>
        <w:rPr>
          <w:rFonts w:ascii="Times New Roman"/>
          <w:b w:val="false"/>
          <w:i w:val="false"/>
          <w:color w:val="000000"/>
          <w:sz w:val="28"/>
        </w:rPr>
        <w:t>
      лицензияны және (немесе) лицензияға қосымшаны(ларды) қайта</w:t>
      </w:r>
    </w:p>
    <w:p>
      <w:pPr>
        <w:spacing w:after="0"/>
        <w:ind w:left="0"/>
        <w:jc w:val="both"/>
      </w:pPr>
      <w:r>
        <w:rPr>
          <w:rFonts w:ascii="Times New Roman"/>
          <w:b w:val="false"/>
          <w:i w:val="false"/>
          <w:color w:val="000000"/>
          <w:sz w:val="28"/>
        </w:rPr>
        <w:t xml:space="preserve">
      ресімдеуді сұраймын (керегінің астын сызу) №__________ бастап "___" </w:t>
      </w:r>
    </w:p>
    <w:p>
      <w:pPr>
        <w:spacing w:after="0"/>
        <w:ind w:left="0"/>
        <w:jc w:val="both"/>
      </w:pPr>
      <w:r>
        <w:rPr>
          <w:rFonts w:ascii="Times New Roman"/>
          <w:b w:val="false"/>
          <w:i w:val="false"/>
          <w:color w:val="000000"/>
          <w:sz w:val="28"/>
        </w:rPr>
        <w:t>
      _________ 20___ берілген)</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xml:space="preserve">
      ________________________________________________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және(немесе) қызметтің кіші түрі(лері)нің толық атауы) </w:t>
      </w:r>
    </w:p>
    <w:p>
      <w:pPr>
        <w:spacing w:after="0"/>
        <w:ind w:left="0"/>
        <w:jc w:val="both"/>
      </w:pPr>
      <w:r>
        <w:rPr>
          <w:rFonts w:ascii="Times New Roman"/>
          <w:b w:val="false"/>
          <w:i w:val="false"/>
          <w:color w:val="000000"/>
          <w:sz w:val="28"/>
        </w:rPr>
        <w:t>
      (тиісті тор көзде Х көрсетіңіз):</w:t>
      </w:r>
    </w:p>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w:t>
      </w:r>
    </w:p>
    <w:p>
      <w:pPr>
        <w:spacing w:after="0"/>
        <w:ind w:left="0"/>
        <w:jc w:val="both"/>
      </w:pPr>
      <w:r>
        <w:rPr>
          <w:rFonts w:ascii="Times New Roman"/>
          <w:b w:val="false"/>
          <w:i w:val="false"/>
          <w:color w:val="000000"/>
          <w:sz w:val="28"/>
        </w:rPr>
        <w:t>
      тәртіпке сәйкес (тиісті тор көзде Х көрсетіңіз):</w:t>
      </w:r>
    </w:p>
    <w:p>
      <w:pPr>
        <w:spacing w:after="0"/>
        <w:ind w:left="0"/>
        <w:jc w:val="both"/>
      </w:pPr>
      <w:r>
        <w:rPr>
          <w:rFonts w:ascii="Times New Roman"/>
          <w:b w:val="false"/>
          <w:i w:val="false"/>
          <w:color w:val="000000"/>
          <w:sz w:val="28"/>
        </w:rPr>
        <w:t>
      бірігу 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w:t>
      </w:r>
    </w:p>
    <w:p>
      <w:pPr>
        <w:spacing w:after="0"/>
        <w:ind w:left="0"/>
        <w:jc w:val="both"/>
      </w:pPr>
      <w:r>
        <w:rPr>
          <w:rFonts w:ascii="Times New Roman"/>
          <w:b w:val="false"/>
          <w:i w:val="false"/>
          <w:color w:val="000000"/>
          <w:sz w:val="28"/>
        </w:rPr>
        <w:t>
      бөліну __________________________жолымен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w:t>
      </w:r>
    </w:p>
    <w:p>
      <w:pPr>
        <w:spacing w:after="0"/>
        <w:ind w:left="0"/>
        <w:jc w:val="both"/>
      </w:pPr>
      <w:r>
        <w:rPr>
          <w:rFonts w:ascii="Times New Roman"/>
          <w:b w:val="false"/>
          <w:i w:val="false"/>
          <w:color w:val="000000"/>
          <w:sz w:val="28"/>
        </w:rPr>
        <w:t xml:space="preserve">
      4) егер лицензияның иеліктен шығарылатындығы </w:t>
      </w:r>
      <w:r>
        <w:rPr>
          <w:rFonts w:ascii="Times New Roman"/>
          <w:b w:val="false"/>
          <w:i w:val="false"/>
          <w:color w:val="000000"/>
          <w:sz w:val="28"/>
        </w:rPr>
        <w:t>Заңның</w:t>
      </w:r>
      <w:r>
        <w:rPr>
          <w:rFonts w:ascii="Times New Roman"/>
          <w:b w:val="false"/>
          <w:i w:val="false"/>
          <w:color w:val="000000"/>
          <w:sz w:val="28"/>
        </w:rPr>
        <w:t xml:space="preserve">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w:t>
      </w:r>
    </w:p>
    <w:p>
      <w:pPr>
        <w:spacing w:after="0"/>
        <w:ind w:left="0"/>
        <w:jc w:val="both"/>
      </w:pPr>
      <w:r>
        <w:rPr>
          <w:rFonts w:ascii="Times New Roman"/>
          <w:b w:val="false"/>
          <w:i w:val="false"/>
          <w:color w:val="000000"/>
          <w:sz w:val="28"/>
        </w:rPr>
        <w:t xml:space="preserve">
      қағаз жеткізгіште (егер лицензияны қағаз жеткізгіште алу қажет болған </w:t>
      </w:r>
    </w:p>
    <w:p>
      <w:pPr>
        <w:spacing w:after="0"/>
        <w:ind w:left="0"/>
        <w:jc w:val="both"/>
      </w:pPr>
      <w:r>
        <w:rPr>
          <w:rFonts w:ascii="Times New Roman"/>
          <w:b w:val="false"/>
          <w:i w:val="false"/>
          <w:color w:val="000000"/>
          <w:sz w:val="28"/>
        </w:rPr>
        <w:t>
      жағдайда Х белгісін қою керек)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 </w:t>
      </w:r>
    </w:p>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Телефондар _________________________________________________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xml:space="preserve">
      ______ парақ қоса беріледі.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p>
      <w:pPr>
        <w:spacing w:after="0"/>
        <w:ind w:left="0"/>
        <w:jc w:val="both"/>
      </w:pPr>
      <w:r>
        <w:rPr>
          <w:rFonts w:ascii="Times New Roman"/>
          <w:b w:val="false"/>
          <w:i w:val="false"/>
          <w:color w:val="000000"/>
          <w:sz w:val="28"/>
        </w:rPr>
        <w:t xml:space="preserve">
      Басшы _______________________             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"Бұрынғы ядролық сынақ </w:t>
            </w:r>
            <w:r>
              <w:br/>
            </w:r>
            <w:r>
              <w:rPr>
                <w:rFonts w:ascii="Times New Roman"/>
                <w:b w:val="false"/>
                <w:i w:val="false"/>
                <w:color w:val="000000"/>
                <w:sz w:val="20"/>
              </w:rPr>
              <w:t xml:space="preserve">полигондары аумақтарындағы </w:t>
            </w:r>
            <w:r>
              <w:br/>
            </w:r>
            <w:r>
              <w:rPr>
                <w:rFonts w:ascii="Times New Roman"/>
                <w:b w:val="false"/>
                <w:i w:val="false"/>
                <w:color w:val="000000"/>
                <w:sz w:val="20"/>
              </w:rPr>
              <w:t xml:space="preserve">және жүргiзілген ядролық </w:t>
            </w:r>
            <w:r>
              <w:br/>
            </w:r>
            <w:r>
              <w:rPr>
                <w:rFonts w:ascii="Times New Roman"/>
                <w:b w:val="false"/>
                <w:i w:val="false"/>
                <w:color w:val="000000"/>
                <w:sz w:val="20"/>
              </w:rPr>
              <w:t xml:space="preserve">сынақтар салдарынан ластанған </w:t>
            </w:r>
            <w:r>
              <w:br/>
            </w:r>
            <w:r>
              <w:rPr>
                <w:rFonts w:ascii="Times New Roman"/>
                <w:b w:val="false"/>
                <w:i w:val="false"/>
                <w:color w:val="000000"/>
                <w:sz w:val="20"/>
              </w:rPr>
              <w:t xml:space="preserve">басқа да аумақтардағы қызметке </w:t>
            </w:r>
            <w:r>
              <w:br/>
            </w:r>
            <w:r>
              <w:rPr>
                <w:rFonts w:ascii="Times New Roman"/>
                <w:b w:val="false"/>
                <w:i w:val="false"/>
                <w:color w:val="000000"/>
                <w:sz w:val="20"/>
              </w:rPr>
              <w:t xml:space="preserve">арналған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181"/>
    <w:p>
      <w:pPr>
        <w:spacing w:after="0"/>
        <w:ind w:left="0"/>
        <w:jc w:val="left"/>
      </w:pPr>
      <w:r>
        <w:rPr>
          <w:rFonts w:ascii="Times New Roman"/>
          <w:b/>
          <w:i w:val="false"/>
          <w:color w:val="000000"/>
        </w:rPr>
        <w:t xml:space="preserve"> Лицензия</w:t>
      </w:r>
    </w:p>
    <w:bookmarkEnd w:id="18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 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 айналысуға</w:t>
      </w:r>
    </w:p>
    <w:p>
      <w:pPr>
        <w:spacing w:after="0"/>
        <w:ind w:left="0"/>
        <w:jc w:val="both"/>
      </w:pPr>
      <w:r>
        <w:rPr>
          <w:rFonts w:ascii="Times New Roman"/>
          <w:b w:val="false"/>
          <w:i w:val="false"/>
          <w:color w:val="000000"/>
          <w:sz w:val="28"/>
        </w:rPr>
        <w:t xml:space="preserve">
      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w:t>
      </w:r>
    </w:p>
    <w:p>
      <w:pPr>
        <w:spacing w:after="0"/>
        <w:ind w:left="0"/>
        <w:jc w:val="both"/>
      </w:pPr>
      <w:r>
        <w:rPr>
          <w:rFonts w:ascii="Times New Roman"/>
          <w:b w:val="false"/>
          <w:i w:val="false"/>
          <w:color w:val="000000"/>
          <w:sz w:val="28"/>
        </w:rPr>
        <w:t xml:space="preserve">
      филиалының немесе өкілдігінің бизнес-сәйкестендіру нөмірі/жеке </w:t>
      </w:r>
    </w:p>
    <w:p>
      <w:pPr>
        <w:spacing w:after="0"/>
        <w:ind w:left="0"/>
        <w:jc w:val="both"/>
      </w:pPr>
      <w:r>
        <w:rPr>
          <w:rFonts w:ascii="Times New Roman"/>
          <w:b w:val="false"/>
          <w:i w:val="false"/>
          <w:color w:val="000000"/>
          <w:sz w:val="28"/>
        </w:rPr>
        <w:t>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xml:space="preserve">
      Ерекше шарттары 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Ескерту: ___________________________________________________ </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xml:space="preserve">
      Лицензиар 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___________________ (қағаз тасығыштағы лицензиялар үшін)</w:t>
      </w:r>
    </w:p>
    <w:p>
      <w:pPr>
        <w:spacing w:after="0"/>
        <w:ind w:left="0"/>
        <w:jc w:val="both"/>
      </w:pPr>
      <w:r>
        <w:rPr>
          <w:rFonts w:ascii="Times New Roman"/>
          <w:b w:val="false"/>
          <w:i w:val="false"/>
          <w:color w:val="000000"/>
          <w:sz w:val="28"/>
        </w:rPr>
        <w:t>
      Мөр орны (қағаз тасығыштағы лицензиялар үшін)</w:t>
      </w:r>
    </w:p>
    <w:p>
      <w:pPr>
        <w:spacing w:after="0"/>
        <w:ind w:left="0"/>
        <w:jc w:val="both"/>
      </w:pPr>
      <w:r>
        <w:rPr>
          <w:rFonts w:ascii="Times New Roman"/>
          <w:b w:val="false"/>
          <w:i w:val="false"/>
          <w:color w:val="000000"/>
          <w:sz w:val="28"/>
        </w:rPr>
        <w:t>
      Алғашқы берілген күні: "___" ____________ _______ ж.</w:t>
      </w:r>
    </w:p>
    <w:p>
      <w:pPr>
        <w:spacing w:after="0"/>
        <w:ind w:left="0"/>
        <w:jc w:val="both"/>
      </w:pPr>
      <w:r>
        <w:rPr>
          <w:rFonts w:ascii="Times New Roman"/>
          <w:b w:val="false"/>
          <w:i w:val="false"/>
          <w:color w:val="000000"/>
          <w:sz w:val="28"/>
        </w:rPr>
        <w:t>
      Лицензияның қолданылу кезеңі: "___" ____________ _______ ж.</w:t>
      </w:r>
    </w:p>
    <w:p>
      <w:pPr>
        <w:spacing w:after="0"/>
        <w:ind w:left="0"/>
        <w:jc w:val="both"/>
      </w:pPr>
      <w:r>
        <w:rPr>
          <w:rFonts w:ascii="Times New Roman"/>
          <w:b w:val="false"/>
          <w:i w:val="false"/>
          <w:color w:val="000000"/>
          <w:sz w:val="28"/>
        </w:rPr>
        <w:t>
      Берілген орны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"Бұрынғы ядролық сынақ </w:t>
            </w:r>
            <w:r>
              <w:br/>
            </w:r>
            <w:r>
              <w:rPr>
                <w:rFonts w:ascii="Times New Roman"/>
                <w:b w:val="false"/>
                <w:i w:val="false"/>
                <w:color w:val="000000"/>
                <w:sz w:val="20"/>
              </w:rPr>
              <w:t xml:space="preserve">полигондары аумақтарындағы </w:t>
            </w:r>
            <w:r>
              <w:br/>
            </w:r>
            <w:r>
              <w:rPr>
                <w:rFonts w:ascii="Times New Roman"/>
                <w:b w:val="false"/>
                <w:i w:val="false"/>
                <w:color w:val="000000"/>
                <w:sz w:val="20"/>
              </w:rPr>
              <w:t xml:space="preserve">және жүргiзілген ядролық </w:t>
            </w:r>
            <w:r>
              <w:br/>
            </w:r>
            <w:r>
              <w:rPr>
                <w:rFonts w:ascii="Times New Roman"/>
                <w:b w:val="false"/>
                <w:i w:val="false"/>
                <w:color w:val="000000"/>
                <w:sz w:val="20"/>
              </w:rPr>
              <w:t xml:space="preserve">сынақтар салдарынан ластанған </w:t>
            </w:r>
            <w:r>
              <w:br/>
            </w:r>
            <w:r>
              <w:rPr>
                <w:rFonts w:ascii="Times New Roman"/>
                <w:b w:val="false"/>
                <w:i w:val="false"/>
                <w:color w:val="000000"/>
                <w:sz w:val="20"/>
              </w:rPr>
              <w:t xml:space="preserve">басқа да аумақтардағы қызметке </w:t>
            </w:r>
            <w:r>
              <w:br/>
            </w:r>
            <w:r>
              <w:rPr>
                <w:rFonts w:ascii="Times New Roman"/>
                <w:b w:val="false"/>
                <w:i w:val="false"/>
                <w:color w:val="000000"/>
                <w:sz w:val="20"/>
              </w:rPr>
              <w:t xml:space="preserve">арналған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66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182"/>
    <w:p>
      <w:pPr>
        <w:spacing w:after="0"/>
        <w:ind w:left="0"/>
        <w:jc w:val="left"/>
      </w:pPr>
      <w:r>
        <w:rPr>
          <w:rFonts w:ascii="Times New Roman"/>
          <w:b/>
          <w:i w:val="false"/>
          <w:color w:val="000000"/>
        </w:rPr>
        <w:t xml:space="preserve"> Лицензияға қосымша</w:t>
      </w:r>
    </w:p>
    <w:bookmarkEnd w:id="182"/>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 _________________</w:t>
      </w:r>
    </w:p>
    <w:p>
      <w:pPr>
        <w:spacing w:after="0"/>
        <w:ind w:left="0"/>
        <w:jc w:val="both"/>
      </w:pPr>
      <w:r>
        <w:rPr>
          <w:rFonts w:ascii="Times New Roman"/>
          <w:b w:val="false"/>
          <w:i w:val="false"/>
          <w:color w:val="000000"/>
          <w:sz w:val="28"/>
        </w:rPr>
        <w:t>
      Лицензияланатын қызмет түрінің кіші түрі(лері) ___________________</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қызметтің кіші түрінің атауы)</w:t>
      </w:r>
    </w:p>
    <w:p>
      <w:pPr>
        <w:spacing w:after="0"/>
        <w:ind w:left="0"/>
        <w:jc w:val="both"/>
      </w:pPr>
      <w:r>
        <w:rPr>
          <w:rFonts w:ascii="Times New Roman"/>
          <w:b w:val="false"/>
          <w:i w:val="false"/>
          <w:color w:val="000000"/>
          <w:sz w:val="28"/>
        </w:rPr>
        <w:t xml:space="preserve">
      Лицензиат 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 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w:t>
      </w:r>
    </w:p>
    <w:p>
      <w:pPr>
        <w:spacing w:after="0"/>
        <w:ind w:left="0"/>
        <w:jc w:val="both"/>
      </w:pPr>
      <w:r>
        <w:rPr>
          <w:rFonts w:ascii="Times New Roman"/>
          <w:b w:val="false"/>
          <w:i w:val="false"/>
          <w:color w:val="000000"/>
          <w:sz w:val="28"/>
        </w:rPr>
        <w:t xml:space="preserve">
      өкілдігінің бизнес-сәйкестендіру нөмірі/жеке тұлғаның толық тегі, аты, </w:t>
      </w:r>
    </w:p>
    <w:p>
      <w:pPr>
        <w:spacing w:after="0"/>
        <w:ind w:left="0"/>
        <w:jc w:val="both"/>
      </w:pPr>
      <w:r>
        <w:rPr>
          <w:rFonts w:ascii="Times New Roman"/>
          <w:b w:val="false"/>
          <w:i w:val="false"/>
          <w:color w:val="000000"/>
          <w:sz w:val="28"/>
        </w:rPr>
        <w:t>
      әкесінің аты (болған жағдайда), жеке сәйкестендіру нөмірі)</w:t>
      </w:r>
    </w:p>
    <w:p>
      <w:pPr>
        <w:spacing w:after="0"/>
        <w:ind w:left="0"/>
        <w:jc w:val="both"/>
      </w:pPr>
      <w:r>
        <w:rPr>
          <w:rFonts w:ascii="Times New Roman"/>
          <w:b w:val="false"/>
          <w:i w:val="false"/>
          <w:color w:val="000000"/>
          <w:sz w:val="28"/>
        </w:rPr>
        <w:t xml:space="preserve">
      Өндiрiстік база және/немесе объект _____________________________ </w:t>
      </w:r>
    </w:p>
    <w:p>
      <w:pPr>
        <w:spacing w:after="0"/>
        <w:ind w:left="0"/>
        <w:jc w:val="both"/>
      </w:pP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xml:space="preserve">
      Лицензияның қолданылуының ерекше шарттары 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Лицензиар __________________________________________________ </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 (қағаз жеткізгіштегі қосымшалар үшін)</w:t>
      </w:r>
    </w:p>
    <w:p>
      <w:pPr>
        <w:spacing w:after="0"/>
        <w:ind w:left="0"/>
        <w:jc w:val="both"/>
      </w:pPr>
      <w:r>
        <w:rPr>
          <w:rFonts w:ascii="Times New Roman"/>
          <w:b w:val="false"/>
          <w:i w:val="false"/>
          <w:color w:val="000000"/>
          <w:sz w:val="28"/>
        </w:rPr>
        <w:t>
      Мөр орны (қағаз жеткізгіштегі қосымшалар үшін)</w:t>
      </w:r>
    </w:p>
    <w:p>
      <w:pPr>
        <w:spacing w:after="0"/>
        <w:ind w:left="0"/>
        <w:jc w:val="both"/>
      </w:pPr>
      <w:r>
        <w:rPr>
          <w:rFonts w:ascii="Times New Roman"/>
          <w:b w:val="false"/>
          <w:i w:val="false"/>
          <w:color w:val="000000"/>
          <w:sz w:val="28"/>
        </w:rPr>
        <w:t>
      Қосымшаның нөмірі ________________</w:t>
      </w:r>
    </w:p>
    <w:p>
      <w:pPr>
        <w:spacing w:after="0"/>
        <w:ind w:left="0"/>
        <w:jc w:val="both"/>
      </w:pPr>
      <w:r>
        <w:rPr>
          <w:rFonts w:ascii="Times New Roman"/>
          <w:b w:val="false"/>
          <w:i w:val="false"/>
          <w:color w:val="000000"/>
          <w:sz w:val="28"/>
        </w:rPr>
        <w:t>
      Қолданылу мерзiмi "____" _______________ _____ ж.</w:t>
      </w:r>
    </w:p>
    <w:p>
      <w:pPr>
        <w:spacing w:after="0"/>
        <w:ind w:left="0"/>
        <w:jc w:val="both"/>
      </w:pPr>
      <w:r>
        <w:rPr>
          <w:rFonts w:ascii="Times New Roman"/>
          <w:b w:val="false"/>
          <w:i w:val="false"/>
          <w:color w:val="000000"/>
          <w:sz w:val="28"/>
        </w:rPr>
        <w:t>
      Қосымшаның берілген күні ________________ 20 ____ ж.</w:t>
      </w:r>
    </w:p>
    <w:p>
      <w:pPr>
        <w:spacing w:after="0"/>
        <w:ind w:left="0"/>
        <w:jc w:val="both"/>
      </w:pPr>
      <w:r>
        <w:rPr>
          <w:rFonts w:ascii="Times New Roman"/>
          <w:b w:val="false"/>
          <w:i w:val="false"/>
          <w:color w:val="000000"/>
          <w:sz w:val="28"/>
        </w:rPr>
        <w:t>
      Берілген орны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