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18c60" w14:textId="8918c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Құмар ойындарға және (немесе) бәс тігуге қатысудың қауіп-қатерлері мен зияны туралы ескертудің мәтінін, эскиздерін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Туризм және спорт министрінің 2024 жылғы 30 қыркүйектегі № 168 бұйрығы. Қазақстан Республикасының Әділет министрлігінде 2024 жылғы 30 қыркүйекте № 35177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"Ойын бизнесi туралы" Қазақстан Республикасының Заңының 12-бабы </w:t>
      </w:r>
      <w:r>
        <w:rPr>
          <w:rFonts w:ascii="Times New Roman"/>
          <w:b w:val="false"/>
          <w:i w:val="false"/>
          <w:color w:val="000000"/>
          <w:sz w:val="28"/>
        </w:rPr>
        <w:t>15-1-тармағына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құмар ойындарға және (немесе) бәс тігуге қатысудың қауіп-қатерлері мен зияны туралы ескертулердің мәтіні;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құмар ойындарға және (немесе) бәс тігуге қатысудың қауіп-қатерлері мен зияны туралы ескертулердің эскиздері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Туризм және спорт министрлігінің Туризм индустриясы комитеті заңнамамен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қолданысқа енгізілгеннен кейін үш жұмыс күні ішінде Қазақстан Республикасы Туризм және спорт министрлігінің интернет-ресурсында орналастыруды;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тармақта көзделген іс-шаралар орындалғаннан кейін үш жұмыс күні ішінде Қазақстан Республикасы Туризм және спорт министрлігінің Заң қызметі департаментіне іс-шаралардың орындалуы туралы мәліметтерді ұсынуды қамтамасыз ету.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Туризм және спорт министрдің орынбасарына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 және спорт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және спорт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Құмар ойындарға және (немесе) бәс тігуге қатысудың қауіп-қатерлері мен зияны туралы ескертулердің мәтіні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Құмар ойындарға және (немесе) бәс тігуге деген шамадан тыс құмарлық жеке тұлғаға келесі болжамды қауіп-қатерлері мен зиянын білдіреді: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тәуелділік: құмар ойындарға қатысушы және (немесе) бәс тігу мінез-құлықты бақылауды жоғалтады және ойнауды тоқтата алмайды;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психикалық денсаулық: стресс, мазасыздық, депрессия және басқа психикалық бұзылулар;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салдары: отбасымен, достарымен және әріптестерімен қарым-қатынастың нашарлауы және әлеуметтік оқшаулану;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жұмыс пен оқуға әсері: кәсіби қызмет пен оқуға теріс әсер етеді, өнімділік пен оқу үлгерімін төмендетеді.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Тәуекелдерді азайту үшін жауапкершілікпен ойнау, құмар ойындарға және (немесе) бәс тігуге жұмсалатын уақыт пен қаражат лимиттерін белгілеу, сондай-ақ тәуелділіктің алғашқы белгілерінде медициналық ұйымнан көмек сұрау маңызды.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ӨЗІҢІЗГЕ ЖӘНЕ ЖАҚЫНДАРЫҢЫЗҒА ҚАМҚОР БОЛЫҢЫЗ!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және спорт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Құмар ойындарға және (немесе) бәс тігуге қатысудың қауіп-қатерлері мен зияны туралы ескертулердің эскиздері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0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0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5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0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