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c3b75" w14:textId="cbc3b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банктік және микроқаржылық қызмет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27 қыркүйектегі № 77 қаулысы. Қазақстан Республикасының Әділет министрлігінде 2024 жылғы 27 қыркүйекте № 35148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қосымшаға сәйкес Банктік және микроқаржылық қызметті реттеу мәселелері бойынша өзгерістер мен толықтырулар енгізілетін Қазақстан Республикасының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3" w:id="2"/>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xml:space="preserve">
      4. Осы қаулы, 2024 жылғы 1 желтоқсаннан бастап қолданысқа енгізілетін Тізбенің </w:t>
      </w:r>
      <w:r>
        <w:rPr>
          <w:rFonts w:ascii="Times New Roman"/>
          <w:b w:val="false"/>
          <w:i w:val="false"/>
          <w:color w:val="000000"/>
          <w:sz w:val="28"/>
        </w:rPr>
        <w:t>1-тармағын</w:t>
      </w:r>
      <w:r>
        <w:rPr>
          <w:rFonts w:ascii="Times New Roman"/>
          <w:b w:val="false"/>
          <w:i w:val="false"/>
          <w:color w:val="000000"/>
          <w:sz w:val="28"/>
        </w:rPr>
        <w:t xml:space="preserve"> қоспағанда, алғашқы ресми жарияланған күнінен бастап қолданысқа енгізіледі.</w:t>
      </w:r>
    </w:p>
    <w:bookmarkEnd w:id="7"/>
    <w:bookmarkStart w:name="z9" w:id="8"/>
    <w:p>
      <w:pPr>
        <w:spacing w:after="0"/>
        <w:ind w:left="0"/>
        <w:jc w:val="both"/>
      </w:pPr>
      <w:r>
        <w:rPr>
          <w:rFonts w:ascii="Times New Roman"/>
          <w:b w:val="false"/>
          <w:i w:val="false"/>
          <w:color w:val="000000"/>
          <w:sz w:val="28"/>
        </w:rPr>
        <w:t xml:space="preserve">
      Тізбенің </w:t>
      </w:r>
      <w:r>
        <w:rPr>
          <w:rFonts w:ascii="Times New Roman"/>
          <w:b w:val="false"/>
          <w:i w:val="false"/>
          <w:color w:val="000000"/>
          <w:sz w:val="28"/>
        </w:rPr>
        <w:t>2-тармағының</w:t>
      </w:r>
      <w:r>
        <w:rPr>
          <w:rFonts w:ascii="Times New Roman"/>
          <w:b w:val="false"/>
          <w:i w:val="false"/>
          <w:color w:val="000000"/>
          <w:sz w:val="28"/>
        </w:rPr>
        <w:t xml:space="preserve"> төртінші, бесінші, алтыншы, жетінші, сегізінші, тоғызыншы, оныншы, он бірінші, он екінші, он үшінші, он төртінші, он төртінші, он бесінші, он алтыншы, он жетінші, он жетінші, он сегізінші, он тоғызыншы, жиырмасыншы, жиырма бірінші, жиырма екінші, жиырма төртінші, жиырма бесінші, жиырма алтыншы, жиырма жетінші, жиырма сегізінші, жиырма тоғызыншы, отызыншы, отыз бірінші абзацтары 2025 жылғы 1 қаңтарға дейін қолданылады.</w:t>
      </w:r>
    </w:p>
    <w:bookmarkEnd w:id="8"/>
    <w:bookmarkStart w:name="z10" w:id="9"/>
    <w:p>
      <w:pPr>
        <w:spacing w:after="0"/>
        <w:ind w:left="0"/>
        <w:jc w:val="both"/>
      </w:pPr>
      <w:r>
        <w:rPr>
          <w:rFonts w:ascii="Times New Roman"/>
          <w:b w:val="false"/>
          <w:i w:val="false"/>
          <w:color w:val="000000"/>
          <w:sz w:val="28"/>
        </w:rPr>
        <w:t xml:space="preserve">
      2025 жылғы 1 қаңтардан бастап Тізбенің </w:t>
      </w:r>
      <w:r>
        <w:rPr>
          <w:rFonts w:ascii="Times New Roman"/>
          <w:b w:val="false"/>
          <w:i w:val="false"/>
          <w:color w:val="000000"/>
          <w:sz w:val="28"/>
        </w:rPr>
        <w:t>2-тармағының</w:t>
      </w:r>
      <w:r>
        <w:rPr>
          <w:rFonts w:ascii="Times New Roman"/>
          <w:b w:val="false"/>
          <w:i w:val="false"/>
          <w:color w:val="000000"/>
          <w:sz w:val="28"/>
        </w:rPr>
        <w:t xml:space="preserve"> төртінші, бесінші, алтыншы, жетінші, сегізінші, тоғызыншы, оныншы, он бірінші, он екінші, он үшінші, он төртінші, он төртінші, он бесінші, он алтыншы, он жетінші, он сегізінші, он тоғызыншы, жиырмасыншы, жиырма бірінші, жиырма екінші, жиырма үшінші, жиырма төртінші, жиырма бесінші, жиырма алтыншы, жиырма жетінші, жиырма сегізінші, жиырма тоғызыншы, отызыншы, отыз бірінші тармақтары мынадай редакцияда жазылсын:</w:t>
      </w:r>
    </w:p>
    <w:bookmarkEnd w:id="9"/>
    <w:bookmarkStart w:name="z11" w:id="10"/>
    <w:p>
      <w:pPr>
        <w:spacing w:after="0"/>
        <w:ind w:left="0"/>
        <w:jc w:val="both"/>
      </w:pPr>
      <w:r>
        <w:rPr>
          <w:rFonts w:ascii="Times New Roman"/>
          <w:b w:val="false"/>
          <w:i w:val="false"/>
          <w:color w:val="000000"/>
          <w:sz w:val="28"/>
        </w:rPr>
        <w:t>
      "6. Жеке кабинетте тіркеу үшін клиент - жеке тұлға мынадай деректерді енгізеді (қоса береді):</w:t>
      </w:r>
    </w:p>
    <w:bookmarkEnd w:id="10"/>
    <w:p>
      <w:pPr>
        <w:spacing w:after="0"/>
        <w:ind w:left="0"/>
        <w:jc w:val="both"/>
      </w:pPr>
      <w:r>
        <w:rPr>
          <w:rFonts w:ascii="Times New Roman"/>
          <w:b w:val="false"/>
          <w:i w:val="false"/>
          <w:color w:val="000000"/>
          <w:sz w:val="28"/>
        </w:rPr>
        <w:t>
      туу туралы куәлікті қоспағанда, жеке басын куәландыратын құжатта көрсетілген тегі, аты, әкесінің аты (ол бар болса);</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туу туралы куәлікті қоспағанда, жеке басын куәландыратын құжаттың нөмірі және қолданыс мерзімі;</w:t>
      </w:r>
    </w:p>
    <w:p>
      <w:pPr>
        <w:spacing w:after="0"/>
        <w:ind w:left="0"/>
        <w:jc w:val="both"/>
      </w:pPr>
      <w:r>
        <w:rPr>
          <w:rFonts w:ascii="Times New Roman"/>
          <w:b w:val="false"/>
          <w:i w:val="false"/>
          <w:color w:val="000000"/>
          <w:sz w:val="28"/>
        </w:rPr>
        <w:t>
      ұялы байланыс құрылғысының абоненттік нөмірі;</w:t>
      </w:r>
    </w:p>
    <w:p>
      <w:pPr>
        <w:spacing w:after="0"/>
        <w:ind w:left="0"/>
        <w:jc w:val="both"/>
      </w:pPr>
      <w:r>
        <w:rPr>
          <w:rFonts w:ascii="Times New Roman"/>
          <w:b w:val="false"/>
          <w:i w:val="false"/>
          <w:color w:val="000000"/>
          <w:sz w:val="28"/>
        </w:rPr>
        <w:t>
      беттің бейтарап қалыпта және аузы жабық ашық түстегі анфас фотосуреті.</w:t>
      </w:r>
    </w:p>
    <w:p>
      <w:pPr>
        <w:spacing w:after="0"/>
        <w:ind w:left="0"/>
        <w:jc w:val="both"/>
      </w:pPr>
      <w:r>
        <w:rPr>
          <w:rFonts w:ascii="Times New Roman"/>
          <w:b w:val="false"/>
          <w:i w:val="false"/>
          <w:color w:val="000000"/>
          <w:sz w:val="28"/>
        </w:rPr>
        <w:t>
      Жеке кабинетте тіркеу үшін клиент - заңды тұлға мынадай деректерді (сканерленген түрдегі құжаттарды) енгізеді (қоса береді):</w:t>
      </w:r>
    </w:p>
    <w:p>
      <w:pPr>
        <w:spacing w:after="0"/>
        <w:ind w:left="0"/>
        <w:jc w:val="both"/>
      </w:pPr>
      <w:r>
        <w:rPr>
          <w:rFonts w:ascii="Times New Roman"/>
          <w:b w:val="false"/>
          <w:i w:val="false"/>
          <w:color w:val="000000"/>
          <w:sz w:val="28"/>
        </w:rPr>
        <w:t>
      заңды тұлғаның атқарушы органының басшысын тағайындау туралы бұйрық немесе микрокредит беру туралы шартқа қол қоюға уәкілетті тұлғаның өкілеттіктерін растайтын сенімхат;</w:t>
      </w:r>
    </w:p>
    <w:p>
      <w:pPr>
        <w:spacing w:after="0"/>
        <w:ind w:left="0"/>
        <w:jc w:val="both"/>
      </w:pPr>
      <w:r>
        <w:rPr>
          <w:rFonts w:ascii="Times New Roman"/>
          <w:b w:val="false"/>
          <w:i w:val="false"/>
          <w:color w:val="000000"/>
          <w:sz w:val="28"/>
        </w:rPr>
        <w:t>
      микрокредит беру туралы шартқа қол қоюға уәкілетті тұлғаның туу туралы куәлігін қоспағанда, жеке басын куәландыратын құжатта көрсетілген тегі, аты, әкесінің аты (ол бар болса);</w:t>
      </w:r>
    </w:p>
    <w:p>
      <w:pPr>
        <w:spacing w:after="0"/>
        <w:ind w:left="0"/>
        <w:jc w:val="both"/>
      </w:pPr>
      <w:r>
        <w:rPr>
          <w:rFonts w:ascii="Times New Roman"/>
          <w:b w:val="false"/>
          <w:i w:val="false"/>
          <w:color w:val="000000"/>
          <w:sz w:val="28"/>
        </w:rPr>
        <w:t>
      клиент - заңды тұлғаның бизнес сәйкестендіру нөмірі;</w:t>
      </w:r>
    </w:p>
    <w:p>
      <w:pPr>
        <w:spacing w:after="0"/>
        <w:ind w:left="0"/>
        <w:jc w:val="both"/>
      </w:pPr>
      <w:r>
        <w:rPr>
          <w:rFonts w:ascii="Times New Roman"/>
          <w:b w:val="false"/>
          <w:i w:val="false"/>
          <w:color w:val="000000"/>
          <w:sz w:val="28"/>
        </w:rPr>
        <w:t>
      микрокредит беру туралы шартқа қол қоюға уәкілетті тұлғаның жеке сәйкестендіру нөмірі;</w:t>
      </w:r>
    </w:p>
    <w:p>
      <w:pPr>
        <w:spacing w:after="0"/>
        <w:ind w:left="0"/>
        <w:jc w:val="both"/>
      </w:pPr>
      <w:r>
        <w:rPr>
          <w:rFonts w:ascii="Times New Roman"/>
          <w:b w:val="false"/>
          <w:i w:val="false"/>
          <w:color w:val="000000"/>
          <w:sz w:val="28"/>
        </w:rPr>
        <w:t>
      микрокредит беру туралы шартқа қол қоюға уәкілетті тұлғаның туу туралы куәлігін қоспағанда, жеке басын куәландыратын құжаттың нөмірі және қолданыс мерзімі;</w:t>
      </w:r>
    </w:p>
    <w:p>
      <w:pPr>
        <w:spacing w:after="0"/>
        <w:ind w:left="0"/>
        <w:jc w:val="both"/>
      </w:pPr>
      <w:r>
        <w:rPr>
          <w:rFonts w:ascii="Times New Roman"/>
          <w:b w:val="false"/>
          <w:i w:val="false"/>
          <w:color w:val="000000"/>
          <w:sz w:val="28"/>
        </w:rPr>
        <w:t>
      клиент - заңды тұлғаның ұялы байланыс құрылғысының абоненттік нөмірі;</w:t>
      </w:r>
    </w:p>
    <w:p>
      <w:pPr>
        <w:spacing w:after="0"/>
        <w:ind w:left="0"/>
        <w:jc w:val="both"/>
      </w:pPr>
      <w:r>
        <w:rPr>
          <w:rFonts w:ascii="Times New Roman"/>
          <w:b w:val="false"/>
          <w:i w:val="false"/>
          <w:color w:val="000000"/>
          <w:sz w:val="28"/>
        </w:rPr>
        <w:t>
      микрокредит беру туралы шартқа қол қоюға уәкілетті клиенттің беті бейтарап қалыпта және аузы жабық, ашық түстегі аяда анфас фотосуреті.</w:t>
      </w:r>
    </w:p>
    <w:p>
      <w:pPr>
        <w:spacing w:after="0"/>
        <w:ind w:left="0"/>
        <w:jc w:val="both"/>
      </w:pPr>
      <w:r>
        <w:rPr>
          <w:rFonts w:ascii="Times New Roman"/>
          <w:b w:val="false"/>
          <w:i w:val="false"/>
          <w:color w:val="000000"/>
          <w:sz w:val="28"/>
        </w:rPr>
        <w:t>
      Микроқаржылық қызметті жүзеге асыратын ұйым клиенттің тіркелгенін растау үшін мыналар ұсынған төмендегідей деректерді салыстырып-тексеруді жүзеге асырады:</w:t>
      </w:r>
    </w:p>
    <w:p>
      <w:pPr>
        <w:spacing w:after="0"/>
        <w:ind w:left="0"/>
        <w:jc w:val="both"/>
      </w:pPr>
      <w:r>
        <w:rPr>
          <w:rFonts w:ascii="Times New Roman"/>
          <w:b w:val="false"/>
          <w:i w:val="false"/>
          <w:color w:val="000000"/>
          <w:sz w:val="28"/>
        </w:rPr>
        <w:t>
      клиент - жеке тұлға: клиенттің тегі, аты, әкесінің аты (ол бар болса), жеке сәйкестендіру нөмірі және фотосуреті;</w:t>
      </w:r>
    </w:p>
    <w:p>
      <w:pPr>
        <w:spacing w:after="0"/>
        <w:ind w:left="0"/>
        <w:jc w:val="both"/>
      </w:pPr>
      <w:r>
        <w:rPr>
          <w:rFonts w:ascii="Times New Roman"/>
          <w:b w:val="false"/>
          <w:i w:val="false"/>
          <w:color w:val="000000"/>
          <w:sz w:val="28"/>
        </w:rPr>
        <w:t>
      клиент - заңды тұлға: микрокредит беру туралы шартқа қол қоюға уәкілетті тұлғаның туу туралы куәлігін қоспағанда, жеке басын куәландыратын құжатта көрсетілген тұлғаның тегі, аты, әкесінің аты (ол бар болса) және фотосуреті.</w:t>
      </w:r>
    </w:p>
    <w:p>
      <w:pPr>
        <w:spacing w:after="0"/>
        <w:ind w:left="0"/>
        <w:jc w:val="both"/>
      </w:pPr>
      <w:r>
        <w:rPr>
          <w:rFonts w:ascii="Times New Roman"/>
          <w:b w:val="false"/>
          <w:i w:val="false"/>
          <w:color w:val="000000"/>
          <w:sz w:val="28"/>
        </w:rPr>
        <w:t>
      Клиентті жеке кабинетте тіркеу кезінде СДАО қызметтерін пайдалану арқылы немесе микроқаржылық қызметті жүзеге асыратын ұйымның құрылғылары арқылы алынған биометриялық деректер бойынша биометриялық сәйкестендіру немесе клиенттің Қазақстан Республикасының аккредиттелген куәландыру орталығы берген электрондық цифрлық қолтаңбасы қолданылады.</w:t>
      </w:r>
    </w:p>
    <w:p>
      <w:pPr>
        <w:spacing w:after="0"/>
        <w:ind w:left="0"/>
        <w:jc w:val="both"/>
      </w:pPr>
      <w:r>
        <w:rPr>
          <w:rFonts w:ascii="Times New Roman"/>
          <w:b w:val="false"/>
          <w:i w:val="false"/>
          <w:color w:val="000000"/>
          <w:sz w:val="28"/>
        </w:rPr>
        <w:t>
      Дара кәсіпкер ретінде тіркелген клиент - жеке тұлғаны тіркеу кезінде электрондық цифрлық қолтаңбаны қолдану талап етілмейді.</w:t>
      </w:r>
    </w:p>
    <w:p>
      <w:pPr>
        <w:spacing w:after="0"/>
        <w:ind w:left="0"/>
        <w:jc w:val="both"/>
      </w:pPr>
      <w:r>
        <w:rPr>
          <w:rFonts w:ascii="Times New Roman"/>
          <w:b w:val="false"/>
          <w:i w:val="false"/>
          <w:color w:val="000000"/>
          <w:sz w:val="28"/>
        </w:rPr>
        <w:t>
      Клиентті жеке кабинетке тіркегеннен кейін клиенттің жеке кабинетке кейіннен кіруі құпиясөздерді ойлап табу және (немесе) енгізу арқылы немесе бірдейлендіру белгілерінің (токендер, смарт-карталар, бір реттік құпиясөздер) кем дегенде біреуін пайдалану арқылы жүзеге асырылады.</w:t>
      </w:r>
    </w:p>
    <w:p>
      <w:pPr>
        <w:spacing w:after="0"/>
        <w:ind w:left="0"/>
        <w:jc w:val="both"/>
      </w:pPr>
      <w:r>
        <w:rPr>
          <w:rFonts w:ascii="Times New Roman"/>
          <w:b w:val="false"/>
          <w:i w:val="false"/>
          <w:color w:val="000000"/>
          <w:sz w:val="28"/>
        </w:rPr>
        <w:t>
      Клиенттің ұялы байланыс құрылғысының абоненттік нөмірі туралы деректерге немесе банк шотының деректемелеріне (микрокредиттерді терминалдар арқылы беруді қоспағанда) өзгерістер енгізу клиенттің жеке кабинетінде СДАО қызметтерін пайдалану арқылы биометриялық сәйкестендіруді немесе микроқаржылық қызметті жүзеге асыратын ұйымның құрылғылары арқылы клиентті тіркеу кезінде алынған клиенттің биометриялық деректерін және (немесе) клиенттің Қазақстан Республикасының аккредиттелген куәландыру орталығы берген электрондық цифрлық қолтаңбасын пайдалана отырып жүзеге асырылады.</w:t>
      </w:r>
    </w:p>
    <w:p>
      <w:pPr>
        <w:spacing w:after="0"/>
        <w:ind w:left="0"/>
        <w:jc w:val="both"/>
      </w:pPr>
      <w:r>
        <w:rPr>
          <w:rFonts w:ascii="Times New Roman"/>
          <w:b w:val="false"/>
          <w:i w:val="false"/>
          <w:color w:val="000000"/>
          <w:sz w:val="28"/>
        </w:rPr>
        <w:t>
      Жеке кабинетте клиенттің жеке сәйкестендіру нөмірі немесе бизнес-сәйкестендіру нөмірі туралы деректер өзгертілмейді.";</w:t>
      </w:r>
    </w:p>
    <w:bookmarkStart w:name="z12" w:id="11"/>
    <w:p>
      <w:pPr>
        <w:spacing w:after="0"/>
        <w:ind w:left="0"/>
        <w:jc w:val="both"/>
      </w:pPr>
      <w:r>
        <w:rPr>
          <w:rFonts w:ascii="Times New Roman"/>
          <w:b w:val="false"/>
          <w:i w:val="false"/>
          <w:color w:val="000000"/>
          <w:sz w:val="28"/>
        </w:rPr>
        <w:t>
      "9. Микрокредит беру туралы шарт жасасу, микроқаржылық қызметті жүзеге асыратын ұйым мен клиент арасында электрондық тәсілмен микрокредит беру туралы шартқа өзгерістер мен толықтырулар енгізу СДАО қызметтерін пайдалану арқылы биометриялық сәйкестендіруді қолдана отырып немесе микроқаржылық қызметті жүзеге асыратын ұйымның құрылғылары арқылы клиентті тіркеу кезінде алынған клиенттің биометриялық деректерін және (немесе) клиенттің Қазақстан Республикасының аккредиттелген куәландыру орталығы берген электрондық цифрлық қолтаңбасын пайдалана отырып жүзеге асырылады.</w:t>
      </w:r>
    </w:p>
    <w:bookmarkEnd w:id="11"/>
    <w:p>
      <w:pPr>
        <w:spacing w:after="0"/>
        <w:ind w:left="0"/>
        <w:jc w:val="both"/>
      </w:pPr>
      <w:r>
        <w:rPr>
          <w:rFonts w:ascii="Times New Roman"/>
          <w:b w:val="false"/>
          <w:i w:val="false"/>
          <w:color w:val="000000"/>
          <w:sz w:val="28"/>
        </w:rPr>
        <w:t>
      Дара кәсіпкер ретінде тіркелген жеке тұлға-клиентпен кәсіпкерлік қызметті жүзеге асырумен байланысты микрокредит беру туралы шарттар жасасқан кезде, сондай-ақ оған өзгерістер мен толықтырулар енгізген кезде электрондық цифрлық қолтаңбаны қолдану талап етілмейді</w:t>
      </w:r>
    </w:p>
    <w:p>
      <w:pPr>
        <w:spacing w:after="0"/>
        <w:ind w:left="0"/>
        <w:jc w:val="both"/>
      </w:pPr>
      <w:r>
        <w:rPr>
          <w:rFonts w:ascii="Times New Roman"/>
          <w:b w:val="false"/>
          <w:i w:val="false"/>
          <w:color w:val="000000"/>
          <w:sz w:val="28"/>
        </w:rPr>
        <w:t>
      Электрондық тәсілмен микрокредит беру микроқаржылық қызметті жүзеге асыратын ұйымның банк шотынан клиенттің банктік шотына (төлем карточкасына) ақша аудару жолымен, сондай-ақ клиентке терминал немесе касса арқылы қолма-қол ақшаны беру және (немесе) микроқаржылық қызметті жүзеге асыратын ұйымда қарыз алушы сатып алатын тауарға немесе орындаған жұмыстарға, көрсетілетін қызметтерге ақы төлеуді көздейтін шарт жасалған заңды тұлғаның банк шотына микрокредитті қарыз алушының өтініші бойынша аудару арқылы жүзеге асырылады.</w:t>
      </w:r>
    </w:p>
    <w:p>
      <w:pPr>
        <w:spacing w:after="0"/>
        <w:ind w:left="0"/>
        <w:jc w:val="both"/>
      </w:pPr>
      <w:r>
        <w:rPr>
          <w:rFonts w:ascii="Times New Roman"/>
          <w:b w:val="false"/>
          <w:i w:val="false"/>
          <w:color w:val="000000"/>
          <w:sz w:val="28"/>
        </w:rPr>
        <w:t>
      Банк шотының немесе төлем картасының клиентке тиесілігін сәйкестендіру мүмкін болмаған жағдайда ақша аудару жүзеге асырылмайды.</w:t>
      </w:r>
    </w:p>
    <w:p>
      <w:pPr>
        <w:spacing w:after="0"/>
        <w:ind w:left="0"/>
        <w:jc w:val="both"/>
      </w:pPr>
      <w:r>
        <w:rPr>
          <w:rFonts w:ascii="Times New Roman"/>
          <w:b w:val="false"/>
          <w:i w:val="false"/>
          <w:color w:val="000000"/>
          <w:sz w:val="28"/>
        </w:rPr>
        <w:t>
      Микрокредитті қарыз алушының өтініші бойынша микроқаржылық қызметті жүзеге асыратын ұйымда сатып алынатын тауар немесе орындалған жұмыстар, көрсетілетін қызметтерге ақы төлеуді көздейтін шарт жасалған заңды тұлғаның банк шотына аудару СДАО қызметтерін пайдалану арқылы биометриялық сәйкестендіруді қолдана отырып немесе микроқаржылық қызметті жүзеге асыратын ұйымның құрылғылары арқылы клиентті тіркеу кезінде алынған клиенттің биометриялық деректерін пайдалана отырып жүзеге асырылады.</w:t>
      </w:r>
    </w:p>
    <w:p>
      <w:pPr>
        <w:spacing w:after="0"/>
        <w:ind w:left="0"/>
        <w:jc w:val="both"/>
      </w:pPr>
      <w:r>
        <w:rPr>
          <w:rFonts w:ascii="Times New Roman"/>
          <w:b w:val="false"/>
          <w:i w:val="false"/>
          <w:color w:val="000000"/>
          <w:sz w:val="28"/>
        </w:rPr>
        <w:t>
      Қарыз алушыға касса арқылы микрокредит беру оның жеке басын куәландыратын құжатпен (туу туралы куәлікті қоспағанда) не цифрлық құжаттар сервисі арқылы алынған клиенттің жеке басын растайтын (сәйкестендіретін) деректермен қолма-қол ақша алатын клиентті көзбен шолып сәйкестендіру жүргізу, сондай-ақ клиент-заңды тұлғаға микрокредит берілген жағдайда, ақша алуға уәкілетті адамның өкілеттігін растайтын сенімхат беру арқылы жүзеге асырылады.".</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2024 жылғы 27 қыркүйектегі</w:t>
            </w:r>
            <w:r>
              <w:br/>
            </w:r>
            <w:r>
              <w:rPr>
                <w:rFonts w:ascii="Times New Roman"/>
                <w:b w:val="false"/>
                <w:i w:val="false"/>
                <w:color w:val="000000"/>
                <w:sz w:val="20"/>
              </w:rPr>
              <w:t>№ 77 Қаулыға</w:t>
            </w:r>
            <w:r>
              <w:br/>
            </w:r>
            <w:r>
              <w:rPr>
                <w:rFonts w:ascii="Times New Roman"/>
                <w:b w:val="false"/>
                <w:i w:val="false"/>
                <w:color w:val="000000"/>
                <w:sz w:val="20"/>
              </w:rPr>
              <w:t>қосымша</w:t>
            </w:r>
          </w:p>
        </w:tc>
      </w:tr>
    </w:tbl>
    <w:bookmarkStart w:name="z14" w:id="12"/>
    <w:p>
      <w:pPr>
        <w:spacing w:after="0"/>
        <w:ind w:left="0"/>
        <w:jc w:val="left"/>
      </w:pPr>
      <w:r>
        <w:rPr>
          <w:rFonts w:ascii="Times New Roman"/>
          <w:b/>
          <w:i w:val="false"/>
          <w:color w:val="000000"/>
        </w:rPr>
        <w:t xml:space="preserve"> Банктік және микроқаржылық қызметті реттеу мәселелері бойынша өзгерістер мен толықтырулар енгізілетін Қазақстан Республикасының нормативтік құқықтық актілерінің тізбесі </w:t>
      </w:r>
    </w:p>
    <w:bookmarkEnd w:id="12"/>
    <w:bookmarkStart w:name="z15" w:id="13"/>
    <w:p>
      <w:pPr>
        <w:spacing w:after="0"/>
        <w:ind w:left="0"/>
        <w:jc w:val="both"/>
      </w:pPr>
      <w:r>
        <w:rPr>
          <w:rFonts w:ascii="Times New Roman"/>
          <w:b w:val="false"/>
          <w:i w:val="false"/>
          <w:color w:val="ff0000"/>
          <w:sz w:val="28"/>
        </w:rPr>
        <w:t xml:space="preserve">
      1. Күші жойылды - ҚР Қаржы нарығын реттеу және дамыту агенттігі Басқармасының 15.05.2026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End w:id="13"/>
    <w:bookmarkStart w:name="z19" w:id="14"/>
    <w:p>
      <w:pPr>
        <w:spacing w:after="0"/>
        <w:ind w:left="0"/>
        <w:jc w:val="both"/>
      </w:pPr>
      <w:r>
        <w:rPr>
          <w:rFonts w:ascii="Times New Roman"/>
          <w:b w:val="false"/>
          <w:i w:val="false"/>
          <w:color w:val="000000"/>
          <w:sz w:val="28"/>
        </w:rPr>
        <w:t xml:space="preserve">
      2. "Электрондық тәсілмен микрокредиттер беру қағидаларын бекіту туралы" Қазақстан Республикасы Ұлттық Банкі Басқармасының 2019 жылғы 28 қарашадағы № 217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19714 болып тіркелген) мынадай өзгерістер енгізілсін:</w:t>
      </w:r>
    </w:p>
    <w:bookmarkEnd w:id="14"/>
    <w:bookmarkStart w:name="z20" w:id="15"/>
    <w:p>
      <w:pPr>
        <w:spacing w:after="0"/>
        <w:ind w:left="0"/>
        <w:jc w:val="both"/>
      </w:pPr>
      <w:r>
        <w:rPr>
          <w:rFonts w:ascii="Times New Roman"/>
          <w:b w:val="false"/>
          <w:i w:val="false"/>
          <w:color w:val="000000"/>
          <w:sz w:val="28"/>
        </w:rPr>
        <w:t xml:space="preserve">
      көрсетілген қаулымен бекітілген Электрондық тәсілмен микрокредиттер беру </w:t>
      </w:r>
      <w:r>
        <w:rPr>
          <w:rFonts w:ascii="Times New Roman"/>
          <w:b w:val="false"/>
          <w:i w:val="false"/>
          <w:color w:val="000000"/>
          <w:sz w:val="28"/>
        </w:rPr>
        <w:t>қағидаларында</w:t>
      </w:r>
      <w:r>
        <w:rPr>
          <w:rFonts w:ascii="Times New Roman"/>
          <w:b w:val="false"/>
          <w:i w:val="false"/>
          <w:color w:val="000000"/>
          <w:sz w:val="28"/>
        </w:rPr>
        <w:t>:</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22" w:id="16"/>
    <w:p>
      <w:pPr>
        <w:spacing w:after="0"/>
        <w:ind w:left="0"/>
        <w:jc w:val="both"/>
      </w:pPr>
      <w:r>
        <w:rPr>
          <w:rFonts w:ascii="Times New Roman"/>
          <w:b w:val="false"/>
          <w:i w:val="false"/>
          <w:color w:val="000000"/>
          <w:sz w:val="28"/>
        </w:rPr>
        <w:t>
      "6. Жеке кабинетте тіркеу үшін клиент – жеке тұлға мынадай деректерді енгізеді (қоса береді):</w:t>
      </w:r>
    </w:p>
    <w:bookmarkEnd w:id="16"/>
    <w:p>
      <w:pPr>
        <w:spacing w:after="0"/>
        <w:ind w:left="0"/>
        <w:jc w:val="both"/>
      </w:pPr>
      <w:r>
        <w:rPr>
          <w:rFonts w:ascii="Times New Roman"/>
          <w:b w:val="false"/>
          <w:i w:val="false"/>
          <w:color w:val="000000"/>
          <w:sz w:val="28"/>
        </w:rPr>
        <w:t>
      туу туралы куәлікті қоспағанда, жеке басын куәландыратын құжатта көрсетілген тегі, аты, әкесінің аты (ол бар болса);</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туу туралы куәлікті қоспағанда, жеке басын куәландыратын құжаттың нөмірі және қолданыс мерзімі;</w:t>
      </w:r>
    </w:p>
    <w:p>
      <w:pPr>
        <w:spacing w:after="0"/>
        <w:ind w:left="0"/>
        <w:jc w:val="both"/>
      </w:pPr>
      <w:r>
        <w:rPr>
          <w:rFonts w:ascii="Times New Roman"/>
          <w:b w:val="false"/>
          <w:i w:val="false"/>
          <w:color w:val="000000"/>
          <w:sz w:val="28"/>
        </w:rPr>
        <w:t>
      ұялы байланыс құрылғысының абоненттік нөмірі;</w:t>
      </w:r>
    </w:p>
    <w:p>
      <w:pPr>
        <w:spacing w:after="0"/>
        <w:ind w:left="0"/>
        <w:jc w:val="both"/>
      </w:pPr>
      <w:r>
        <w:rPr>
          <w:rFonts w:ascii="Times New Roman"/>
          <w:b w:val="false"/>
          <w:i w:val="false"/>
          <w:color w:val="000000"/>
          <w:sz w:val="28"/>
        </w:rPr>
        <w:t>
      беттің бейтарап қалыпта және аузы жабық ашық түстегі анфас фотосуреті.</w:t>
      </w:r>
    </w:p>
    <w:p>
      <w:pPr>
        <w:spacing w:after="0"/>
        <w:ind w:left="0"/>
        <w:jc w:val="both"/>
      </w:pPr>
      <w:r>
        <w:rPr>
          <w:rFonts w:ascii="Times New Roman"/>
          <w:b w:val="false"/>
          <w:i w:val="false"/>
          <w:color w:val="000000"/>
          <w:sz w:val="28"/>
        </w:rPr>
        <w:t>
      Жеке кабинетте тіркеу үшін клиент - заңды тұлға мынадай деректерді (сканерленген түрдегі құжаттарды) енгізеді (қоса береді):</w:t>
      </w:r>
    </w:p>
    <w:p>
      <w:pPr>
        <w:spacing w:after="0"/>
        <w:ind w:left="0"/>
        <w:jc w:val="both"/>
      </w:pPr>
      <w:r>
        <w:rPr>
          <w:rFonts w:ascii="Times New Roman"/>
          <w:b w:val="false"/>
          <w:i w:val="false"/>
          <w:color w:val="000000"/>
          <w:sz w:val="28"/>
        </w:rPr>
        <w:t>
      заңды тұлғаның атқарушы органының басшысын тағайындау туралы бұйрық немесе микрокредит беру туралы шартқа қол қоюға уәкілетті тұлғаның өкілеттіктерін растайтын сенімхат;</w:t>
      </w:r>
    </w:p>
    <w:p>
      <w:pPr>
        <w:spacing w:after="0"/>
        <w:ind w:left="0"/>
        <w:jc w:val="both"/>
      </w:pPr>
      <w:r>
        <w:rPr>
          <w:rFonts w:ascii="Times New Roman"/>
          <w:b w:val="false"/>
          <w:i w:val="false"/>
          <w:color w:val="000000"/>
          <w:sz w:val="28"/>
        </w:rPr>
        <w:t>
      микрокредит беру туралы шартқа қол қоюға уәкілетті тұлғаның туу туралы куәлігін қоспағанда, жеке басын куәландыратын құжатта көрсетілген тегі, аты, әкесінің аты (ол бар болса);</w:t>
      </w:r>
    </w:p>
    <w:p>
      <w:pPr>
        <w:spacing w:after="0"/>
        <w:ind w:left="0"/>
        <w:jc w:val="both"/>
      </w:pPr>
      <w:r>
        <w:rPr>
          <w:rFonts w:ascii="Times New Roman"/>
          <w:b w:val="false"/>
          <w:i w:val="false"/>
          <w:color w:val="000000"/>
          <w:sz w:val="28"/>
        </w:rPr>
        <w:t>
      клиент - заңды тұлғаның бизнес сәйкестендіру нөмірі;</w:t>
      </w:r>
    </w:p>
    <w:p>
      <w:pPr>
        <w:spacing w:after="0"/>
        <w:ind w:left="0"/>
        <w:jc w:val="both"/>
      </w:pPr>
      <w:r>
        <w:rPr>
          <w:rFonts w:ascii="Times New Roman"/>
          <w:b w:val="false"/>
          <w:i w:val="false"/>
          <w:color w:val="000000"/>
          <w:sz w:val="28"/>
        </w:rPr>
        <w:t>
      микрокредит беру туралы шартқа қол қоюға уәкілетті тұлғаның жеке сәйкестендіру нөмірі;</w:t>
      </w:r>
    </w:p>
    <w:p>
      <w:pPr>
        <w:spacing w:after="0"/>
        <w:ind w:left="0"/>
        <w:jc w:val="both"/>
      </w:pPr>
      <w:r>
        <w:rPr>
          <w:rFonts w:ascii="Times New Roman"/>
          <w:b w:val="false"/>
          <w:i w:val="false"/>
          <w:color w:val="000000"/>
          <w:sz w:val="28"/>
        </w:rPr>
        <w:t>
      микрокредит беру туралы шартқа қол қоюға уәкілетті тұлғаның туу туралы куәлігін қоспағанда, жеке басын куәландыратын құжаттың нөмірі және қолданыс мерзімі;</w:t>
      </w:r>
    </w:p>
    <w:p>
      <w:pPr>
        <w:spacing w:after="0"/>
        <w:ind w:left="0"/>
        <w:jc w:val="both"/>
      </w:pPr>
      <w:r>
        <w:rPr>
          <w:rFonts w:ascii="Times New Roman"/>
          <w:b w:val="false"/>
          <w:i w:val="false"/>
          <w:color w:val="000000"/>
          <w:sz w:val="28"/>
        </w:rPr>
        <w:t>
      клиент - заңды тұлғаның ұялы байланыс құрылғысының абоненттік нөмірі;</w:t>
      </w:r>
    </w:p>
    <w:p>
      <w:pPr>
        <w:spacing w:after="0"/>
        <w:ind w:left="0"/>
        <w:jc w:val="both"/>
      </w:pPr>
      <w:r>
        <w:rPr>
          <w:rFonts w:ascii="Times New Roman"/>
          <w:b w:val="false"/>
          <w:i w:val="false"/>
          <w:color w:val="000000"/>
          <w:sz w:val="28"/>
        </w:rPr>
        <w:t>
      микрокредит беру туралы шартқа қол қоюға уәкілетті клиенттің беті бейтарап қалыпта және аузы жабық, ашық түстегі аяда анфас фотосуреті.</w:t>
      </w:r>
    </w:p>
    <w:p>
      <w:pPr>
        <w:spacing w:after="0"/>
        <w:ind w:left="0"/>
        <w:jc w:val="both"/>
      </w:pPr>
      <w:r>
        <w:rPr>
          <w:rFonts w:ascii="Times New Roman"/>
          <w:b w:val="false"/>
          <w:i w:val="false"/>
          <w:color w:val="000000"/>
          <w:sz w:val="28"/>
        </w:rPr>
        <w:t>
      Микроқаржылық қызметті жүзеге асыратын ұйым клиенттің тіркелгенін растау үшін мыналар ұсынған төмендегідей деректерді салыстырып-тексеруді жүзеге асырады:</w:t>
      </w:r>
    </w:p>
    <w:p>
      <w:pPr>
        <w:spacing w:after="0"/>
        <w:ind w:left="0"/>
        <w:jc w:val="both"/>
      </w:pPr>
      <w:r>
        <w:rPr>
          <w:rFonts w:ascii="Times New Roman"/>
          <w:b w:val="false"/>
          <w:i w:val="false"/>
          <w:color w:val="000000"/>
          <w:sz w:val="28"/>
        </w:rPr>
        <w:t>
      клиент - жеке тұлға: клиенттің тегі, аты, әкесінің аты (ол бар болса), жеке сәйкестендіру нөмірі және фотосуреті;</w:t>
      </w:r>
    </w:p>
    <w:p>
      <w:pPr>
        <w:spacing w:after="0"/>
        <w:ind w:left="0"/>
        <w:jc w:val="both"/>
      </w:pPr>
      <w:r>
        <w:rPr>
          <w:rFonts w:ascii="Times New Roman"/>
          <w:b w:val="false"/>
          <w:i w:val="false"/>
          <w:color w:val="000000"/>
          <w:sz w:val="28"/>
        </w:rPr>
        <w:t>
      клиент - заңды тұлға: микрокредит беру туралы шартқа қол қоюға уәкілетті тұлғаның туу туралы куәлігін қоспағанда, жеке басын куәландыратын құжатта көрсетілген тұлғаның тегі, аты, әкесінің аты (ол бар болса) және фотосуреті.</w:t>
      </w:r>
    </w:p>
    <w:p>
      <w:pPr>
        <w:spacing w:after="0"/>
        <w:ind w:left="0"/>
        <w:jc w:val="both"/>
      </w:pPr>
      <w:r>
        <w:rPr>
          <w:rFonts w:ascii="Times New Roman"/>
          <w:b w:val="false"/>
          <w:i w:val="false"/>
          <w:color w:val="000000"/>
          <w:sz w:val="28"/>
        </w:rPr>
        <w:t>
      Клиентті жеке кабинетте тіркеу кезінде СДАО қызметтерін пайдалану арқылы немесе микроқаржылық қызметті жүзеге асыратын ұйымның құрылғылары арқылы алынған биометриялық деректер бойынша биометриялық сәйкестендіру және (немесе) клиенттің Қазақстан Республикасының аккредиттелген куәландыру орталығы берген электрондық цифрлық қолтаңбасы қолданылады.</w:t>
      </w:r>
    </w:p>
    <w:p>
      <w:pPr>
        <w:spacing w:after="0"/>
        <w:ind w:left="0"/>
        <w:jc w:val="both"/>
      </w:pPr>
      <w:r>
        <w:rPr>
          <w:rFonts w:ascii="Times New Roman"/>
          <w:b w:val="false"/>
          <w:i w:val="false"/>
          <w:color w:val="000000"/>
          <w:sz w:val="28"/>
        </w:rPr>
        <w:t>
      Дара кәсіпкер ретінде тіркелген клиент - жеке тұлғаны тіркеу кезінде электрондық цифрлық қолтаңбаны қолдану талап етілмейді.</w:t>
      </w:r>
    </w:p>
    <w:p>
      <w:pPr>
        <w:spacing w:after="0"/>
        <w:ind w:left="0"/>
        <w:jc w:val="both"/>
      </w:pPr>
      <w:r>
        <w:rPr>
          <w:rFonts w:ascii="Times New Roman"/>
          <w:b w:val="false"/>
          <w:i w:val="false"/>
          <w:color w:val="000000"/>
          <w:sz w:val="28"/>
        </w:rPr>
        <w:t>
      Клиентті жеке кабинетке тіркегеннен кейін клиенттің жеке кабинетке кейіннен кіруі құпиясөздерді ойлап табу және (немесе) енгізу арқылы немесе бірдейлендіру белгілерінің (токендер, смарт-карталар, бір реттік құпиясөздер) кем дегенде біреуін пайдалану арқылы жүзеге асырылады.</w:t>
      </w:r>
    </w:p>
    <w:p>
      <w:pPr>
        <w:spacing w:after="0"/>
        <w:ind w:left="0"/>
        <w:jc w:val="both"/>
      </w:pPr>
      <w:r>
        <w:rPr>
          <w:rFonts w:ascii="Times New Roman"/>
          <w:b w:val="false"/>
          <w:i w:val="false"/>
          <w:color w:val="000000"/>
          <w:sz w:val="28"/>
        </w:rPr>
        <w:t>
      Клиенттің ұялы байланыс құрылғысының абоненттік нөмірі туралы деректерге немесе банк шотының деректемелеріне (микрокредиттерді терминалдар арқылы беруді қоспағанда) өзгерістер енгізу клиенттің жеке кабинетінде СДАО қызметтерін пайдалану арқылы биометриялық сәйкестендіруді немесе микроқаржылық қызметті жүзеге асыратын ұйымның құрылғылары арқылы клиентті тіркеу кезінде алынған клиенттің биометриялық деректерін және (немесе) клиенттің Қазақстан Республикасының аккредиттелген куәландыру орталығы берген электрондық цифрлық қолтаңбасын пайдалана отырып жүзеге асырылады.</w:t>
      </w:r>
    </w:p>
    <w:p>
      <w:pPr>
        <w:spacing w:after="0"/>
        <w:ind w:left="0"/>
        <w:jc w:val="both"/>
      </w:pPr>
      <w:r>
        <w:rPr>
          <w:rFonts w:ascii="Times New Roman"/>
          <w:b w:val="false"/>
          <w:i w:val="false"/>
          <w:color w:val="000000"/>
          <w:sz w:val="28"/>
        </w:rPr>
        <w:t>
      Жеке кабинетте клиенттің жеке сәйкестендіру нөмірі немесе бизнес-сәйкестендіру нөмірі туралы деректер өзгертілмейді.";</w:t>
      </w:r>
    </w:p>
    <w:bookmarkStart w:name="z23" w:id="17"/>
    <w:p>
      <w:pPr>
        <w:spacing w:after="0"/>
        <w:ind w:left="0"/>
        <w:jc w:val="both"/>
      </w:pPr>
      <w:r>
        <w:rPr>
          <w:rFonts w:ascii="Times New Roman"/>
          <w:b w:val="false"/>
          <w:i w:val="false"/>
          <w:color w:val="000000"/>
          <w:sz w:val="28"/>
        </w:rPr>
        <w:t>
      "9. Микрокредит беру туралы шарт жасасу, микроқаржылық қызметті жүзеге асыратын ұйым мен клиент арасында электрондық тәсілмен микрокредит беру туралы шартқа өзгерістер мен толықтырулар енгізу СДАО қызметтерін пайдалану арқылы биометриялық сәйкестендіруді қолдана отырып немесе микроқаржылық қызметті жүзеге асыратын ұйымның құрылғылары және (немесе) клиентті тіркеу кезінде алынған клиенттің биометриялық деректерін және клиенттің Қазақстан Республикасының аккредиттелген куәландыру орталығы берген электрондық цифрлық қолтаңбасын пайдалана отырып жүзеге асырылады.</w:t>
      </w:r>
    </w:p>
    <w:bookmarkEnd w:id="17"/>
    <w:p>
      <w:pPr>
        <w:spacing w:after="0"/>
        <w:ind w:left="0"/>
        <w:jc w:val="both"/>
      </w:pPr>
      <w:r>
        <w:rPr>
          <w:rFonts w:ascii="Times New Roman"/>
          <w:b w:val="false"/>
          <w:i w:val="false"/>
          <w:color w:val="000000"/>
          <w:sz w:val="28"/>
        </w:rPr>
        <w:t xml:space="preserve">
      Дара кәсіпкер ретінде тіркелген клиент-жеке тұлғамен кәсіпкерлік қызметті жүзеге асыруға байланысты микрокредит беру туралы шарт жасасу кезінде, сондай-ақ оған өзгерістер мен толықтырулар енгізу кезінде электрондық цифрлық қолтаңбаны қолдану талап етілмейді. </w:t>
      </w:r>
    </w:p>
    <w:p>
      <w:pPr>
        <w:spacing w:after="0"/>
        <w:ind w:left="0"/>
        <w:jc w:val="both"/>
      </w:pPr>
      <w:r>
        <w:rPr>
          <w:rFonts w:ascii="Times New Roman"/>
          <w:b w:val="false"/>
          <w:i w:val="false"/>
          <w:color w:val="000000"/>
          <w:sz w:val="28"/>
        </w:rPr>
        <w:t>
      Электрондық тәсілмен микрокредит беру микроқаржылық қызметті жүзеге асыратын ұйымның банк шотынан клиенттің банктік шотына (төлем карточкасына) ақша аудару жолымен, сондай-ақ клиентке терминал немесе касса арқылы қолма-қол ақшаны беру және (немесе) микроқаржылық қызметті жүзеге асыратын ұйымда қарыз алушы сатып алатын тауарға немесе орындаған жұмыстарға, көрсетілетін қызметтерге ақы төлеуді көздейтін шарт жасалған заңды тұлғаның банк шотына микрокредитті қарыз алушының өтініші бойынша аудару арқылы жүзеге асырылады.</w:t>
      </w:r>
    </w:p>
    <w:p>
      <w:pPr>
        <w:spacing w:after="0"/>
        <w:ind w:left="0"/>
        <w:jc w:val="both"/>
      </w:pPr>
      <w:r>
        <w:rPr>
          <w:rFonts w:ascii="Times New Roman"/>
          <w:b w:val="false"/>
          <w:i w:val="false"/>
          <w:color w:val="000000"/>
          <w:sz w:val="28"/>
        </w:rPr>
        <w:t>
      Микрокредитті қарыз алушының өтініші бойынша микроқаржылық қызметті жүзеге асыратын ұйымда сатып алынатын тауар немесе орындалған жұмыстар, көрсетілетін қызметтерге ақы төлеуді көздейтін шарт жасалған заңды тұлғаның банк шотына аудару СДАО қызметтерін пайдалану арқылы биометриялық сәйкестендіруді қолдана отырып немесе микроқаржылық қызметті жүзеге асыратын ұйымның құрылғылары арқылы клиентті тіркеу кезінде алынған клиенттің биометриялық деректерін пайдалана отырып жүзеге асырылады.</w:t>
      </w:r>
    </w:p>
    <w:p>
      <w:pPr>
        <w:spacing w:after="0"/>
        <w:ind w:left="0"/>
        <w:jc w:val="both"/>
      </w:pPr>
      <w:r>
        <w:rPr>
          <w:rFonts w:ascii="Times New Roman"/>
          <w:b w:val="false"/>
          <w:i w:val="false"/>
          <w:color w:val="000000"/>
          <w:sz w:val="28"/>
        </w:rPr>
        <w:t>
      Қарыз алушыға касса арқылы микрокредит беру оның жеке басын куәландыратын құжатпен (туу туралы куәлікті қоспағанда) не цифрлық құжаттар сервисі арқылы алынған клиенттің жеке басын растайтын (сәйкестендіретін) деректермен қолма-қол ақша алатын клиентті көзбен шолып сәйкестендіру жүргізу, сондай-ақ клиент-заңды тұлғаға микрокредит берілген жағдайда, ақша алуға уәкілетті адамның өкілеттіктерін растайтын сенімхат беру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Қаржы нарығын реттеу және дамыту агенттігі Басқармасының 15.05.2026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