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2b56" w14:textId="e482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23 қыркүйектегі № 54 қаулысы. Қазақстан Республикасының Әділет министрлігінде 2024 жылғы 27 қыркүйекте № 35140 болып тіркелді. Күші жойылды - Қазақстан Республикасы Ұлттық Банкі Басқармасының 2025 жылғы 2 желтоқсандағы № 88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01.10.2024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20474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 xml:space="preserve">: </w:t>
      </w:r>
    </w:p>
    <w:bookmarkStart w:name="z5" w:id="2"/>
    <w:p>
      <w:pPr>
        <w:spacing w:after="0"/>
        <w:ind w:left="0"/>
        <w:jc w:val="both"/>
      </w:pPr>
      <w:r>
        <w:rPr>
          <w:rFonts w:ascii="Times New Roman"/>
          <w:b w:val="false"/>
          <w:i w:val="false"/>
          <w:color w:val="000000"/>
          <w:sz w:val="28"/>
        </w:rPr>
        <w:t xml:space="preserve">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2"/>
    <w:bookmarkStart w:name="z6" w:id="3"/>
    <w:p>
      <w:pPr>
        <w:spacing w:after="0"/>
        <w:ind w:left="0"/>
        <w:jc w:val="both"/>
      </w:pPr>
      <w:r>
        <w:rPr>
          <w:rFonts w:ascii="Times New Roman"/>
          <w:b w:val="false"/>
          <w:i w:val="false"/>
          <w:color w:val="000000"/>
          <w:sz w:val="28"/>
        </w:rPr>
        <w:t>
      32-тармақ мынадай редакцияда жазылсын;</w:t>
      </w:r>
    </w:p>
    <w:bookmarkEnd w:id="3"/>
    <w:bookmarkStart w:name="z7" w:id="4"/>
    <w:p>
      <w:pPr>
        <w:spacing w:after="0"/>
        <w:ind w:left="0"/>
        <w:jc w:val="both"/>
      </w:pPr>
      <w:r>
        <w:rPr>
          <w:rFonts w:ascii="Times New Roman"/>
          <w:b w:val="false"/>
          <w:i w:val="false"/>
          <w:color w:val="000000"/>
          <w:sz w:val="28"/>
        </w:rPr>
        <w:t xml:space="preserve">
      "32. 8.1 және 9.1-жолдарда Нормативтік құқықтық актілерді мемлекеттік тіркеу тізілімінде № 33512 болып тіркелген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w:t>
      </w:r>
      <w:r>
        <w:rPr>
          <w:rFonts w:ascii="Times New Roman"/>
          <w:b w:val="false"/>
          <w:i w:val="false"/>
          <w:color w:val="000000"/>
          <w:sz w:val="28"/>
        </w:rPr>
        <w:t>12-қосымшаға</w:t>
      </w:r>
      <w:r>
        <w:rPr>
          <w:rFonts w:ascii="Times New Roman"/>
          <w:b w:val="false"/>
          <w:i w:val="false"/>
          <w:color w:val="000000"/>
          <w:sz w:val="28"/>
        </w:rPr>
        <w:t xml:space="preserve"> сәйкес әкімшілік деректер нысанына сәйкес есептік тіркеу банкі болып табылатын уәкілетті банк ұсынатын, есепті кезеңде валютаны репатриациялау мерзімі бұзылған келісімшарттар бойынша бұзушылықтардың жалпы сомасы көрсетіледі.".</w:t>
      </w:r>
    </w:p>
    <w:bookmarkEnd w:id="4"/>
    <w:bookmarkStart w:name="z8" w:id="5"/>
    <w:p>
      <w:pPr>
        <w:spacing w:after="0"/>
        <w:ind w:left="0"/>
        <w:jc w:val="both"/>
      </w:pPr>
      <w:r>
        <w:rPr>
          <w:rFonts w:ascii="Times New Roman"/>
          <w:b w:val="false"/>
          <w:i w:val="false"/>
          <w:color w:val="000000"/>
          <w:sz w:val="28"/>
        </w:rPr>
        <w:t xml:space="preserve">
      2. Қазақстан Республикасы Ұлттық Банкінің Қаржы нарығының статистикасы департаменті Қазақстан Республикасының заңнамасында белгіленген тәртіппен: </w:t>
      </w:r>
    </w:p>
    <w:bookmarkEnd w:id="5"/>
    <w:bookmarkStart w:name="z9" w:id="6"/>
    <w:p>
      <w:pPr>
        <w:spacing w:after="0"/>
        <w:ind w:left="0"/>
        <w:jc w:val="both"/>
      </w:pPr>
      <w:r>
        <w:rPr>
          <w:rFonts w:ascii="Times New Roman"/>
          <w:b w:val="false"/>
          <w:i w:val="false"/>
          <w:color w:val="000000"/>
          <w:sz w:val="28"/>
        </w:rPr>
        <w:t xml:space="preserve">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 </w:t>
      </w:r>
    </w:p>
    <w:bookmarkEnd w:id="6"/>
    <w:bookmarkStart w:name="z10" w:id="7"/>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Ұлттық Банкінің ресми интернет-ресурсына орналастыруды; </w:t>
      </w:r>
    </w:p>
    <w:bookmarkEnd w:id="7"/>
    <w:bookmarkStart w:name="z11"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 </w:t>
      </w:r>
    </w:p>
    <w:bookmarkEnd w:id="8"/>
    <w:bookmarkStart w:name="z12" w:id="9"/>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xml:space="preserve">
      5. Осы қаулы 2024 жылғы 1 қазаннан бастап қолданысқа енгізіледі және ресми жариялануға тиіс.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23 қыркүйектегі</w:t>
            </w:r>
            <w:r>
              <w:br/>
            </w:r>
            <w:r>
              <w:rPr>
                <w:rFonts w:ascii="Times New Roman"/>
                <w:b w:val="false"/>
                <w:i w:val="false"/>
                <w:color w:val="000000"/>
                <w:sz w:val="20"/>
              </w:rPr>
              <w:t>№ 54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15-қосымша</w:t>
            </w:r>
          </w:p>
        </w:tc>
      </w:tr>
    </w:tbl>
    <w:bookmarkStart w:name="z16" w:id="11"/>
    <w:p>
      <w:pPr>
        <w:spacing w:after="0"/>
        <w:ind w:left="0"/>
        <w:jc w:val="left"/>
      </w:pPr>
      <w:r>
        <w:rPr>
          <w:rFonts w:ascii="Times New Roman"/>
          <w:b/>
          <w:i w:val="false"/>
          <w:color w:val="000000"/>
        </w:rPr>
        <w:t xml:space="preserve"> Әкімшілік деректерді жинауға арналған нысан</w:t>
      </w:r>
    </w:p>
    <w:bookmarkEnd w:id="1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17" w:id="12"/>
    <w:p>
      <w:pPr>
        <w:spacing w:after="0"/>
        <w:ind w:left="0"/>
        <w:jc w:val="left"/>
      </w:pPr>
      <w:r>
        <w:rPr>
          <w:rFonts w:ascii="Times New Roman"/>
          <w:b/>
          <w:i w:val="false"/>
          <w:color w:val="000000"/>
        </w:rPr>
        <w:t xml:space="preserve"> Жеке тұлғалар депозиттерінің көлемі және сыйақы мөлшерлемелері (оның ішінде сыйақының ең жоғарғы мөлшерлемесі) бойынша есеп</w:t>
      </w:r>
    </w:p>
    <w:bookmarkEnd w:id="12"/>
    <w:p>
      <w:pPr>
        <w:spacing w:after="0"/>
        <w:ind w:left="0"/>
        <w:jc w:val="both"/>
      </w:pPr>
      <w:r>
        <w:rPr>
          <w:rFonts w:ascii="Times New Roman"/>
          <w:b w:val="false"/>
          <w:i w:val="false"/>
          <w:color w:val="000000"/>
          <w:sz w:val="28"/>
        </w:rPr>
        <w:t>
      Әкімшілік деректер нысанының индексі: INDDEP-1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депозиттерге міндетті кепілдік беру жүйесінің қатысушылары болып табылатын екінші деңгейдегі банктер</w:t>
      </w:r>
    </w:p>
    <w:p>
      <w:pPr>
        <w:spacing w:after="0"/>
        <w:ind w:left="0"/>
        <w:jc w:val="both"/>
      </w:pPr>
      <w:r>
        <w:rPr>
          <w:rFonts w:ascii="Times New Roman"/>
          <w:b w:val="false"/>
          <w:i w:val="false"/>
          <w:color w:val="000000"/>
          <w:sz w:val="28"/>
        </w:rPr>
        <w:t>
      Әкімшілік деректер нысанын ұсыну мерзімдері:</w:t>
      </w:r>
    </w:p>
    <w:p>
      <w:pPr>
        <w:spacing w:after="0"/>
        <w:ind w:left="0"/>
        <w:jc w:val="both"/>
      </w:pPr>
      <w:r>
        <w:rPr>
          <w:rFonts w:ascii="Times New Roman"/>
          <w:b w:val="false"/>
          <w:i w:val="false"/>
          <w:color w:val="000000"/>
          <w:sz w:val="28"/>
        </w:rPr>
        <w:t>
      ай сайын, есепті айдан кейінгі айдың он екінші жұмыс күнінен кешіктірмей;</w:t>
      </w:r>
    </w:p>
    <w:p>
      <w:pPr>
        <w:spacing w:after="0"/>
        <w:ind w:left="0"/>
        <w:jc w:val="both"/>
      </w:pPr>
      <w:r>
        <w:rPr>
          <w:rFonts w:ascii="Times New Roman"/>
          <w:b w:val="false"/>
          <w:i w:val="false"/>
          <w:color w:val="000000"/>
          <w:sz w:val="28"/>
        </w:rPr>
        <w:t>
      тіркелген пайыздық мөлшерлемесі бар жеке тұлғалардың тартылған салымдары бойынша ең жоғары мөлшерлемелер туралы мәліметтер бөлігінде - ай сайын, есепті айдың күнтізбелік жиырмасыншы күнінен кейінгі екінші жұмыс күнінен кешіктірмей;</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кешіктірмей (есепті айда банкішілік операциялар бойынша айналымдар болған кезде) ұсынылады</w:t>
      </w:r>
    </w:p>
    <w:bookmarkStart w:name="z18" w:id="13"/>
    <w:p>
      <w:pPr>
        <w:spacing w:after="0"/>
        <w:ind w:left="0"/>
        <w:jc w:val="both"/>
      </w:pPr>
      <w:r>
        <w:rPr>
          <w:rFonts w:ascii="Times New Roman"/>
          <w:b w:val="false"/>
          <w:i w:val="false"/>
          <w:color w:val="000000"/>
          <w:sz w:val="28"/>
        </w:rPr>
        <w:t>
      1-кесте. Жеке тұлғалардың депозиттері бойынша мәлімет</w:t>
      </w:r>
    </w:p>
    <w:bookmarkEnd w:id="13"/>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айдан 3 (үш)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ұлттық валютадағы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қатынастармен байланысты тұлғалардың толықтыру құқығымен, мерзімділік талаптарына сәйкес келетін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(бір) миллион теңгеге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(бір) миллион теңгеге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 мемлекеттік білім беру жинақтау жүйесі шеңберінде ашылған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(бір) миллион теңгеге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банкпен ерекше қатынастар арқылы байланысты тұлғалардың тұрғын үй құрылыс жинақ ақшасы, мемлекеттік білім беру жинақтау жүйесі, шеңберінде ашылған ұлттық валютадағы салымдары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both"/>
      </w:pPr>
      <w:r>
        <w:rPr>
          <w:rFonts w:ascii="Times New Roman"/>
          <w:b w:val="false"/>
          <w:i w:val="false"/>
          <w:color w:val="000000"/>
          <w:sz w:val="28"/>
        </w:rPr>
        <w:t xml:space="preserve">
      2-кесте. Жеке тұлғалардың депозиттерінің айналымы бойынша мәліметтер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ашылған шоттар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шоттарға қабылданған депозиттердің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айдан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 мемлекеттік білім беру жинақтау жүйесі шеңберінде ашылған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w:t>
            </w:r>
          </w:p>
          <w:p>
            <w:pPr>
              <w:spacing w:after="20"/>
              <w:ind w:left="20"/>
              <w:jc w:val="both"/>
            </w:pPr>
            <w:r>
              <w:rPr>
                <w:rFonts w:ascii="Times New Roman"/>
                <w:b w:val="false"/>
                <w:i w:val="false"/>
                <w:color w:val="000000"/>
                <w:sz w:val="20"/>
              </w:rPr>
              <w:t>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шоттар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депозиттердің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both"/>
      </w:pPr>
      <w:r>
        <w:rPr>
          <w:rFonts w:ascii="Times New Roman"/>
          <w:b w:val="false"/>
          <w:i w:val="false"/>
          <w:color w:val="000000"/>
          <w:sz w:val="28"/>
        </w:rPr>
        <w:t xml:space="preserve">
      3-кесте. Өтеу сомасы туралы мәліметтер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"Қазақстанның депозиттерге кепілдік беру қоры" акционерлік қоғамының (бұдан әрі – Қор) өтеу сомасы (екінші деңгейдегі банктің депозиторларға қарсы талаптарын есепке алмағанда)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Қордың өтеу сомасы (екінші деңгейдегі банктің депозиторларға қарсы талаптарын есепке алғанда)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(бірліктермен),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шоттар бойынша нөлдік қалдықтары бар клиенттер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қалдықтары бар шоттар саны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6"/>
    <w:p>
      <w:pPr>
        <w:spacing w:after="0"/>
        <w:ind w:left="0"/>
        <w:jc w:val="both"/>
      </w:pPr>
      <w:r>
        <w:rPr>
          <w:rFonts w:ascii="Times New Roman"/>
          <w:b w:val="false"/>
          <w:i w:val="false"/>
          <w:color w:val="000000"/>
          <w:sz w:val="28"/>
        </w:rPr>
        <w:t xml:space="preserve">
      4-кесте. Өңірлер бөлігінде жеке тұлғалардың депозиттері бойынша мәліметтер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республикалық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w:t>
            </w:r>
          </w:p>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w:t>
            </w:r>
          </w:p>
          <w:p>
            <w:pPr>
              <w:spacing w:after="20"/>
              <w:ind w:left="20"/>
              <w:jc w:val="both"/>
            </w:pPr>
            <w:r>
              <w:rPr>
                <w:rFonts w:ascii="Times New Roman"/>
                <w:b w:val="false"/>
                <w:i w:val="false"/>
                <w:color w:val="000000"/>
                <w:sz w:val="20"/>
              </w:rPr>
              <w:t>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w:t>
            </w:r>
          </w:p>
          <w:p>
            <w:pPr>
              <w:spacing w:after="20"/>
              <w:ind w:left="20"/>
              <w:jc w:val="both"/>
            </w:pPr>
            <w:r>
              <w:rPr>
                <w:rFonts w:ascii="Times New Roman"/>
                <w:b w:val="false"/>
                <w:i w:val="false"/>
                <w:color w:val="000000"/>
                <w:sz w:val="20"/>
              </w:rPr>
              <w:t>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7"/>
    <w:p>
      <w:pPr>
        <w:spacing w:after="0"/>
        <w:ind w:left="0"/>
        <w:jc w:val="both"/>
      </w:pPr>
      <w:r>
        <w:rPr>
          <w:rFonts w:ascii="Times New Roman"/>
          <w:b w:val="false"/>
          <w:i w:val="false"/>
          <w:color w:val="000000"/>
          <w:sz w:val="28"/>
        </w:rPr>
        <w:t xml:space="preserve">
      5-кесте. Жеке тұлғалардың белгіленген пайыздық мөлшерлемесі бар тартылған депозиттері (белгіленген пайыздық мөлшерлемесі бар депозиттер) бойынша есепті айдағы сыйақы мөлшерлемелері және тарту көлемі бойынша мәліметтер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мөлшерлемесі бар депозит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шоттарда қабылданған депозиттер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есептелген мөлшерлеме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жинақтары, мемлекеттік білім беру жинақтау жүйесі шеңберінде ашылған ұлттық валютадағы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ұзартылған депозиттер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өзгертілген ұзақ мерзімді депозиттер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өзгеріссіз қалған ұзақ мерзімді депозиттер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депозиттерді қоспағанда, сыйақы мөлшерлемесі есепті айда өзгертілген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8"/>
    <w:p>
      <w:pPr>
        <w:spacing w:after="0"/>
        <w:ind w:left="0"/>
        <w:jc w:val="both"/>
      </w:pPr>
      <w:r>
        <w:rPr>
          <w:rFonts w:ascii="Times New Roman"/>
          <w:b w:val="false"/>
          <w:i w:val="false"/>
          <w:color w:val="000000"/>
          <w:sz w:val="28"/>
        </w:rPr>
        <w:t>
      6-кесте. Жеке тұлғалардың өзгермелі пайыздық мөлшерлемесі бар тартылған депозиттері (өзгермелі пайыздық мөлшерлемесі бар ұлттық валютадағы депозиттер) бойынша есепті айдағы сыйақы мөлшерлемелері мен тарту көлемі бойынша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тартылған салымдар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пайыздық 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ТОНИА мөлшерлемесі (TONIA) - теңге ОверНайт индексі Авередж (Tenge OverNight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ТВИНА мөлшерлемесі (TWINA) - теңге Вик индексі Авередж (Tenge Week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both"/>
      </w:pPr>
      <w:r>
        <w:rPr>
          <w:rFonts w:ascii="Times New Roman"/>
          <w:b w:val="false"/>
          <w:i w:val="false"/>
          <w:color w:val="000000"/>
          <w:sz w:val="28"/>
        </w:rPr>
        <w:t xml:space="preserve">
      7-кесте. Жеке тұлғалардың депозиттерін тарту үшін агенттік желінің болуы немесе болмауы туралы мәліметтер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депозиттерін тартуға арналған агенттік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 арқылы жеке тұлғалардың депозиттерін тарту</w:t>
            </w:r>
          </w:p>
          <w:p>
            <w:pPr>
              <w:spacing w:after="20"/>
              <w:ind w:left="20"/>
              <w:jc w:val="both"/>
            </w:pPr>
            <w:r>
              <w:rPr>
                <w:rFonts w:ascii="Times New Roman"/>
                <w:b w:val="false"/>
                <w:i w:val="false"/>
                <w:color w:val="000000"/>
                <w:sz w:val="20"/>
              </w:rPr>
              <w:t>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 қоспағанда, өзге делдалдардың қызметі арқылы жеке тұлғалардың депозиттерін тарту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0"/>
    <w:p>
      <w:pPr>
        <w:spacing w:after="0"/>
        <w:ind w:left="0"/>
        <w:jc w:val="both"/>
      </w:pPr>
      <w:r>
        <w:rPr>
          <w:rFonts w:ascii="Times New Roman"/>
          <w:b w:val="false"/>
          <w:i w:val="false"/>
          <w:color w:val="000000"/>
          <w:sz w:val="28"/>
        </w:rPr>
        <w:t xml:space="preserve">
      8-кесте. Белгіленген пайыздық мөлшерлемесі бар жеке тұлғалардың тартылған салымдары бойынша ең жоғары мөлшерлемелер туралы мәліметтер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мөлшерлемесі бар салым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құқығымен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құқығынсыз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құқығымен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құқығынсыз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Күні 20__ жылғы "______" ______________</w:t>
      </w:r>
    </w:p>
    <w:bookmarkStart w:name="z26" w:id="21"/>
    <w:p>
      <w:pPr>
        <w:spacing w:after="0"/>
        <w:ind w:left="0"/>
        <w:jc w:val="both"/>
      </w:pPr>
      <w:r>
        <w:rPr>
          <w:rFonts w:ascii="Times New Roman"/>
          <w:b w:val="false"/>
          <w:i w:val="false"/>
          <w:color w:val="000000"/>
          <w:sz w:val="28"/>
        </w:rPr>
        <w:t>
      Ескертпе: нысан "Жеке тұлғалар депозиттерінің сыйақыларының көлемі және мөлшерлемелері (оның ішінде сыйақының ең жоғары мөлшерлемелері) бойынша есеп" әкімшілік деректер нысанын толтыру жөніндегі түсіндірмеге сәйкес толтырылады.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15-қосымшаның</w:t>
            </w:r>
            <w:r>
              <w:br/>
            </w:r>
            <w:r>
              <w:rPr>
                <w:rFonts w:ascii="Times New Roman"/>
                <w:b w:val="false"/>
                <w:i w:val="false"/>
                <w:color w:val="000000"/>
                <w:sz w:val="20"/>
              </w:rPr>
              <w:t>Жеке тұлғалар депозиттерінің</w:t>
            </w:r>
            <w:r>
              <w:br/>
            </w:r>
            <w:r>
              <w:rPr>
                <w:rFonts w:ascii="Times New Roman"/>
                <w:b w:val="false"/>
                <w:i w:val="false"/>
                <w:color w:val="000000"/>
                <w:sz w:val="20"/>
              </w:rPr>
              <w:t>көлемі және сыйақы</w:t>
            </w:r>
            <w:r>
              <w:br/>
            </w:r>
            <w:r>
              <w:rPr>
                <w:rFonts w:ascii="Times New Roman"/>
                <w:b w:val="false"/>
                <w:i w:val="false"/>
                <w:color w:val="000000"/>
                <w:sz w:val="20"/>
              </w:rPr>
              <w:t>мөлшерлемелері (оның ішінде</w:t>
            </w:r>
            <w:r>
              <w:br/>
            </w:r>
            <w:r>
              <w:rPr>
                <w:rFonts w:ascii="Times New Roman"/>
                <w:b w:val="false"/>
                <w:i w:val="false"/>
                <w:color w:val="000000"/>
                <w:sz w:val="20"/>
              </w:rPr>
              <w:t>сыйақының ең жоғары</w:t>
            </w:r>
            <w:r>
              <w:br/>
            </w:r>
            <w:r>
              <w:rPr>
                <w:rFonts w:ascii="Times New Roman"/>
                <w:b w:val="false"/>
                <w:i w:val="false"/>
                <w:color w:val="000000"/>
                <w:sz w:val="20"/>
              </w:rPr>
              <w:t>мөлшерлемелері) бойынша</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28" w:id="22"/>
    <w:p>
      <w:pPr>
        <w:spacing w:after="0"/>
        <w:ind w:left="0"/>
        <w:jc w:val="left"/>
      </w:pPr>
      <w:r>
        <w:rPr>
          <w:rFonts w:ascii="Times New Roman"/>
          <w:b/>
          <w:i w:val="false"/>
          <w:color w:val="000000"/>
        </w:rPr>
        <w:t xml:space="preserve"> Жеке тұлғалар депозиттерінің көлемі және сыйақы мөлшерлемелері (оның ішінде сыйақының ең жоғары мөлшерлемелері) бойынша есеп (индексі – INDDEP-1, кезеңділігі – ай сайын) әкімшілік деректер нысанын толтыру бойынша түсіндірме</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1. Осы түсіндірмеде "Жеке тұлғалар депозиттерінің көлемі және сыйақы мөлшерлемелері (оның ішінде сыйақының ең жоғары мөлшерлемелері) бойынша есептің нысаны" әкімшілік деректер нысанын (бұдан әрі – Нысан) толтыру бойынша бірыңғай талаптар айқындалады.</w:t>
      </w:r>
    </w:p>
    <w:bookmarkEnd w:id="24"/>
    <w:bookmarkStart w:name="z31" w:id="2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
    <w:bookmarkStart w:name="z32" w:id="26"/>
    <w:p>
      <w:pPr>
        <w:spacing w:after="0"/>
        <w:ind w:left="0"/>
        <w:jc w:val="both"/>
      </w:pPr>
      <w:r>
        <w:rPr>
          <w:rFonts w:ascii="Times New Roman"/>
          <w:b w:val="false"/>
          <w:i w:val="false"/>
          <w:color w:val="000000"/>
          <w:sz w:val="28"/>
        </w:rPr>
        <w:t>
      3. Нысанды депозиттерге міндетті кепілдік беру жүйесінің қатысушылары болып табылатын екінші деңгейдегі банктер есепті айдың жиырмасыншы күнінің соңындағы жағдай бойынша жасалатын 8-кесте бойынша нысанды қоспағанда, есепті айдың соңындағы жағдай бойынша ай сайын толтырады, егер жиырмасыншы күн жұмыс істемейтін күнге келсе, онда 8-кесте бойынша нысан алдыңғы жұмыс күнінің соңындағы жағдай бойынша жасалады.</w:t>
      </w:r>
    </w:p>
    <w:bookmarkEnd w:id="26"/>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таңбасы бар сандарда көрсетіледі.</w:t>
      </w:r>
    </w:p>
    <w:bookmarkStart w:name="z33" w:id="27"/>
    <w:p>
      <w:pPr>
        <w:spacing w:after="0"/>
        <w:ind w:left="0"/>
        <w:jc w:val="both"/>
      </w:pPr>
      <w:r>
        <w:rPr>
          <w:rFonts w:ascii="Times New Roman"/>
          <w:b w:val="false"/>
          <w:i w:val="false"/>
          <w:color w:val="000000"/>
          <w:sz w:val="28"/>
        </w:rPr>
        <w:t>
      4. Салымдар клиенттермен банктік салым шарттары негізінде мерзімдер бойынша бөлінеді. Салымдар мерзімдері бойынша мынадай салымдарға сыныпталады:</w:t>
      </w:r>
    </w:p>
    <w:bookmarkEnd w:id="27"/>
    <w:p>
      <w:pPr>
        <w:spacing w:after="0"/>
        <w:ind w:left="0"/>
        <w:jc w:val="both"/>
      </w:pPr>
      <w:r>
        <w:rPr>
          <w:rFonts w:ascii="Times New Roman"/>
          <w:b w:val="false"/>
          <w:i w:val="false"/>
          <w:color w:val="000000"/>
          <w:sz w:val="28"/>
        </w:rPr>
        <w:t>
      1 (бір) айға дейін қоса алғанда;</w:t>
      </w:r>
    </w:p>
    <w:p>
      <w:pPr>
        <w:spacing w:after="0"/>
        <w:ind w:left="0"/>
        <w:jc w:val="both"/>
      </w:pPr>
      <w:r>
        <w:rPr>
          <w:rFonts w:ascii="Times New Roman"/>
          <w:b w:val="false"/>
          <w:i w:val="false"/>
          <w:color w:val="000000"/>
          <w:sz w:val="28"/>
        </w:rPr>
        <w:t>
      1 (бір) айдан аса 3 (үш) айға дейін қоса алғанда;</w:t>
      </w:r>
    </w:p>
    <w:p>
      <w:pPr>
        <w:spacing w:after="0"/>
        <w:ind w:left="0"/>
        <w:jc w:val="both"/>
      </w:pPr>
      <w:r>
        <w:rPr>
          <w:rFonts w:ascii="Times New Roman"/>
          <w:b w:val="false"/>
          <w:i w:val="false"/>
          <w:color w:val="000000"/>
          <w:sz w:val="28"/>
        </w:rPr>
        <w:t>
      3 (үш) айдан аса 6 (алты) айға дейін қоса алғанда;</w:t>
      </w:r>
    </w:p>
    <w:p>
      <w:pPr>
        <w:spacing w:after="0"/>
        <w:ind w:left="0"/>
        <w:jc w:val="both"/>
      </w:pPr>
      <w:r>
        <w:rPr>
          <w:rFonts w:ascii="Times New Roman"/>
          <w:b w:val="false"/>
          <w:i w:val="false"/>
          <w:color w:val="000000"/>
          <w:sz w:val="28"/>
        </w:rPr>
        <w:t>
      6 (алты) айдан аса 12 (он екі) айға дейін қоса алғанда;</w:t>
      </w:r>
    </w:p>
    <w:p>
      <w:pPr>
        <w:spacing w:after="0"/>
        <w:ind w:left="0"/>
        <w:jc w:val="both"/>
      </w:pPr>
      <w:r>
        <w:rPr>
          <w:rFonts w:ascii="Times New Roman"/>
          <w:b w:val="false"/>
          <w:i w:val="false"/>
          <w:color w:val="000000"/>
          <w:sz w:val="28"/>
        </w:rPr>
        <w:t>
      12 (он екі) айдан аса 24 (жиырма төрт) айға дейін қоса алғанда;</w:t>
      </w:r>
    </w:p>
    <w:p>
      <w:pPr>
        <w:spacing w:after="0"/>
        <w:ind w:left="0"/>
        <w:jc w:val="both"/>
      </w:pPr>
      <w:r>
        <w:rPr>
          <w:rFonts w:ascii="Times New Roman"/>
          <w:b w:val="false"/>
          <w:i w:val="false"/>
          <w:color w:val="000000"/>
          <w:sz w:val="28"/>
        </w:rPr>
        <w:t>
      24 (жиырма төрт) айдан астам;</w:t>
      </w:r>
    </w:p>
    <w:p>
      <w:pPr>
        <w:spacing w:after="0"/>
        <w:ind w:left="0"/>
        <w:jc w:val="both"/>
      </w:pPr>
      <w:r>
        <w:rPr>
          <w:rFonts w:ascii="Times New Roman"/>
          <w:b w:val="false"/>
          <w:i w:val="false"/>
          <w:color w:val="000000"/>
          <w:sz w:val="28"/>
        </w:rPr>
        <w:t>
      белгіленген мерзімсіз (талап етілгенге дейінгі салымдар, шартты салымдар).</w:t>
      </w:r>
    </w:p>
    <w:p>
      <w:pPr>
        <w:spacing w:after="0"/>
        <w:ind w:left="0"/>
        <w:jc w:val="both"/>
      </w:pPr>
      <w:r>
        <w:rPr>
          <w:rFonts w:ascii="Times New Roman"/>
          <w:b w:val="false"/>
          <w:i w:val="false"/>
          <w:color w:val="000000"/>
          <w:sz w:val="28"/>
        </w:rPr>
        <w:t>
      Мерзімі бойынша ағымдағы шоттар мерзімі белгіленбеген депозиттер ретінде сыныпталады.</w:t>
      </w:r>
    </w:p>
    <w:p>
      <w:pPr>
        <w:spacing w:after="0"/>
        <w:ind w:left="0"/>
        <w:jc w:val="both"/>
      </w:pPr>
      <w:r>
        <w:rPr>
          <w:rFonts w:ascii="Times New Roman"/>
          <w:b w:val="false"/>
          <w:i w:val="false"/>
          <w:color w:val="000000"/>
          <w:sz w:val="28"/>
        </w:rPr>
        <w:t>
      Мерзімдері күндермен есептелетін салымдар күнтізбелік 30 (отыз) күнге тең айлық мәнге келтіріледі (жылына күнтізбелік күндер саны 360 (үш жүз алпыс) күнге сәйкес келеді).</w:t>
      </w:r>
    </w:p>
    <w:bookmarkStart w:name="z34" w:id="28"/>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28"/>
    <w:bookmarkStart w:name="z35" w:id="29"/>
    <w:p>
      <w:pPr>
        <w:spacing w:after="0"/>
        <w:ind w:left="0"/>
        <w:jc w:val="left"/>
      </w:pPr>
      <w:r>
        <w:rPr>
          <w:rFonts w:ascii="Times New Roman"/>
          <w:b/>
          <w:i w:val="false"/>
          <w:color w:val="000000"/>
        </w:rPr>
        <w:t xml:space="preserve"> 2-тарау. Нысанды толтыру бойынша түсіндірме</w:t>
      </w:r>
    </w:p>
    <w:bookmarkEnd w:id="29"/>
    <w:bookmarkStart w:name="z36" w:id="30"/>
    <w:p>
      <w:pPr>
        <w:spacing w:after="0"/>
        <w:ind w:left="0"/>
        <w:jc w:val="both"/>
      </w:pPr>
      <w:r>
        <w:rPr>
          <w:rFonts w:ascii="Times New Roman"/>
          <w:b w:val="false"/>
          <w:i w:val="false"/>
          <w:color w:val="000000"/>
          <w:sz w:val="28"/>
        </w:rPr>
        <w:t>
      6. 1-кестені толтыру кезінде екінші деңгейдегі банктер жеке тұлғалардың, оның ішінде нөлдік қалдықтары бар депозиттер туралы мәліметтерді жария етеді.</w:t>
      </w:r>
    </w:p>
    <w:bookmarkEnd w:id="30"/>
    <w:bookmarkStart w:name="z37" w:id="31"/>
    <w:p>
      <w:pPr>
        <w:spacing w:after="0"/>
        <w:ind w:left="0"/>
        <w:jc w:val="both"/>
      </w:pPr>
      <w:r>
        <w:rPr>
          <w:rFonts w:ascii="Times New Roman"/>
          <w:b w:val="false"/>
          <w:i w:val="false"/>
          <w:color w:val="000000"/>
          <w:sz w:val="28"/>
        </w:rPr>
        <w:t xml:space="preserve">
      7. Шетел валютасындағы депозиттер бойынша сома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есепті күнге қайта есептеледі.</w:t>
      </w:r>
    </w:p>
    <w:bookmarkEnd w:id="31"/>
    <w:bookmarkStart w:name="z38" w:id="32"/>
    <w:p>
      <w:pPr>
        <w:spacing w:after="0"/>
        <w:ind w:left="0"/>
        <w:jc w:val="both"/>
      </w:pPr>
      <w:r>
        <w:rPr>
          <w:rFonts w:ascii="Times New Roman"/>
          <w:b w:val="false"/>
          <w:i w:val="false"/>
          <w:color w:val="000000"/>
          <w:sz w:val="28"/>
        </w:rPr>
        <w:t>
      8. Депозиттердің сомасына қарай депозиттерді топтарға бөлу кезінде есепті кезеңнің соңындағы жағдай бойынша деректер пайдаланылады.</w:t>
      </w:r>
    </w:p>
    <w:bookmarkEnd w:id="32"/>
    <w:bookmarkStart w:name="z39" w:id="33"/>
    <w:p>
      <w:pPr>
        <w:spacing w:after="0"/>
        <w:ind w:left="0"/>
        <w:jc w:val="both"/>
      </w:pPr>
      <w:r>
        <w:rPr>
          <w:rFonts w:ascii="Times New Roman"/>
          <w:b w:val="false"/>
          <w:i w:val="false"/>
          <w:color w:val="000000"/>
          <w:sz w:val="28"/>
        </w:rPr>
        <w:t>
      9. 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p>
    <w:bookmarkEnd w:id="33"/>
    <w:bookmarkStart w:name="z40" w:id="34"/>
    <w:p>
      <w:pPr>
        <w:spacing w:after="0"/>
        <w:ind w:left="0"/>
        <w:jc w:val="both"/>
      </w:pPr>
      <w:r>
        <w:rPr>
          <w:rFonts w:ascii="Times New Roman"/>
          <w:b w:val="false"/>
          <w:i w:val="false"/>
          <w:color w:val="000000"/>
          <w:sz w:val="28"/>
        </w:rPr>
        <w:t>
      10. 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бөлінісінде көрсетіледі.</w:t>
      </w:r>
    </w:p>
    <w:bookmarkEnd w:id="34"/>
    <w:bookmarkStart w:name="z41" w:id="35"/>
    <w:p>
      <w:pPr>
        <w:spacing w:after="0"/>
        <w:ind w:left="0"/>
        <w:jc w:val="both"/>
      </w:pPr>
      <w:r>
        <w:rPr>
          <w:rFonts w:ascii="Times New Roman"/>
          <w:b w:val="false"/>
          <w:i w:val="false"/>
          <w:color w:val="000000"/>
          <w:sz w:val="28"/>
        </w:rPr>
        <w:t>
      11. 1-кестенің 10 және 18-бағандарында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bookmarkEnd w:id="35"/>
    <w:bookmarkStart w:name="z42" w:id="36"/>
    <w:p>
      <w:pPr>
        <w:spacing w:after="0"/>
        <w:ind w:left="0"/>
        <w:jc w:val="both"/>
      </w:pPr>
      <w:r>
        <w:rPr>
          <w:rFonts w:ascii="Times New Roman"/>
          <w:b w:val="false"/>
          <w:i w:val="false"/>
          <w:color w:val="000000"/>
          <w:sz w:val="28"/>
        </w:rPr>
        <w:t xml:space="preserve">
      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 </w:t>
      </w:r>
    </w:p>
    <w:bookmarkEnd w:id="36"/>
    <w:bookmarkStart w:name="z43" w:id="37"/>
    <w:p>
      <w:pPr>
        <w:spacing w:after="0"/>
        <w:ind w:left="0"/>
        <w:jc w:val="both"/>
      </w:pPr>
      <w:r>
        <w:rPr>
          <w:rFonts w:ascii="Times New Roman"/>
          <w:b w:val="false"/>
          <w:i w:val="false"/>
          <w:color w:val="000000"/>
          <w:sz w:val="28"/>
        </w:rPr>
        <w:t>
      2) клиенттің шотына үшінші тұлғалардың банктік шоттан ақшаны алу және (немесе) банктік шоттағы ақшаға тыйым салу туралы талаптары қойылған;</w:t>
      </w:r>
    </w:p>
    <w:bookmarkEnd w:id="37"/>
    <w:bookmarkStart w:name="z44" w:id="38"/>
    <w:p>
      <w:pPr>
        <w:spacing w:after="0"/>
        <w:ind w:left="0"/>
        <w:jc w:val="both"/>
      </w:pPr>
      <w:r>
        <w:rPr>
          <w:rFonts w:ascii="Times New Roman"/>
          <w:b w:val="false"/>
          <w:i w:val="false"/>
          <w:color w:val="000000"/>
          <w:sz w:val="28"/>
        </w:rPr>
        <w:t>
      3) банк осы салымның мерзімін "талап етілгенге дейінгі салым" талаптарымен ұзартады.</w:t>
      </w:r>
    </w:p>
    <w:bookmarkEnd w:id="38"/>
    <w:bookmarkStart w:name="z45" w:id="39"/>
    <w:p>
      <w:pPr>
        <w:spacing w:after="0"/>
        <w:ind w:left="0"/>
        <w:jc w:val="both"/>
      </w:pPr>
      <w:r>
        <w:rPr>
          <w:rFonts w:ascii="Times New Roman"/>
          <w:b w:val="false"/>
          <w:i w:val="false"/>
          <w:color w:val="000000"/>
          <w:sz w:val="28"/>
        </w:rPr>
        <w:t>
      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bookmarkEnd w:id="39"/>
    <w:bookmarkStart w:name="z46" w:id="40"/>
    <w:p>
      <w:pPr>
        <w:spacing w:after="0"/>
        <w:ind w:left="0"/>
        <w:jc w:val="both"/>
      </w:pPr>
      <w:r>
        <w:rPr>
          <w:rFonts w:ascii="Times New Roman"/>
          <w:b w:val="false"/>
          <w:i w:val="false"/>
          <w:color w:val="000000"/>
          <w:sz w:val="28"/>
        </w:rPr>
        <w:t>
      13. 1-кестенің 4-жолында сыйақы өзгермелі пайыздық мөлшерлеме бойынша есептелетін депозиттер туралы мәліметтер көрсетіледі.</w:t>
      </w:r>
    </w:p>
    <w:bookmarkEnd w:id="40"/>
    <w:bookmarkStart w:name="z47" w:id="41"/>
    <w:p>
      <w:pPr>
        <w:spacing w:after="0"/>
        <w:ind w:left="0"/>
        <w:jc w:val="both"/>
      </w:pPr>
      <w:r>
        <w:rPr>
          <w:rFonts w:ascii="Times New Roman"/>
          <w:b w:val="false"/>
          <w:i w:val="false"/>
          <w:color w:val="000000"/>
          <w:sz w:val="28"/>
        </w:rPr>
        <w:t>
      14. Банкпен ерекше қатынастармен байланысты тұлғалардың депозиттері бойынша жолдардағы деректер 1-кестенің тиісті 1.1.1.1, 1.1.1.2, 1.1.2.1, 1.1.2.2., 1.1.3.1, 1.1.3.2, 1.1.4, 1.1.5, 2.1.1, 2.1.2, 2.2.1, 2.2.2, 2.3.1, 2.3.2, 2.4, 2.5, 3, 4.1 және 4.2-жолдарына қосылып қойған.</w:t>
      </w:r>
    </w:p>
    <w:bookmarkEnd w:id="41"/>
    <w:p>
      <w:pPr>
        <w:spacing w:after="0"/>
        <w:ind w:left="0"/>
        <w:jc w:val="both"/>
      </w:pPr>
      <w:r>
        <w:rPr>
          <w:rFonts w:ascii="Times New Roman"/>
          <w:b w:val="false"/>
          <w:i w:val="false"/>
          <w:color w:val="000000"/>
          <w:sz w:val="28"/>
        </w:rPr>
        <w:t xml:space="preserve">
      Тұлғаның Банкпен ерекше қатынастармен байланысты болу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айқындалады. </w:t>
      </w:r>
    </w:p>
    <w:bookmarkStart w:name="z48" w:id="42"/>
    <w:p>
      <w:pPr>
        <w:spacing w:after="0"/>
        <w:ind w:left="0"/>
        <w:jc w:val="both"/>
      </w:pPr>
      <w:r>
        <w:rPr>
          <w:rFonts w:ascii="Times New Roman"/>
          <w:b w:val="false"/>
          <w:i w:val="false"/>
          <w:color w:val="000000"/>
          <w:sz w:val="28"/>
        </w:rPr>
        <w:t>
      15. 2-кестеде жеке тұлғалардың есепті айдағы салымдары (депозиттері) бойынша айналымдар көрсетіледі.</w:t>
      </w:r>
    </w:p>
    <w:bookmarkEnd w:id="42"/>
    <w:bookmarkStart w:name="z49" w:id="43"/>
    <w:p>
      <w:pPr>
        <w:spacing w:after="0"/>
        <w:ind w:left="0"/>
        <w:jc w:val="both"/>
      </w:pPr>
      <w:r>
        <w:rPr>
          <w:rFonts w:ascii="Times New Roman"/>
          <w:b w:val="false"/>
          <w:i w:val="false"/>
          <w:color w:val="000000"/>
          <w:sz w:val="28"/>
        </w:rPr>
        <w:t xml:space="preserve">
      16. Егер есепті ай ішінде шетел валютасындағы депозиттер бойынша есепте көзделген мерзімін ұзарту, толықтыру, ішінара алу операциялары жүргізілген болса, сомалар шетел валютасымен операциялар жүргізілген күнгі № 15 қаулының және № 99 бұйрықтың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қайта есептеледі.</w:t>
      </w:r>
    </w:p>
    <w:bookmarkEnd w:id="43"/>
    <w:bookmarkStart w:name="z50" w:id="44"/>
    <w:p>
      <w:pPr>
        <w:spacing w:after="0"/>
        <w:ind w:left="0"/>
        <w:jc w:val="both"/>
      </w:pPr>
      <w:r>
        <w:rPr>
          <w:rFonts w:ascii="Times New Roman"/>
          <w:b w:val="false"/>
          <w:i w:val="false"/>
          <w:color w:val="000000"/>
          <w:sz w:val="28"/>
        </w:rPr>
        <w:t>
      17. 2-кестенің 3 және 4-бағандарында депозиттердің сомасы және есепті айда жеке тұлғалар ашқан шоттардың саны мерзім бойынша бөліністе көрсетіледі. 2-кестенің 4-бағанында депозит ашылған сәтте оның сомасын одан әрі толықтыру сомаларын есепке алмай көрсету қажет, оның ішінде бұл ашылған кезде ақша қаражатын енгізбей ашылған депозиттерге де қатысты.</w:t>
      </w:r>
    </w:p>
    <w:bookmarkEnd w:id="44"/>
    <w:p>
      <w:pPr>
        <w:spacing w:after="0"/>
        <w:ind w:left="0"/>
        <w:jc w:val="both"/>
      </w:pPr>
      <w:r>
        <w:rPr>
          <w:rFonts w:ascii="Times New Roman"/>
          <w:b w:val="false"/>
          <w:i w:val="false"/>
          <w:color w:val="000000"/>
          <w:sz w:val="28"/>
        </w:rPr>
        <w:t>
      Жаңа банктік шот ашуға әкеп соққан тұрғын үй құрылысы жинақтары шеңберінде ашылған салымдарды беру және бөлу жөніндегі операциялар 2-кестенің 3 және 4-бағандарында көрсетіледі.</w:t>
      </w:r>
    </w:p>
    <w:bookmarkStart w:name="z51" w:id="45"/>
    <w:p>
      <w:pPr>
        <w:spacing w:after="0"/>
        <w:ind w:left="0"/>
        <w:jc w:val="both"/>
      </w:pPr>
      <w:r>
        <w:rPr>
          <w:rFonts w:ascii="Times New Roman"/>
          <w:b w:val="false"/>
          <w:i w:val="false"/>
          <w:color w:val="000000"/>
          <w:sz w:val="28"/>
        </w:rPr>
        <w:t>
      18. 2-кестенің 5 және 6-бағандарында есепті айда мерзімі ұзартылған шоттардың саны және депозиттердің сомасы көрсетіледі. 2-кестенің 6-бағанында депозитті одан әрі толықтыру сомаларын есепке алмай, оны мерзімін ұзарту сәтіндегі депозит сомасын көрсету қажет.</w:t>
      </w:r>
    </w:p>
    <w:bookmarkEnd w:id="45"/>
    <w:bookmarkStart w:name="z52" w:id="46"/>
    <w:p>
      <w:pPr>
        <w:spacing w:after="0"/>
        <w:ind w:left="0"/>
        <w:jc w:val="both"/>
      </w:pPr>
      <w:r>
        <w:rPr>
          <w:rFonts w:ascii="Times New Roman"/>
          <w:b w:val="false"/>
          <w:i w:val="false"/>
          <w:color w:val="000000"/>
          <w:sz w:val="28"/>
        </w:rPr>
        <w:t>
      19. 2-кестенің 7 және 8-бағандарында клиенттер және (немесе) үшінші тұлғалар есепті айда толықтырған шоттар саны және депозиттер сомасы (капиталдандыруды қоспағанда), оның ішінде банктік салым шартына сәйкес есепті айда енгізілген салым бойынша кейінге қалдырылған бастапқы жарна сомасы көрсетіледі.</w:t>
      </w:r>
    </w:p>
    <w:bookmarkEnd w:id="46"/>
    <w:p>
      <w:pPr>
        <w:spacing w:after="0"/>
        <w:ind w:left="0"/>
        <w:jc w:val="both"/>
      </w:pPr>
      <w:r>
        <w:rPr>
          <w:rFonts w:ascii="Times New Roman"/>
          <w:b w:val="false"/>
          <w:i w:val="false"/>
          <w:color w:val="000000"/>
          <w:sz w:val="28"/>
        </w:rPr>
        <w:t>
      Жинақ салымдары мен мерзімділік шарттарына сәйкес келетін салымдар бойынша 2-кестенің 7 және 8-бағандарын толықтыру құқығынсыз салым бойынша бастапқы жарна кейінге қалдырылған жағдайларда ғана толтырылады. Бұл ретте 2-кестенің 7 және 8-бағандарында берешекті өтеу мақсатында бұрын акцептсіз тәртіппен есептен шығарылған екінші деңгейдегі банк клиентінің шоттарына ақшаны қайтару көрсетілмейді.</w:t>
      </w:r>
    </w:p>
    <w:p>
      <w:pPr>
        <w:spacing w:after="0"/>
        <w:ind w:left="0"/>
        <w:jc w:val="both"/>
      </w:pPr>
      <w:r>
        <w:rPr>
          <w:rFonts w:ascii="Times New Roman"/>
          <w:b w:val="false"/>
          <w:i w:val="false"/>
          <w:color w:val="000000"/>
          <w:sz w:val="28"/>
        </w:rPr>
        <w:t>
      Банк шотының жабылуына әкеп соққан тұрғын үй құрылыс жинақтары шеңберінде ашылған салымдарды біріктіру жөніндегі операциялар 2-кестенің 7 және 8-бағандарында көрсетіледі.</w:t>
      </w:r>
    </w:p>
    <w:bookmarkStart w:name="z53" w:id="47"/>
    <w:p>
      <w:pPr>
        <w:spacing w:after="0"/>
        <w:ind w:left="0"/>
        <w:jc w:val="both"/>
      </w:pPr>
      <w:r>
        <w:rPr>
          <w:rFonts w:ascii="Times New Roman"/>
          <w:b w:val="false"/>
          <w:i w:val="false"/>
          <w:color w:val="000000"/>
          <w:sz w:val="28"/>
        </w:rPr>
        <w:t>
      20. 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шоттардың саны және депозиттердің сомасы көрсетіледі.</w:t>
      </w:r>
    </w:p>
    <w:bookmarkEnd w:id="47"/>
    <w:bookmarkStart w:name="z54" w:id="48"/>
    <w:p>
      <w:pPr>
        <w:spacing w:after="0"/>
        <w:ind w:left="0"/>
        <w:jc w:val="both"/>
      </w:pPr>
      <w:r>
        <w:rPr>
          <w:rFonts w:ascii="Times New Roman"/>
          <w:b w:val="false"/>
          <w:i w:val="false"/>
          <w:color w:val="000000"/>
          <w:sz w:val="28"/>
        </w:rPr>
        <w:t>
      21. 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bookmarkEnd w:id="48"/>
    <w:bookmarkStart w:name="z55" w:id="49"/>
    <w:p>
      <w:pPr>
        <w:spacing w:after="0"/>
        <w:ind w:left="0"/>
        <w:jc w:val="both"/>
      </w:pPr>
      <w:r>
        <w:rPr>
          <w:rFonts w:ascii="Times New Roman"/>
          <w:b w:val="false"/>
          <w:i w:val="false"/>
          <w:color w:val="000000"/>
          <w:sz w:val="28"/>
        </w:rPr>
        <w:t>
      22. 2-кестенің 13 және 14-бағандарында есепті айда мерзімінен бұрын жабылған шоттардың саны және депозиттердің сомасы көрсетіледі.</w:t>
      </w:r>
    </w:p>
    <w:bookmarkEnd w:id="49"/>
    <w:p>
      <w:pPr>
        <w:spacing w:after="0"/>
        <w:ind w:left="0"/>
        <w:jc w:val="both"/>
      </w:pPr>
      <w:r>
        <w:rPr>
          <w:rFonts w:ascii="Times New Roman"/>
          <w:b w:val="false"/>
          <w:i w:val="false"/>
          <w:color w:val="000000"/>
          <w:sz w:val="28"/>
        </w:rPr>
        <w:t>
      Банк шотының жабылуына әкеп соққан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bookmarkStart w:name="z56" w:id="50"/>
    <w:p>
      <w:pPr>
        <w:spacing w:after="0"/>
        <w:ind w:left="0"/>
        <w:jc w:val="both"/>
      </w:pPr>
      <w:r>
        <w:rPr>
          <w:rFonts w:ascii="Times New Roman"/>
          <w:b w:val="false"/>
          <w:i w:val="false"/>
          <w:color w:val="000000"/>
          <w:sz w:val="28"/>
        </w:rPr>
        <w:t>
      23. 3-кестенің 1-жолында екінші деңгейдегі банктің депозиторларға қарсы талаптарын ескермей, "Қазақстан депозиттерге кепілдік беру қоры" акционерлік қоғамы (бұдан әрі - Қор) төлеуге жататын екінші деңгейдегі банктің жеке тұлғаларының барлық депозиттері бойынша өтемнің жалпы сомасы көрсетіледі.</w:t>
      </w:r>
    </w:p>
    <w:bookmarkEnd w:id="50"/>
    <w:bookmarkStart w:name="z57" w:id="51"/>
    <w:p>
      <w:pPr>
        <w:spacing w:after="0"/>
        <w:ind w:left="0"/>
        <w:jc w:val="both"/>
      </w:pPr>
      <w:r>
        <w:rPr>
          <w:rFonts w:ascii="Times New Roman"/>
          <w:b w:val="false"/>
          <w:i w:val="false"/>
          <w:color w:val="000000"/>
          <w:sz w:val="28"/>
        </w:rPr>
        <w:t>
      24. 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p>
    <w:bookmarkEnd w:id="51"/>
    <w:bookmarkStart w:name="z58" w:id="52"/>
    <w:p>
      <w:pPr>
        <w:spacing w:after="0"/>
        <w:ind w:left="0"/>
        <w:jc w:val="both"/>
      </w:pPr>
      <w:r>
        <w:rPr>
          <w:rFonts w:ascii="Times New Roman"/>
          <w:b w:val="false"/>
          <w:i w:val="false"/>
          <w:color w:val="000000"/>
          <w:sz w:val="28"/>
        </w:rPr>
        <w:t>
      25. 3-кестенің 3-жолында банктің депозитор-клиенттері болып табылатын жеке тұлғалардың қорытынды саны көрсетіледі.</w:t>
      </w:r>
    </w:p>
    <w:bookmarkEnd w:id="52"/>
    <w:bookmarkStart w:name="z59" w:id="53"/>
    <w:p>
      <w:pPr>
        <w:spacing w:after="0"/>
        <w:ind w:left="0"/>
        <w:jc w:val="both"/>
      </w:pPr>
      <w:r>
        <w:rPr>
          <w:rFonts w:ascii="Times New Roman"/>
          <w:b w:val="false"/>
          <w:i w:val="false"/>
          <w:color w:val="000000"/>
          <w:sz w:val="28"/>
        </w:rPr>
        <w:t>
      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bookmarkEnd w:id="53"/>
    <w:bookmarkStart w:name="z60" w:id="54"/>
    <w:p>
      <w:pPr>
        <w:spacing w:after="0"/>
        <w:ind w:left="0"/>
        <w:jc w:val="both"/>
      </w:pPr>
      <w:r>
        <w:rPr>
          <w:rFonts w:ascii="Times New Roman"/>
          <w:b w:val="false"/>
          <w:i w:val="false"/>
          <w:color w:val="000000"/>
          <w:sz w:val="28"/>
        </w:rPr>
        <w:t>
      27. 3-кестенің 4-жолында жеке тұлғалардың нөлдік қалдығы бар шоттарының жиынтық саны көрсетіледі.</w:t>
      </w:r>
    </w:p>
    <w:bookmarkEnd w:id="54"/>
    <w:bookmarkStart w:name="z61" w:id="55"/>
    <w:p>
      <w:pPr>
        <w:spacing w:after="0"/>
        <w:ind w:left="0"/>
        <w:jc w:val="both"/>
      </w:pPr>
      <w:r>
        <w:rPr>
          <w:rFonts w:ascii="Times New Roman"/>
          <w:b w:val="false"/>
          <w:i w:val="false"/>
          <w:color w:val="000000"/>
          <w:sz w:val="28"/>
        </w:rPr>
        <w:t>
      28.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 және республикалық маңызы бар қалалар ұлттық Әкімшілік-аумақтық объектілер жіктеуішіне (ӘАОЖ) сәйкес толтырылады. Филиалдарда депозиттер болмаған кезде есептің тиісті ұяшықтар толтырылмайды.</w:t>
      </w:r>
    </w:p>
    <w:bookmarkEnd w:id="55"/>
    <w:bookmarkStart w:name="z62" w:id="56"/>
    <w:p>
      <w:pPr>
        <w:spacing w:after="0"/>
        <w:ind w:left="0"/>
        <w:jc w:val="both"/>
      </w:pPr>
      <w:r>
        <w:rPr>
          <w:rFonts w:ascii="Times New Roman"/>
          <w:b w:val="false"/>
          <w:i w:val="false"/>
          <w:color w:val="000000"/>
          <w:sz w:val="28"/>
        </w:rPr>
        <w:t>
      29. Есептің 5-кестесі есепті айдың бірінші күнінен бастап соңғы (қоса алғанда) күніне дейінгі кезеңде екінші деңгейдегі банктердің тіркелген пайыздық мөлшерлемесі бар жеке тұлғалардың жаңадан тартылған депозиттері және ағымдағы шоттар бойынша толтырылады.</w:t>
      </w:r>
    </w:p>
    <w:bookmarkEnd w:id="56"/>
    <w:p>
      <w:pPr>
        <w:spacing w:after="0"/>
        <w:ind w:left="0"/>
        <w:jc w:val="both"/>
      </w:pPr>
      <w:r>
        <w:rPr>
          <w:rFonts w:ascii="Times New Roman"/>
          <w:b w:val="false"/>
          <w:i w:val="false"/>
          <w:color w:val="000000"/>
          <w:sz w:val="28"/>
        </w:rPr>
        <w:t>
      Жаңадан тартылған депозит - депозит:</w:t>
      </w:r>
    </w:p>
    <w:p>
      <w:pPr>
        <w:spacing w:after="0"/>
        <w:ind w:left="0"/>
        <w:jc w:val="both"/>
      </w:pPr>
      <w:r>
        <w:rPr>
          <w:rFonts w:ascii="Times New Roman"/>
          <w:b w:val="false"/>
          <w:i w:val="false"/>
          <w:color w:val="000000"/>
          <w:sz w:val="28"/>
        </w:rPr>
        <w:t>
      қатысушы банк есепті ай ішінде банктік шот және (немесе) банктік салым шарты бойынша қабылдаған;</w:t>
      </w:r>
    </w:p>
    <w:p>
      <w:pPr>
        <w:spacing w:after="0"/>
        <w:ind w:left="0"/>
        <w:jc w:val="both"/>
      </w:pPr>
      <w:r>
        <w:rPr>
          <w:rFonts w:ascii="Times New Roman"/>
          <w:b w:val="false"/>
          <w:i w:val="false"/>
          <w:color w:val="000000"/>
          <w:sz w:val="28"/>
        </w:rPr>
        <w:t>
      есепті ай ішінде мерзімі ұзартылған банктік салым шарты бойынша;</w:t>
      </w:r>
    </w:p>
    <w:p>
      <w:pPr>
        <w:spacing w:after="0"/>
        <w:ind w:left="0"/>
        <w:jc w:val="both"/>
      </w:pPr>
      <w:r>
        <w:rPr>
          <w:rFonts w:ascii="Times New Roman"/>
          <w:b w:val="false"/>
          <w:i w:val="false"/>
          <w:color w:val="000000"/>
          <w:sz w:val="28"/>
        </w:rPr>
        <w:t>
      есепті ай ішінде өзгертілген сыйақы мөлшерлемесі.</w:t>
      </w:r>
    </w:p>
    <w:bookmarkStart w:name="z63" w:id="57"/>
    <w:p>
      <w:pPr>
        <w:spacing w:after="0"/>
        <w:ind w:left="0"/>
        <w:jc w:val="both"/>
      </w:pPr>
      <w:r>
        <w:rPr>
          <w:rFonts w:ascii="Times New Roman"/>
          <w:b w:val="false"/>
          <w:i w:val="false"/>
          <w:color w:val="000000"/>
          <w:sz w:val="28"/>
        </w:rPr>
        <w:t>
      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bookmarkEnd w:id="57"/>
    <w:bookmarkStart w:name="z64" w:id="58"/>
    <w:p>
      <w:pPr>
        <w:spacing w:after="0"/>
        <w:ind w:left="0"/>
        <w:jc w:val="both"/>
      </w:pPr>
      <w:r>
        <w:rPr>
          <w:rFonts w:ascii="Times New Roman"/>
          <w:b w:val="false"/>
          <w:i w:val="false"/>
          <w:color w:val="000000"/>
          <w:sz w:val="28"/>
        </w:rPr>
        <w:t>
      31. 5-кесте басқа бағандардағы сомалардың қайталануынсыз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bookmarkEnd w:id="58"/>
    <w:bookmarkStart w:name="z65" w:id="59"/>
    <w:p>
      <w:pPr>
        <w:spacing w:after="0"/>
        <w:ind w:left="0"/>
        <w:jc w:val="both"/>
      </w:pPr>
      <w:r>
        <w:rPr>
          <w:rFonts w:ascii="Times New Roman"/>
          <w:b w:val="false"/>
          <w:i w:val="false"/>
          <w:color w:val="000000"/>
          <w:sz w:val="28"/>
        </w:rPr>
        <w:t>
      32.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депозиттері сыйақысының тиісінше көлемі, ең жоғары жылдық тиімді және орташа мөлшерленген жылдық тиімді мөлшерлемесі көрсетіледі. Депозиттер көлемін есептеу кезінде депозит ашылған сәттегі оның сомасы және ол бойынша есепті айдағы барлық ағындар ескеріледі. Бұл ретте, егер депозит ақша қаражатын енгізбей ашылса және есепті ай ішінде толықтырылмаса, онда 5-кестенің 3-бағанында көлем көрсетілмейді, бірақ бұл ретте жаңадан ашылған депозит бойынша ең жоғары мөлшерлемені көрсете отырып, 5-кестенің 4-бағанын толтыру қажет.</w:t>
      </w:r>
    </w:p>
    <w:bookmarkEnd w:id="59"/>
    <w:p>
      <w:pPr>
        <w:spacing w:after="0"/>
        <w:ind w:left="0"/>
        <w:jc w:val="both"/>
      </w:pPr>
      <w:r>
        <w:rPr>
          <w:rFonts w:ascii="Times New Roman"/>
          <w:b w:val="false"/>
          <w:i w:val="false"/>
          <w:color w:val="000000"/>
          <w:sz w:val="28"/>
        </w:rPr>
        <w:t>
      Ағындарда клиенттер және (немесе) үшінші тұлғалар есепті айда жасаған депозит бойынша барлық толықтыруларды (капиталдандыруды қоспағанда), оның ішінде банктік салым шартына сәйкес есепті айда енгізілген салым бойынша кейінге қалдырылған бастапқы жарнаның сомаларын көрсету қажет.</w:t>
      </w:r>
    </w:p>
    <w:p>
      <w:pPr>
        <w:spacing w:after="0"/>
        <w:ind w:left="0"/>
        <w:jc w:val="both"/>
      </w:pPr>
      <w:r>
        <w:rPr>
          <w:rFonts w:ascii="Times New Roman"/>
          <w:b w:val="false"/>
          <w:i w:val="false"/>
          <w:color w:val="000000"/>
          <w:sz w:val="28"/>
        </w:rPr>
        <w:t>
      Егер жаңадан ашылған шотта қабылданған депозит бойынша сыйақы мөлшерлемесі есепті ай ішінде өзгертілген жағдайда, онда 5-кестенің 4-бағанында оның өзгеруін ескере отырып, есепті ай ішінде болған барлық мөлшерлемелердің ішіндегі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bookmarkStart w:name="z66" w:id="60"/>
    <w:p>
      <w:pPr>
        <w:spacing w:after="0"/>
        <w:ind w:left="0"/>
        <w:jc w:val="both"/>
      </w:pPr>
      <w:r>
        <w:rPr>
          <w:rFonts w:ascii="Times New Roman"/>
          <w:b w:val="false"/>
          <w:i w:val="false"/>
          <w:color w:val="000000"/>
          <w:sz w:val="28"/>
        </w:rPr>
        <w:t xml:space="preserve">
      33. Жаңадан тартылған шетел валютасындағы депозиттер шетел валютасындағы депозитті тарту күніне № 15 қаулының және № 99 бұйрықтың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есептеледі.</w:t>
      </w:r>
    </w:p>
    <w:bookmarkEnd w:id="60"/>
    <w:bookmarkStart w:name="z67" w:id="61"/>
    <w:p>
      <w:pPr>
        <w:spacing w:after="0"/>
        <w:ind w:left="0"/>
        <w:jc w:val="both"/>
      </w:pPr>
      <w:r>
        <w:rPr>
          <w:rFonts w:ascii="Times New Roman"/>
          <w:b w:val="false"/>
          <w:i w:val="false"/>
          <w:color w:val="000000"/>
          <w:sz w:val="28"/>
        </w:rPr>
        <w:t>
      34.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 депозиттерінің сыйақысының тиісінше көлемі, ең жоғары жылдық тиімді және орташа мөлшерленген жылдық тиімді мөлшерлемесі көрсетіледі. Егер мерзімі ұзартылған депозит бойынша сыйақы мөлшерлемесі есепті ай ішінде қайта өзгертілген жағдайда, 5-кестенің 7-бағанында оның өзгеруін ескере отырып, депозиттің мерзімі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мерзімін ұзарту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ағындар ескеріледі.</w:t>
      </w:r>
    </w:p>
    <w:bookmarkEnd w:id="61"/>
    <w:p>
      <w:pPr>
        <w:spacing w:after="0"/>
        <w:ind w:left="0"/>
        <w:jc w:val="both"/>
      </w:pPr>
      <w:r>
        <w:rPr>
          <w:rFonts w:ascii="Times New Roman"/>
          <w:b w:val="false"/>
          <w:i w:val="false"/>
          <w:color w:val="000000"/>
          <w:sz w:val="28"/>
        </w:rPr>
        <w:t>
      5-кестенің 9, 10 және 11-бағандарында белгіленген пайыздық мөлшерлемесі бар депозиттің әрбір санаты бойынша сыйақы мөлшерлемесін өзгертпей есепті айда ұзартылған екінші деңгейдегі банк депозиттері сыйақысының тиісінше көлемі, ең жоғары жылдық тиімді және орташа мөлшерленген жылдық тиімді мөлшерлемесі көрсетіледі.</w:t>
      </w:r>
    </w:p>
    <w:p>
      <w:pPr>
        <w:spacing w:after="0"/>
        <w:ind w:left="0"/>
        <w:jc w:val="both"/>
      </w:pPr>
      <w:r>
        <w:rPr>
          <w:rFonts w:ascii="Times New Roman"/>
          <w:b w:val="false"/>
          <w:i w:val="false"/>
          <w:color w:val="000000"/>
          <w:sz w:val="28"/>
        </w:rPr>
        <w:t xml:space="preserve">
      5-кестенің 6, 7, 8, 9, 10 және 11-бағандары осы түсіндірменің </w:t>
      </w:r>
      <w:r>
        <w:rPr>
          <w:rFonts w:ascii="Times New Roman"/>
          <w:b w:val="false"/>
          <w:i w:val="false"/>
          <w:color w:val="000000"/>
          <w:sz w:val="28"/>
        </w:rPr>
        <w:t>31-тармағында</w:t>
      </w:r>
      <w:r>
        <w:rPr>
          <w:rFonts w:ascii="Times New Roman"/>
          <w:b w:val="false"/>
          <w:i w:val="false"/>
          <w:color w:val="000000"/>
          <w:sz w:val="28"/>
        </w:rPr>
        <w:t xml:space="preserve"> көрсетілген талаптарға сәйкес толтырылуға тиіс. Яғни, егер бастапқыда сыйақы мөлшерлемесін сақтай отырып ұзарту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w:t>
      </w:r>
    </w:p>
    <w:p>
      <w:pPr>
        <w:spacing w:after="0"/>
        <w:ind w:left="0"/>
        <w:jc w:val="both"/>
      </w:pPr>
      <w:r>
        <w:rPr>
          <w:rFonts w:ascii="Times New Roman"/>
          <w:b w:val="false"/>
          <w:i w:val="false"/>
          <w:color w:val="000000"/>
          <w:sz w:val="28"/>
        </w:rPr>
        <w:t>
      Егер есепті ай ішінде ұзартылған депозит бойынша сыйақы мөлшерлемесі өзгертілген жағдайда, 5-кестенің 10-бағанында оның өзгеруін ескере отырып, депозит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өзгертілген есепті айда ұзартылған депозиттер 5-кестенің 12, 13 және 14-бағандарында қайталанбайды. Депозиттердің көлемін есептеу кезінде ұзартылған депозиттің сомасы ұзарту сәтіндегі сыйақы мөлшерлемесін өзгертпестен және ол бойынша есепті айдағы барлық ағындар, осындай депозиттер бойынша сыйақы мөлшерлемесінің жалпы өзгеруінен кейін болған ағындарды қоса алғанда, ұзарту күнінен бастап ескеріледі.</w:t>
      </w:r>
    </w:p>
    <w:p>
      <w:pPr>
        <w:spacing w:after="0"/>
        <w:ind w:left="0"/>
        <w:jc w:val="both"/>
      </w:pPr>
      <w:r>
        <w:rPr>
          <w:rFonts w:ascii="Times New Roman"/>
          <w:b w:val="false"/>
          <w:i w:val="false"/>
          <w:color w:val="000000"/>
          <w:sz w:val="28"/>
        </w:rPr>
        <w:t>
      Есепті айда 1 реттен артық мерзімі ұзартылатын депозиттер (1 (бір) айды қоса алғандағы мерзімге дейінгі депозиттер) бастапқыда мерзімі ұзартылатын көлем бойынша бірінші рет мерзімінің ұзартылуы ғана көрсетіледі, бұл ретте осы депозиттің мерзімін ұзарту кезінде есепті ай ішінде болған барлық мөлшерлемелердің ең жоғары сыйақы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ағындар бастапқы мерзімін ұзарту күнінен бастап енгізіледі.</w:t>
      </w:r>
    </w:p>
    <w:bookmarkStart w:name="z68" w:id="62"/>
    <w:p>
      <w:pPr>
        <w:spacing w:after="0"/>
        <w:ind w:left="0"/>
        <w:jc w:val="both"/>
      </w:pPr>
      <w:r>
        <w:rPr>
          <w:rFonts w:ascii="Times New Roman"/>
          <w:b w:val="false"/>
          <w:i w:val="false"/>
          <w:color w:val="000000"/>
          <w:sz w:val="28"/>
        </w:rPr>
        <w:t xml:space="preserve">
      35. 5-кестенің 12, 13 және 14-бағандарында сыйақы мөлшерлемелері есепті айда өзгертілген екінші деңгейдегі банк депозиттері сыйақысының ең жоғары жылдық тиімді және орташа мөлшерленген жылдық тиімді мөлшерлемелері, мерзімі ұзартылған депозиттерді және мөлшерлемелері өзгертілген жаңадан тартылған депозиттерді қоспағанда, белгіленген пайыздық мөлшерлемесі бар депозиттің әрбір санаты бойынша тиісінше көлемі көрсетіледі есепті ай ішіндегі сыйақылар. Депозиттер көлемін есептеу кезінде сыйақы мөлшерлемесі өзгерген сәттегі депозит сомасы және ол бойынша есепті айдағы барлық ағындар ескеріледі. </w:t>
      </w:r>
    </w:p>
    <w:bookmarkEnd w:id="62"/>
    <w:p>
      <w:pPr>
        <w:spacing w:after="0"/>
        <w:ind w:left="0"/>
        <w:jc w:val="both"/>
      </w:pPr>
      <w:r>
        <w:rPr>
          <w:rFonts w:ascii="Times New Roman"/>
          <w:b w:val="false"/>
          <w:i w:val="false"/>
          <w:color w:val="000000"/>
          <w:sz w:val="28"/>
        </w:rPr>
        <w:t>
      Есепті айда сыйақы мөлшерлемесі өзгертілген депозиттер бойынша қалдық сыйақы мөлшерлемесі өзгерген күнге айқындалады. Мұндай депозиттер бойынша ағындар сыйақы мөлшерлемесі өзгерген күннен бастап енгізіледі.</w:t>
      </w:r>
    </w:p>
    <w:bookmarkStart w:name="z69" w:id="63"/>
    <w:p>
      <w:pPr>
        <w:spacing w:after="0"/>
        <w:ind w:left="0"/>
        <w:jc w:val="both"/>
      </w:pPr>
      <w:r>
        <w:rPr>
          <w:rFonts w:ascii="Times New Roman"/>
          <w:b w:val="false"/>
          <w:i w:val="false"/>
          <w:color w:val="000000"/>
          <w:sz w:val="28"/>
        </w:rPr>
        <w:t>
      36. Әрбір жаңадан тартылған депозит 29-тармақта көрсетілген жаңадан тартылған депозиттер түрлерінің біріне ғана жатқызылуы тиіс.</w:t>
      </w:r>
    </w:p>
    <w:bookmarkEnd w:id="63"/>
    <w:p>
      <w:pPr>
        <w:spacing w:after="0"/>
        <w:ind w:left="0"/>
        <w:jc w:val="both"/>
      </w:pPr>
      <w:r>
        <w:rPr>
          <w:rFonts w:ascii="Times New Roman"/>
          <w:b w:val="false"/>
          <w:i w:val="false"/>
          <w:color w:val="000000"/>
          <w:sz w:val="28"/>
        </w:rPr>
        <w:t>
      5-кестенің 3, 6, 9 және 12-бағандарының сомасы есепті айда олар бойынша барлық ағындарды ескере отырып, есепті айда жаңадан тартылған депозиттердің көлеміне тең болуға тиіс.</w:t>
      </w:r>
    </w:p>
    <w:bookmarkStart w:name="z70" w:id="64"/>
    <w:p>
      <w:pPr>
        <w:spacing w:after="0"/>
        <w:ind w:left="0"/>
        <w:jc w:val="both"/>
      </w:pPr>
      <w:r>
        <w:rPr>
          <w:rFonts w:ascii="Times New Roman"/>
          <w:b w:val="false"/>
          <w:i w:val="false"/>
          <w:color w:val="000000"/>
          <w:sz w:val="28"/>
        </w:rPr>
        <w:t xml:space="preserve">
      37. Есепті ай ішінде тартылған салымның әрбір санаты бойынша, оның ішінде салымның мерзіміне байланысты (бұл көрсетілген жерде) жеке есептелетін орташа мөлшерленген жылдық тиімді сыйақы мөлшерлемесі мынадай формула бойынша көрсетіледі: </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ЖТСМ орт. мөлш. – салымның белгілі бір санаты бойынша орташа орташа мөлшерленген жылдық тиімді сыйақы мөлшерлемесі;</w:t>
      </w:r>
    </w:p>
    <w:p>
      <w:pPr>
        <w:spacing w:after="0"/>
        <w:ind w:left="0"/>
        <w:jc w:val="both"/>
      </w:pPr>
      <w:r>
        <w:rPr>
          <w:rFonts w:ascii="Times New Roman"/>
          <w:b w:val="false"/>
          <w:i w:val="false"/>
          <w:color w:val="000000"/>
          <w:sz w:val="28"/>
        </w:rPr>
        <w:t>
      ЖТСМi – салымның белгілі бір санаты бойынша жылдық тиімді сыйақы мөлшерлемесі;</w:t>
      </w:r>
    </w:p>
    <w:p>
      <w:pPr>
        <w:spacing w:after="0"/>
        <w:ind w:left="0"/>
        <w:jc w:val="both"/>
      </w:pPr>
      <w:r>
        <w:rPr>
          <w:rFonts w:ascii="Times New Roman"/>
          <w:b w:val="false"/>
          <w:i w:val="false"/>
          <w:color w:val="000000"/>
          <w:sz w:val="28"/>
        </w:rPr>
        <w:t>
      Vi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қоспағанда) бірдей ЖТСМi бойынша тартылған салымдардың сомасы (барлық ағындар).</w:t>
      </w:r>
    </w:p>
    <w:p>
      <w:pPr>
        <w:spacing w:after="0"/>
        <w:ind w:left="0"/>
        <w:jc w:val="both"/>
      </w:pPr>
      <w:r>
        <w:rPr>
          <w:rFonts w:ascii="Times New Roman"/>
          <w:b w:val="false"/>
          <w:i w:val="false"/>
          <w:color w:val="000000"/>
          <w:sz w:val="28"/>
        </w:rPr>
        <w:t xml:space="preserve">
      Есепті айда жаңадан тартылған салымдардың сомасын есептеу кезінде осы түсіндірменің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есепті айда жаңадан тартылған салым бойынша барлық ағындар ескеріледі.</w:t>
      </w:r>
    </w:p>
    <w:bookmarkStart w:name="z71" w:id="65"/>
    <w:p>
      <w:pPr>
        <w:spacing w:after="0"/>
        <w:ind w:left="0"/>
        <w:jc w:val="both"/>
      </w:pPr>
      <w:r>
        <w:rPr>
          <w:rFonts w:ascii="Times New Roman"/>
          <w:b w:val="false"/>
          <w:i w:val="false"/>
          <w:color w:val="000000"/>
          <w:sz w:val="28"/>
        </w:rPr>
        <w:t>
      38.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bookmarkEnd w:id="65"/>
    <w:p>
      <w:pPr>
        <w:spacing w:after="0"/>
        <w:ind w:left="0"/>
        <w:jc w:val="both"/>
      </w:pPr>
      <w:r>
        <w:rPr>
          <w:rFonts w:ascii="Times New Roman"/>
          <w:b w:val="false"/>
          <w:i w:val="false"/>
          <w:color w:val="000000"/>
          <w:sz w:val="28"/>
        </w:rPr>
        <w:t>
      егер жүздік үлес 5 (бестен) көп немесе оған тең болса, ондық үлес 1 (бірге) ұлғайтылады, одан кейін келетін барлық таңбалар алып тасталады;</w:t>
      </w:r>
    </w:p>
    <w:p>
      <w:pPr>
        <w:spacing w:after="0"/>
        <w:ind w:left="0"/>
        <w:jc w:val="both"/>
      </w:pPr>
      <w:r>
        <w:rPr>
          <w:rFonts w:ascii="Times New Roman"/>
          <w:b w:val="false"/>
          <w:i w:val="false"/>
          <w:color w:val="000000"/>
          <w:sz w:val="28"/>
        </w:rPr>
        <w:t>
      егер жүздік үлес 5 (бестен) аз болса, ондық үлес өзгеріссіз қалады, одан кейін келетін барлық таңбалар алып тасталады.</w:t>
      </w:r>
    </w:p>
    <w:bookmarkStart w:name="z72" w:id="66"/>
    <w:p>
      <w:pPr>
        <w:spacing w:after="0"/>
        <w:ind w:left="0"/>
        <w:jc w:val="both"/>
      </w:pPr>
      <w:r>
        <w:rPr>
          <w:rFonts w:ascii="Times New Roman"/>
          <w:b w:val="false"/>
          <w:i w:val="false"/>
          <w:color w:val="000000"/>
          <w:sz w:val="28"/>
        </w:rPr>
        <w:t>
      39.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bookmarkEnd w:id="66"/>
    <w:bookmarkStart w:name="z73" w:id="67"/>
    <w:p>
      <w:pPr>
        <w:spacing w:after="0"/>
        <w:ind w:left="0"/>
        <w:jc w:val="both"/>
      </w:pPr>
      <w:r>
        <w:rPr>
          <w:rFonts w:ascii="Times New Roman"/>
          <w:b w:val="false"/>
          <w:i w:val="false"/>
          <w:color w:val="000000"/>
          <w:sz w:val="28"/>
        </w:rPr>
        <w:t>
      40.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bookmarkEnd w:id="67"/>
    <w:p>
      <w:pPr>
        <w:spacing w:after="0"/>
        <w:ind w:left="0"/>
        <w:jc w:val="both"/>
      </w:pPr>
      <w:r>
        <w:rPr>
          <w:rFonts w:ascii="Times New Roman"/>
          <w:b w:val="false"/>
          <w:i w:val="false"/>
          <w:color w:val="000000"/>
          <w:sz w:val="28"/>
        </w:rPr>
        <w:t>
      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pPr>
        <w:spacing w:after="0"/>
        <w:ind w:left="0"/>
        <w:jc w:val="both"/>
      </w:pPr>
      <w:r>
        <w:rPr>
          <w:rFonts w:ascii="Times New Roman"/>
          <w:b w:val="false"/>
          <w:i w:val="false"/>
          <w:color w:val="000000"/>
          <w:sz w:val="28"/>
        </w:rPr>
        <w:t>
      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pPr>
        <w:spacing w:after="0"/>
        <w:ind w:left="0"/>
        <w:jc w:val="both"/>
      </w:pPr>
      <w:r>
        <w:rPr>
          <w:rFonts w:ascii="Times New Roman"/>
          <w:b w:val="false"/>
          <w:i w:val="false"/>
          <w:color w:val="000000"/>
          <w:sz w:val="28"/>
        </w:rPr>
        <w:t>
      ақша нарығының мөлшерлемелері бойынша: ТОНИА (TONIA) – теңге ОверНайт индексі Авередж (Tenge OverNight Index Average), ТВИНА (TWINA) – теңге Вик индексі Авередж (Tenge Week Index Average) – "Қазақстан қор биржасы" акционерлік қоғамының ресми интернет-ресурсында жарияланатын деректер.</w:t>
      </w:r>
    </w:p>
    <w:bookmarkStart w:name="z74" w:id="68"/>
    <w:p>
      <w:pPr>
        <w:spacing w:after="0"/>
        <w:ind w:left="0"/>
        <w:jc w:val="both"/>
      </w:pPr>
      <w:r>
        <w:rPr>
          <w:rFonts w:ascii="Times New Roman"/>
          <w:b w:val="false"/>
          <w:i w:val="false"/>
          <w:color w:val="000000"/>
          <w:sz w:val="28"/>
        </w:rPr>
        <w:t>
      41.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ағындар ескеріледі.</w:t>
      </w:r>
    </w:p>
    <w:bookmarkEnd w:id="68"/>
    <w:bookmarkStart w:name="z75" w:id="69"/>
    <w:p>
      <w:pPr>
        <w:spacing w:after="0"/>
        <w:ind w:left="0"/>
        <w:jc w:val="both"/>
      </w:pPr>
      <w:r>
        <w:rPr>
          <w:rFonts w:ascii="Times New Roman"/>
          <w:b w:val="false"/>
          <w:i w:val="false"/>
          <w:color w:val="000000"/>
          <w:sz w:val="28"/>
        </w:rPr>
        <w:t xml:space="preserve">
      42. 6-кестенің 5-бағанында өзгермелі пайыздық мөлшерлемесі бар салымның әрбір санаты бойынша екінші деңгейдегі банк дербес есептейтін және белгілейтін пайыздық спред мөлшерлемесінің мәні көрсетіледі. </w:t>
      </w:r>
    </w:p>
    <w:bookmarkEnd w:id="69"/>
    <w:p>
      <w:pPr>
        <w:spacing w:after="0"/>
        <w:ind w:left="0"/>
        <w:jc w:val="both"/>
      </w:pPr>
      <w:r>
        <w:rPr>
          <w:rFonts w:ascii="Times New Roman"/>
          <w:b w:val="false"/>
          <w:i w:val="false"/>
          <w:color w:val="000000"/>
          <w:sz w:val="28"/>
        </w:rPr>
        <w:t>
      Егер бір бенчмаркілі өзгермелі пайыздық мөлшерлемесі бар салымдар бойынша пайыздық спред мөлшерлемесінің әртүрлі мәндері қолданылған жағдайда, пайыздық спредтің қолданылған ең жоғары мөлшерлемесі көрсетіледі.</w:t>
      </w:r>
    </w:p>
    <w:bookmarkStart w:name="z76" w:id="70"/>
    <w:p>
      <w:pPr>
        <w:spacing w:after="0"/>
        <w:ind w:left="0"/>
        <w:jc w:val="both"/>
      </w:pPr>
      <w:r>
        <w:rPr>
          <w:rFonts w:ascii="Times New Roman"/>
          <w:b w:val="false"/>
          <w:i w:val="false"/>
          <w:color w:val="000000"/>
          <w:sz w:val="28"/>
        </w:rPr>
        <w:t>
      43. 6-кестенің 6-бағанында есепті ай ішінде тартылған салымның әрбір санаты ішінде ең жоғары жылдық тиімді сыйақы мөлшерлемесі көрсетіледі.</w:t>
      </w:r>
    </w:p>
    <w:bookmarkEnd w:id="70"/>
    <w:bookmarkStart w:name="z77" w:id="71"/>
    <w:p>
      <w:pPr>
        <w:spacing w:after="0"/>
        <w:ind w:left="0"/>
        <w:jc w:val="both"/>
      </w:pPr>
      <w:r>
        <w:rPr>
          <w:rFonts w:ascii="Times New Roman"/>
          <w:b w:val="false"/>
          <w:i w:val="false"/>
          <w:color w:val="000000"/>
          <w:sz w:val="28"/>
        </w:rPr>
        <w:t>
      44. Бір немесе бірнеше санат бойынша салымдар болмаса бағандар мен тиісті жолдар толтырылмайды.</w:t>
      </w:r>
    </w:p>
    <w:bookmarkEnd w:id="71"/>
    <w:bookmarkStart w:name="z78" w:id="72"/>
    <w:p>
      <w:pPr>
        <w:spacing w:after="0"/>
        <w:ind w:left="0"/>
        <w:jc w:val="both"/>
      </w:pPr>
      <w:r>
        <w:rPr>
          <w:rFonts w:ascii="Times New Roman"/>
          <w:b w:val="false"/>
          <w:i w:val="false"/>
          <w:color w:val="000000"/>
          <w:sz w:val="28"/>
        </w:rPr>
        <w:t>
      45. 7-кестенің 1-бағанында жеке тұлғалардың депозиттерін тарту үшін агенттік желінің болуы немесе болмауы (иә немесе жоқ) көрсетіледі.</w:t>
      </w:r>
    </w:p>
    <w:bookmarkEnd w:id="72"/>
    <w:bookmarkStart w:name="z79" w:id="73"/>
    <w:p>
      <w:pPr>
        <w:spacing w:after="0"/>
        <w:ind w:left="0"/>
        <w:jc w:val="both"/>
      </w:pPr>
      <w:r>
        <w:rPr>
          <w:rFonts w:ascii="Times New Roman"/>
          <w:b w:val="false"/>
          <w:i w:val="false"/>
          <w:color w:val="000000"/>
          <w:sz w:val="28"/>
        </w:rPr>
        <w:t>
      46. Мәліметтер болмаса (яғни 7-кестенің 1-жолында "жоқ" деп көрсету) 7-кестенің 2 және 3-бағандары толтырылмайды.</w:t>
      </w:r>
    </w:p>
    <w:bookmarkEnd w:id="73"/>
    <w:bookmarkStart w:name="z80" w:id="74"/>
    <w:p>
      <w:pPr>
        <w:spacing w:after="0"/>
        <w:ind w:left="0"/>
        <w:jc w:val="both"/>
      </w:pPr>
      <w:r>
        <w:rPr>
          <w:rFonts w:ascii="Times New Roman"/>
          <w:b w:val="false"/>
          <w:i w:val="false"/>
          <w:color w:val="000000"/>
          <w:sz w:val="28"/>
        </w:rPr>
        <w:t xml:space="preserve">
      47. 7-кестенің 2-жолында екінші деңгейдегі банктің Ұлттық пошта операторы арқылы жеке тұлғалардың депозиттерін тарту фактілерінің болуы немесе болмауы туралы деректер (иә немесе жоқ) көрсетіледі. </w:t>
      </w:r>
    </w:p>
    <w:bookmarkEnd w:id="74"/>
    <w:bookmarkStart w:name="z81" w:id="75"/>
    <w:p>
      <w:pPr>
        <w:spacing w:after="0"/>
        <w:ind w:left="0"/>
        <w:jc w:val="both"/>
      </w:pPr>
      <w:r>
        <w:rPr>
          <w:rFonts w:ascii="Times New Roman"/>
          <w:b w:val="false"/>
          <w:i w:val="false"/>
          <w:color w:val="000000"/>
          <w:sz w:val="28"/>
        </w:rPr>
        <w:t>
      48. 7-кестенің 3-жолында екінші деңгейдегі банктің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bookmarkEnd w:id="75"/>
    <w:bookmarkStart w:name="z82" w:id="76"/>
    <w:p>
      <w:pPr>
        <w:spacing w:after="0"/>
        <w:ind w:left="0"/>
        <w:jc w:val="both"/>
      </w:pPr>
      <w:r>
        <w:rPr>
          <w:rFonts w:ascii="Times New Roman"/>
          <w:b w:val="false"/>
          <w:i w:val="false"/>
          <w:color w:val="000000"/>
          <w:sz w:val="28"/>
        </w:rPr>
        <w:t>
      49. 8-кесте есепті айдың күнтізбелік бірінші – жиырмасыншы (қоса алғанда) күні аралығындағы кезеңде екінші деңгейдегі банктердің белгіленген пайыздық мөлшерлемесі бар жеке тұлғалардың жинақ салымдарын қоса алғанда, мерзімділік шарттарына сәйкес келмейтін жаңадан тартылған салымдар және мерзімділік шарттарына сәйкес салымдар бойынша толтырылады.</w:t>
      </w:r>
    </w:p>
    <w:bookmarkEnd w:id="76"/>
    <w:p>
      <w:pPr>
        <w:spacing w:after="0"/>
        <w:ind w:left="0"/>
        <w:jc w:val="both"/>
      </w:pPr>
      <w:r>
        <w:rPr>
          <w:rFonts w:ascii="Times New Roman"/>
          <w:b w:val="false"/>
          <w:i w:val="false"/>
          <w:color w:val="000000"/>
          <w:sz w:val="28"/>
        </w:rPr>
        <w:t>
      Есепті айда жаңадан тартылған салымдар болмаған кезде 8-кесте толтырылмайды.</w:t>
      </w:r>
    </w:p>
    <w:bookmarkStart w:name="z83" w:id="77"/>
    <w:p>
      <w:pPr>
        <w:spacing w:after="0"/>
        <w:ind w:left="0"/>
        <w:jc w:val="both"/>
      </w:pPr>
      <w:r>
        <w:rPr>
          <w:rFonts w:ascii="Times New Roman"/>
          <w:b w:val="false"/>
          <w:i w:val="false"/>
          <w:color w:val="000000"/>
          <w:sz w:val="28"/>
        </w:rPr>
        <w:t>
      50. 8-кестенің 3-бағанында есепті айдың жиырмасыншы (қоса алғанда) күнтізбелік күні бойынша жаңадан тартылған салымның әрбір санаты ішінде, оның ішінде мынадай салымдар бойынша салымның (ол көрсетілген жерде) мерзіміне байланысты сыйақының ең жоғары жылдық тиімді мөлшерлемесі көрсетіледі:</w:t>
      </w:r>
    </w:p>
    <w:bookmarkEnd w:id="77"/>
    <w:p>
      <w:pPr>
        <w:spacing w:after="0"/>
        <w:ind w:left="0"/>
        <w:jc w:val="both"/>
      </w:pPr>
      <w:r>
        <w:rPr>
          <w:rFonts w:ascii="Times New Roman"/>
          <w:b w:val="false"/>
          <w:i w:val="false"/>
          <w:color w:val="000000"/>
          <w:sz w:val="28"/>
        </w:rPr>
        <w:t>
      қатысушы банк есепті ай ішінде банктік салым шарты бойынша қабылдаған салым;</w:t>
      </w:r>
    </w:p>
    <w:p>
      <w:pPr>
        <w:spacing w:after="0"/>
        <w:ind w:left="0"/>
        <w:jc w:val="both"/>
      </w:pPr>
      <w:r>
        <w:rPr>
          <w:rFonts w:ascii="Times New Roman"/>
          <w:b w:val="false"/>
          <w:i w:val="false"/>
          <w:color w:val="000000"/>
          <w:sz w:val="28"/>
        </w:rPr>
        <w:t>
      есепті ай ішінде мерзімі ұзартылған банктік салым шарты бойынша салым;</w:t>
      </w:r>
    </w:p>
    <w:p>
      <w:pPr>
        <w:spacing w:after="0"/>
        <w:ind w:left="0"/>
        <w:jc w:val="both"/>
      </w:pPr>
      <w:r>
        <w:rPr>
          <w:rFonts w:ascii="Times New Roman"/>
          <w:b w:val="false"/>
          <w:i w:val="false"/>
          <w:color w:val="000000"/>
          <w:sz w:val="28"/>
        </w:rPr>
        <w:t>
      сыйақы мөлшерлемесі есепті ай ішінде өзгертілген салым.</w:t>
      </w:r>
    </w:p>
    <w:bookmarkStart w:name="z84" w:id="78"/>
    <w:p>
      <w:pPr>
        <w:spacing w:after="0"/>
        <w:ind w:left="0"/>
        <w:jc w:val="both"/>
      </w:pPr>
      <w:r>
        <w:rPr>
          <w:rFonts w:ascii="Times New Roman"/>
          <w:b w:val="false"/>
          <w:i w:val="false"/>
          <w:color w:val="000000"/>
          <w:sz w:val="28"/>
        </w:rPr>
        <w:t xml:space="preserve">
      51. 8-кестенің 1.1 және 2.1-жолдарында мерзімділік шарттарына сәйкес келмейтін барлық салымдар арасында сыйақының ең жоғары жылдық тиімді мөлшерлемесі көрсетіледі. </w:t>
      </w:r>
    </w:p>
    <w:bookmarkEnd w:id="78"/>
    <w:bookmarkStart w:name="z85" w:id="79"/>
    <w:p>
      <w:pPr>
        <w:spacing w:after="0"/>
        <w:ind w:left="0"/>
        <w:jc w:val="both"/>
      </w:pPr>
      <w:r>
        <w:rPr>
          <w:rFonts w:ascii="Times New Roman"/>
          <w:b w:val="false"/>
          <w:i w:val="false"/>
          <w:color w:val="000000"/>
          <w:sz w:val="28"/>
        </w:rPr>
        <w:t>
      52. 8-кестенің 1.2.1, 1.2.2, 1.2.3, 1.2.4, 1.2.5, 2.2.1, 2.2.2, 2.2.3, 2.2.4 және 2.2.5-жолдарында мерзімділік шарттарына сәйкес келетін барлық салымдар мен толықтыру құқығы бар жинақ салымдары арасындағы мерзімге байланысты сыйақының ең жоғары жылдық тиімді мөлшерлемесі көрсетіледі.</w:t>
      </w:r>
    </w:p>
    <w:bookmarkEnd w:id="79"/>
    <w:bookmarkStart w:name="z86" w:id="80"/>
    <w:p>
      <w:pPr>
        <w:spacing w:after="0"/>
        <w:ind w:left="0"/>
        <w:jc w:val="both"/>
      </w:pPr>
      <w:r>
        <w:rPr>
          <w:rFonts w:ascii="Times New Roman"/>
          <w:b w:val="false"/>
          <w:i w:val="false"/>
          <w:color w:val="000000"/>
          <w:sz w:val="28"/>
        </w:rPr>
        <w:t>
      53. 8-кестенің 1.3.1, 1.3.2, 1.3.3, 1.3.4, 1.3.5, 2.3.1, 2.3.2, 2.3.3, 2.3.4, 2.3.5-жолдарында мерзімділік шарттарына сәйкес келетін барлық салымдар мен толықтыру құқығынсыз жинақ салымдары арасындағы мерзімге байланысты сыйақының ең жоғары жылдық тиімді мөлшерлемесі көрсетіледі.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