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2b82" w14:textId="9a82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26 қыркүйектегі № 336 бұйрығы. Қазақстан Республикасының Әділет министрлігінде 2024 жылғы 27 қыркүйекте № 35133 болып тіркелді. Күші жойылды - Қазақстан Республикасы Өнеркәсіп және құрылыс министрінің м.а. 2026 жылғы 24 маусымдағы № 330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24.06.2026 </w:t>
      </w:r>
      <w:r>
        <w:rPr>
          <w:rFonts w:ascii="Times New Roman"/>
          <w:b w:val="false"/>
          <w:i w:val="false"/>
          <w:color w:val="ff0000"/>
          <w:sz w:val="28"/>
        </w:rPr>
        <w:t>№ 330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8-1-тармақпен толықтырылсын:</w:t>
      </w:r>
    </w:p>
    <w:bookmarkEnd w:id="3"/>
    <w:bookmarkStart w:name="z5" w:id="4"/>
    <w:p>
      <w:pPr>
        <w:spacing w:after="0"/>
        <w:ind w:left="0"/>
        <w:jc w:val="both"/>
      </w:pPr>
      <w:r>
        <w:rPr>
          <w:rFonts w:ascii="Times New Roman"/>
          <w:b w:val="false"/>
          <w:i w:val="false"/>
          <w:color w:val="000000"/>
          <w:sz w:val="28"/>
        </w:rPr>
        <w:t>
      "8-1. Тапсырыс беруші сәулет, қала құрылысы және құрылыс қызметі объектілерінің инженерлік-геодезиялық ізденістер (жобалау сатысындағы топографиялық түсірілімдер және объектіні пайдалануға қабылдау сатысындағы атқарушылық түсірілімдер) материалдарының мемлекеттік қала құрылысы кадастрының деректер қорына енгізілуін қамтамасыз етеді.";</w:t>
      </w:r>
    </w:p>
    <w:bookmarkEnd w:id="4"/>
    <w:bookmarkStart w:name="z6"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"8) объектіні пайдалануға қабылдау актісі бекітілген күннен бастап үш жұмыс күні ішінде "Азаматтарға арналған үкімет" мемлекеттік корпорациясы" коммерциялық емес акционерлік қоғамына объектінің техникалық сипаттамаларын, инженерлік желілердің және (немесе) ғимараттардың (құрылыстардың) нақты жағдайының атқарушылық геодезиялық түсірілімін және осы тармақтың 4) тармақшасында көзделген құжаттарды қоса бере отырып, объектіні пайдалануға қабылдаудың бекітілген актісін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4-1-қосымшалары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9" w:id="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26 қыркүйектегі</w:t>
            </w:r>
            <w:r>
              <w:br/>
            </w:r>
            <w:r>
              <w:rPr>
                <w:rFonts w:ascii="Times New Roman"/>
                <w:b w:val="false"/>
                <w:i w:val="false"/>
                <w:color w:val="000000"/>
                <w:sz w:val="20"/>
              </w:rPr>
              <w:t>№ 336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w:t>
            </w:r>
            <w:r>
              <w:br/>
            </w:r>
            <w:r>
              <w:rPr>
                <w:rFonts w:ascii="Times New Roman"/>
                <w:b w:val="false"/>
                <w:i w:val="false"/>
                <w:color w:val="000000"/>
                <w:sz w:val="20"/>
              </w:rPr>
              <w:t>қызметін ұйымдастыру</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3-1-қосымша</w:t>
            </w:r>
          </w:p>
        </w:tc>
      </w:tr>
    </w:tbl>
    <w:bookmarkStart w:name="z16" w:id="12"/>
    <w:p>
      <w:pPr>
        <w:spacing w:after="0"/>
        <w:ind w:left="0"/>
        <w:jc w:val="both"/>
      </w:pPr>
      <w:r>
        <w:rPr>
          <w:rFonts w:ascii="Times New Roman"/>
          <w:b w:val="false"/>
          <w:i w:val="false"/>
          <w:color w:val="000000"/>
          <w:sz w:val="28"/>
        </w:rPr>
        <w:t xml:space="preserve">
      Тапсырыс беруші: __________________________________________________ </w:t>
      </w:r>
    </w:p>
    <w:bookmarkEnd w:id="12"/>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xml:space="preserve">
      Мердігер: 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xml:space="preserve">
      Құрылыс: ____________________________________________________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xml:space="preserve">
      Объект: 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 №_______ мердігерлік шарт (келісімшарт)</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Орындалған жұмыстар актісі _____________ (жылы, айы)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 жұмыстары үшін</w:t>
      </w:r>
    </w:p>
    <w:p>
      <w:pPr>
        <w:spacing w:after="0"/>
        <w:ind w:left="0"/>
        <w:jc w:val="both"/>
      </w:pPr>
      <w:r>
        <w:rPr>
          <w:rFonts w:ascii="Times New Roman"/>
          <w:b w:val="false"/>
          <w:i w:val="false"/>
          <w:color w:val="000000"/>
          <w:sz w:val="28"/>
        </w:rPr>
        <w:t>
      Негіздеме: 20__ жылғы бағада жасал(ды)ған,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позициясының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 ресурс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Жаслаған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(Мердігер)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(ұйымның атауы, бизнес сәйкестендіру</w:t>
            </w:r>
          </w:p>
          <w:p>
            <w:pPr>
              <w:spacing w:after="20"/>
              <w:ind w:left="20"/>
              <w:jc w:val="both"/>
            </w:pPr>
            <w:r>
              <w:rPr>
                <w:rFonts w:ascii="Times New Roman"/>
                <w:b w:val="false"/>
                <w:i w:val="false"/>
                <w:color w:val="000000"/>
                <w:sz w:val="20"/>
              </w:rPr>
              <w:t>
нөмірі немесе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(ұйымның атауы, бизнес</w:t>
            </w:r>
          </w:p>
          <w:p>
            <w:pPr>
              <w:spacing w:after="20"/>
              <w:ind w:left="20"/>
              <w:jc w:val="both"/>
            </w:pPr>
            <w:r>
              <w:rPr>
                <w:rFonts w:ascii="Times New Roman"/>
                <w:b w:val="false"/>
                <w:i w:val="false"/>
                <w:color w:val="000000"/>
                <w:sz w:val="20"/>
              </w:rPr>
              <w:t>
сәйкестендіру нөмірі немесе жеке</w:t>
            </w:r>
          </w:p>
          <w:p>
            <w:pPr>
              <w:spacing w:after="20"/>
              <w:ind w:left="20"/>
              <w:jc w:val="both"/>
            </w:pPr>
            <w:r>
              <w:rPr>
                <w:rFonts w:ascii="Times New Roman"/>
                <w:b w:val="false"/>
                <w:i w:val="false"/>
                <w:color w:val="000000"/>
                <w:sz w:val="20"/>
              </w:rPr>
              <w:t>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қолтаңбаның толық жазылуы)</w:t>
            </w:r>
          </w:p>
          <w:p>
            <w:pPr>
              <w:spacing w:after="20"/>
              <w:ind w:left="20"/>
              <w:jc w:val="both"/>
            </w:pPr>
            <w:r>
              <w:rPr>
                <w:rFonts w:ascii="Times New Roman"/>
                <w:b w:val="false"/>
                <w:i w:val="false"/>
                <w:color w:val="000000"/>
                <w:sz w:val="20"/>
              </w:rPr>
              <w:t>
Мөр орны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қолтаңбаның</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Мөр орны (бар болған жағдайда)</w:t>
            </w:r>
          </w:p>
        </w:tc>
      </w:tr>
    </w:tbl>
    <w:p>
      <w:pPr>
        <w:spacing w:after="0"/>
        <w:ind w:left="0"/>
        <w:jc w:val="both"/>
      </w:pPr>
      <w:r>
        <w:rPr>
          <w:rFonts w:ascii="Times New Roman"/>
          <w:b w:val="false"/>
          <w:i w:val="false"/>
          <w:color w:val="000000"/>
          <w:sz w:val="28"/>
        </w:rPr>
        <w:t>
      Акт бойынша барлығы:______________________________________</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Техникалық қадағалау сарапшысы(лары): 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сәйкестендіру нөмірі, </w:t>
      </w:r>
    </w:p>
    <w:p>
      <w:pPr>
        <w:spacing w:after="0"/>
        <w:ind w:left="0"/>
        <w:jc w:val="both"/>
      </w:pPr>
      <w:r>
        <w:rPr>
          <w:rFonts w:ascii="Times New Roman"/>
          <w:b w:val="false"/>
          <w:i w:val="false"/>
          <w:color w:val="000000"/>
          <w:sz w:val="28"/>
        </w:rPr>
        <w:t>
                        аттестат №, қолы)</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Құрылыс жобасын әзірлеушілер немесе авторлық қадағалау </w:t>
      </w:r>
    </w:p>
    <w:p>
      <w:pPr>
        <w:spacing w:after="0"/>
        <w:ind w:left="0"/>
        <w:jc w:val="both"/>
      </w:pPr>
      <w:r>
        <w:rPr>
          <w:rFonts w:ascii="Times New Roman"/>
          <w:b w:val="false"/>
          <w:i w:val="false"/>
          <w:color w:val="000000"/>
          <w:sz w:val="28"/>
        </w:rPr>
        <w:t xml:space="preserve">
      сарапшысы(лары)___________________________________________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сәйкестендіру нөмірі, </w:t>
      </w:r>
    </w:p>
    <w:p>
      <w:pPr>
        <w:spacing w:after="0"/>
        <w:ind w:left="0"/>
        <w:jc w:val="both"/>
      </w:pPr>
      <w:r>
        <w:rPr>
          <w:rFonts w:ascii="Times New Roman"/>
          <w:b w:val="false"/>
          <w:i w:val="false"/>
          <w:color w:val="000000"/>
          <w:sz w:val="28"/>
        </w:rPr>
        <w:t>
                        аттестат №, қолы)</w:t>
      </w:r>
    </w:p>
    <w:p>
      <w:pPr>
        <w:spacing w:after="0"/>
        <w:ind w:left="0"/>
        <w:jc w:val="both"/>
      </w:pPr>
      <w:r>
        <w:rPr>
          <w:rFonts w:ascii="Times New Roman"/>
          <w:b w:val="false"/>
          <w:i w:val="false"/>
          <w:color w:val="000000"/>
          <w:sz w:val="28"/>
        </w:rPr>
        <w:t>
      Ескертпе: 1. Нысан ресурстық әдісті пайдалану арқылы құрылған сметалар бойынша орындалған жұмыстар актілері үшін қолданылады.</w:t>
      </w:r>
    </w:p>
    <w:p>
      <w:pPr>
        <w:spacing w:after="0"/>
        <w:ind w:left="0"/>
        <w:jc w:val="both"/>
      </w:pPr>
      <w:r>
        <w:rPr>
          <w:rFonts w:ascii="Times New Roman"/>
          <w:b w:val="false"/>
          <w:i w:val="false"/>
          <w:color w:val="000000"/>
          <w:sz w:val="28"/>
        </w:rPr>
        <w:t>
      2. 9-бағанда, орындалған жұмыстардың актісінде бөлек жолақта ескерілген сол материалдық ресурстар және жабдықтардың мәліметі көрсетіледі.</w:t>
      </w:r>
    </w:p>
    <w:bookmarkStart w:name="z18" w:id="14"/>
    <w:p>
      <w:pPr>
        <w:spacing w:after="0"/>
        <w:ind w:left="0"/>
        <w:jc w:val="left"/>
      </w:pPr>
      <w:r>
        <w:rPr>
          <w:rFonts w:ascii="Times New Roman"/>
          <w:b/>
          <w:i w:val="false"/>
          <w:color w:val="000000"/>
        </w:rPr>
        <w:t xml:space="preserve"> Орындалған жұмыстар актісіне Материалдық ресурстар мен  жабдықтардың жиынтық ведомості _________________________ (ғимарттың,үйдің, объектінің, құрылыстың атауы)</w:t>
      </w:r>
    </w:p>
    <w:bookmarkEnd w:id="14"/>
    <w:p>
      <w:pPr>
        <w:spacing w:after="0"/>
        <w:ind w:left="0"/>
        <w:jc w:val="both"/>
      </w:pPr>
      <w:r>
        <w:rPr>
          <w:rFonts w:ascii="Times New Roman"/>
          <w:b w:val="false"/>
          <w:i w:val="false"/>
          <w:color w:val="000000"/>
          <w:sz w:val="28"/>
        </w:rPr>
        <w:t>
      Негіздеме: Орындалған жұмыстар актісі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(өндіруші 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Материалдар (ранжирлнген тәртіппен)</w:t>
      </w:r>
    </w:p>
    <w:p>
      <w:pPr>
        <w:spacing w:after="0"/>
        <w:ind w:left="0"/>
        <w:jc w:val="both"/>
      </w:pPr>
      <w:r>
        <w:rPr>
          <w:rFonts w:ascii="Times New Roman"/>
          <w:b w:val="false"/>
          <w:i w:val="false"/>
          <w:color w:val="000000"/>
          <w:sz w:val="28"/>
        </w:rPr>
        <w:t>
      Жабдық (ранжирленген тәртіппен)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(құрылыс</w:t>
            </w:r>
            <w:r>
              <w:br/>
            </w:r>
            <w:r>
              <w:rPr>
                <w:rFonts w:ascii="Times New Roman"/>
                <w:b w:val="false"/>
                <w:i w:val="false"/>
                <w:color w:val="000000"/>
                <w:sz w:val="20"/>
              </w:rPr>
              <w:t xml:space="preserve">салушының) қызметін </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 xml:space="preserve">функцияларын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оның мекенжайы:</w:t>
      </w:r>
    </w:p>
    <w:bookmarkStart w:name="z21" w:id="15"/>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(ресурстық әдіс бойынша) 20___ жылғы __________</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кіші бағдарлама/ерекшелік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мен шығындар,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басынан бастап есепті айға дейін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айға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ҚҚС-сыз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құрылыс-мондаждау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Жабдықдардың, жиһаз және мүккәммалдың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Тапсырыс беруші 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Мердігер 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Техникалық қадағалау сарапшысы (лары): _________________________ </w:t>
      </w:r>
    </w:p>
    <w:p>
      <w:pPr>
        <w:spacing w:after="0"/>
        <w:ind w:left="0"/>
        <w:jc w:val="both"/>
      </w:pPr>
      <w:r>
        <w:rPr>
          <w:rFonts w:ascii="Times New Roman"/>
          <w:b w:val="false"/>
          <w:i w:val="false"/>
          <w:color w:val="000000"/>
          <w:sz w:val="28"/>
        </w:rPr>
        <w:t xml:space="preserve">
      (лауазымы, аты-жөні, әкесінің аты (бар болған жағдайды), қолы, бизнес </w:t>
      </w:r>
    </w:p>
    <w:p>
      <w:pPr>
        <w:spacing w:after="0"/>
        <w:ind w:left="0"/>
        <w:jc w:val="both"/>
      </w:pPr>
      <w:r>
        <w:rPr>
          <w:rFonts w:ascii="Times New Roman"/>
          <w:b w:val="false"/>
          <w:i w:val="false"/>
          <w:color w:val="000000"/>
          <w:sz w:val="28"/>
        </w:rPr>
        <w:t>
      сәйкестендіру нөмірі немесе жеке сәйкестендіру нөмірі, аттестат №, қолы,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