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73a6" w14:textId="c307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инспекторлардың құрылыс саласындағы қызметті тоқтата тұру туралы актісінің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25 қыркүйектегі № 333 бұйрығы. Қазақстан Республикасының Әділет министрлігінде 2024 жылғы 26 қыркүйекте № 35125 болып тіркелді. Күші жойылды - Қазақстан Республикасы Өнеркәсіп және құрылыс министрінің м.а. 2026 жылғы 5 маусымдағы № 285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05.06.2026 </w:t>
      </w:r>
      <w:r>
        <w:rPr>
          <w:rFonts w:ascii="Times New Roman"/>
          <w:b w:val="false"/>
          <w:i w:val="false"/>
          <w:color w:val="ff0000"/>
          <w:sz w:val="28"/>
        </w:rPr>
        <w:t>№ 285</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12-5)-тармақшасына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мемлекеттік инспекторлардың құрылыс саласындағы қызметті тоқтата тұру туралы актісінің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атқарушысының </w:t>
            </w:r>
            <w:r>
              <w:br/>
            </w:r>
            <w:r>
              <w:rPr>
                <w:rFonts w:ascii="Times New Roman"/>
                <w:b w:val="false"/>
                <w:i w:val="false"/>
                <w:color w:val="000000"/>
                <w:sz w:val="20"/>
              </w:rPr>
              <w:t xml:space="preserve">2024 жылғы 25 қыркүйектегі </w:t>
            </w:r>
            <w:r>
              <w:br/>
            </w:r>
            <w:r>
              <w:rPr>
                <w:rFonts w:ascii="Times New Roman"/>
                <w:b w:val="false"/>
                <w:i w:val="false"/>
                <w:color w:val="000000"/>
                <w:sz w:val="20"/>
              </w:rPr>
              <w:t xml:space="preserve">№ 333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7"/>
    <w:p>
      <w:pPr>
        <w:spacing w:after="0"/>
        <w:ind w:left="0"/>
        <w:jc w:val="left"/>
      </w:pPr>
      <w:r>
        <w:rPr>
          <w:rFonts w:ascii="Times New Roman"/>
          <w:b/>
          <w:i w:val="false"/>
          <w:color w:val="000000"/>
        </w:rPr>
        <w:t xml:space="preserve"> Мемлекеттік инспекторлардың құрылыс саласындағы қызметті тоқтата тұру туралы актісі</w:t>
      </w:r>
    </w:p>
    <w:bookmarkEnd w:id="7"/>
    <w:bookmarkStart w:name="z10" w:id="8"/>
    <w:p>
      <w:pPr>
        <w:spacing w:after="0"/>
        <w:ind w:left="0"/>
        <w:jc w:val="both"/>
      </w:pPr>
      <w:r>
        <w:rPr>
          <w:rFonts w:ascii="Times New Roman"/>
          <w:b w:val="false"/>
          <w:i w:val="false"/>
          <w:color w:val="000000"/>
          <w:sz w:val="28"/>
        </w:rPr>
        <w:t>
      1) Жедел ден қою шарасының түрі:________________________________________</w:t>
      </w:r>
    </w:p>
    <w:bookmarkEnd w:id="8"/>
    <w:p>
      <w:pPr>
        <w:spacing w:after="0"/>
        <w:ind w:left="0"/>
        <w:jc w:val="both"/>
      </w:pPr>
      <w:r>
        <w:rPr>
          <w:rFonts w:ascii="Times New Roman"/>
          <w:b w:val="false"/>
          <w:i w:val="false"/>
          <w:color w:val="000000"/>
          <w:sz w:val="28"/>
        </w:rPr>
        <w:t>
      _____________________________________________________________________;</w:t>
      </w:r>
    </w:p>
    <w:bookmarkStart w:name="z11" w:id="9"/>
    <w:p>
      <w:pPr>
        <w:spacing w:after="0"/>
        <w:ind w:left="0"/>
        <w:jc w:val="both"/>
      </w:pPr>
      <w:r>
        <w:rPr>
          <w:rFonts w:ascii="Times New Roman"/>
          <w:b w:val="false"/>
          <w:i w:val="false"/>
          <w:color w:val="000000"/>
          <w:sz w:val="28"/>
        </w:rPr>
        <w:t>
      2) Актінінің жасалған күні, уақыты мен орны:_______________________________</w:t>
      </w:r>
    </w:p>
    <w:bookmarkEnd w:id="9"/>
    <w:p>
      <w:pPr>
        <w:spacing w:after="0"/>
        <w:ind w:left="0"/>
        <w:jc w:val="both"/>
      </w:pPr>
      <w:r>
        <w:rPr>
          <w:rFonts w:ascii="Times New Roman"/>
          <w:b w:val="false"/>
          <w:i w:val="false"/>
          <w:color w:val="000000"/>
          <w:sz w:val="28"/>
        </w:rPr>
        <w:t>
      _____________________________________________________________________;</w:t>
      </w:r>
    </w:p>
    <w:bookmarkStart w:name="z12" w:id="10"/>
    <w:p>
      <w:pPr>
        <w:spacing w:after="0"/>
        <w:ind w:left="0"/>
        <w:jc w:val="both"/>
      </w:pPr>
      <w:r>
        <w:rPr>
          <w:rFonts w:ascii="Times New Roman"/>
          <w:b w:val="false"/>
          <w:i w:val="false"/>
          <w:color w:val="000000"/>
          <w:sz w:val="28"/>
        </w:rPr>
        <w:t>
      3) Мемлекеттік органның атауы:__________________________________________</w:t>
      </w:r>
    </w:p>
    <w:bookmarkEnd w:id="10"/>
    <w:p>
      <w:pPr>
        <w:spacing w:after="0"/>
        <w:ind w:left="0"/>
        <w:jc w:val="both"/>
      </w:pPr>
      <w:r>
        <w:rPr>
          <w:rFonts w:ascii="Times New Roman"/>
          <w:b w:val="false"/>
          <w:i w:val="false"/>
          <w:color w:val="000000"/>
          <w:sz w:val="28"/>
        </w:rPr>
        <w:t>
      _____________________________________________________________________;</w:t>
      </w:r>
    </w:p>
    <w:bookmarkStart w:name="z13" w:id="11"/>
    <w:p>
      <w:pPr>
        <w:spacing w:after="0"/>
        <w:ind w:left="0"/>
        <w:jc w:val="both"/>
      </w:pPr>
      <w:r>
        <w:rPr>
          <w:rFonts w:ascii="Times New Roman"/>
          <w:b w:val="false"/>
          <w:i w:val="false"/>
          <w:color w:val="000000"/>
          <w:sz w:val="28"/>
        </w:rPr>
        <w:t>
      4) Актіні жасайтын адамның тегі, аты, әкесінің аты (егер ол жеке басты куәландыратын құжатта көрсетілсе) және лауазымы:________________________ _____________________________________________________________________;</w:t>
      </w:r>
    </w:p>
    <w:bookmarkEnd w:id="11"/>
    <w:bookmarkStart w:name="z14" w:id="12"/>
    <w:p>
      <w:pPr>
        <w:spacing w:after="0"/>
        <w:ind w:left="0"/>
        <w:jc w:val="both"/>
      </w:pPr>
      <w:r>
        <w:rPr>
          <w:rFonts w:ascii="Times New Roman"/>
          <w:b w:val="false"/>
          <w:i w:val="false"/>
          <w:color w:val="000000"/>
          <w:sz w:val="28"/>
        </w:rPr>
        <w:t>
      5) Бақылау мен қадағалау субъектісінің атауы немесе тегі, аты, әкесінің аты (егер ол жеке басты куәландыратын құжатта көрсетілсе), оның басшысының тегі, аты, әкесінің аты (егер ол жеке басты куәландыратын құжатта көрсетілсе), сондай-ақ бақылау мен қадағалау субъектісінің актіні ресімдеу кезінде болған өкілінің лауазымы:____________________________________________________________</w:t>
      </w:r>
    </w:p>
    <w:bookmarkEnd w:id="12"/>
    <w:p>
      <w:pPr>
        <w:spacing w:after="0"/>
        <w:ind w:left="0"/>
        <w:jc w:val="both"/>
      </w:pPr>
      <w:r>
        <w:rPr>
          <w:rFonts w:ascii="Times New Roman"/>
          <w:b w:val="false"/>
          <w:i w:val="false"/>
          <w:color w:val="000000"/>
          <w:sz w:val="28"/>
        </w:rPr>
        <w:t>
      _____________________________________________________________________;</w:t>
      </w:r>
    </w:p>
    <w:bookmarkStart w:name="z15" w:id="13"/>
    <w:p>
      <w:pPr>
        <w:spacing w:after="0"/>
        <w:ind w:left="0"/>
        <w:jc w:val="both"/>
      </w:pPr>
      <w:r>
        <w:rPr>
          <w:rFonts w:ascii="Times New Roman"/>
          <w:b w:val="false"/>
          <w:i w:val="false"/>
          <w:color w:val="000000"/>
          <w:sz w:val="28"/>
        </w:rPr>
        <w:t>
      6) Жедел ден қою шарасын қолдану негізі:_________________________________</w:t>
      </w:r>
    </w:p>
    <w:bookmarkEnd w:id="13"/>
    <w:p>
      <w:pPr>
        <w:spacing w:after="0"/>
        <w:ind w:left="0"/>
        <w:jc w:val="both"/>
      </w:pPr>
      <w:r>
        <w:rPr>
          <w:rFonts w:ascii="Times New Roman"/>
          <w:b w:val="false"/>
          <w:i w:val="false"/>
          <w:color w:val="000000"/>
          <w:sz w:val="28"/>
        </w:rPr>
        <w:t>
      _____________________________________________________________________;</w:t>
      </w:r>
    </w:p>
    <w:bookmarkStart w:name="z16" w:id="14"/>
    <w:p>
      <w:pPr>
        <w:spacing w:after="0"/>
        <w:ind w:left="0"/>
        <w:jc w:val="both"/>
      </w:pPr>
      <w:r>
        <w:rPr>
          <w:rFonts w:ascii="Times New Roman"/>
          <w:b w:val="false"/>
          <w:i w:val="false"/>
          <w:color w:val="000000"/>
          <w:sz w:val="28"/>
        </w:rPr>
        <w:t>
      7) Жедел ден қою шарасының қолданылу мерзімі (қажет болған кезде):_________</w:t>
      </w:r>
    </w:p>
    <w:bookmarkEnd w:id="14"/>
    <w:p>
      <w:pPr>
        <w:spacing w:after="0"/>
        <w:ind w:left="0"/>
        <w:jc w:val="both"/>
      </w:pPr>
      <w:r>
        <w:rPr>
          <w:rFonts w:ascii="Times New Roman"/>
          <w:b w:val="false"/>
          <w:i w:val="false"/>
          <w:color w:val="000000"/>
          <w:sz w:val="28"/>
        </w:rPr>
        <w:t>
      _____________________________________________________________________;</w:t>
      </w:r>
    </w:p>
    <w:bookmarkStart w:name="z17" w:id="15"/>
    <w:p>
      <w:pPr>
        <w:spacing w:after="0"/>
        <w:ind w:left="0"/>
        <w:jc w:val="both"/>
      </w:pPr>
      <w:r>
        <w:rPr>
          <w:rFonts w:ascii="Times New Roman"/>
          <w:b w:val="false"/>
          <w:i w:val="false"/>
          <w:color w:val="000000"/>
          <w:sz w:val="28"/>
        </w:rPr>
        <w:t>
      8) Актіні алғаны немесе алудан бас тартқаны туралы мәліметтер (күні және бақылау мен қадағалау субъектісі басшысының немесе бақылау мен қадағалау субъектісі өкілінің қолтаңбасы):_________________________________________</w:t>
      </w:r>
    </w:p>
    <w:bookmarkEnd w:id="15"/>
    <w:p>
      <w:pPr>
        <w:spacing w:after="0"/>
        <w:ind w:left="0"/>
        <w:jc w:val="both"/>
      </w:pPr>
      <w:r>
        <w:rPr>
          <w:rFonts w:ascii="Times New Roman"/>
          <w:b w:val="false"/>
          <w:i w:val="false"/>
          <w:color w:val="000000"/>
          <w:sz w:val="28"/>
        </w:rPr>
        <w:t>
      _____________________________________________________________________;</w:t>
      </w:r>
    </w:p>
    <w:bookmarkStart w:name="z18" w:id="16"/>
    <w:p>
      <w:pPr>
        <w:spacing w:after="0"/>
        <w:ind w:left="0"/>
        <w:jc w:val="both"/>
      </w:pPr>
      <w:r>
        <w:rPr>
          <w:rFonts w:ascii="Times New Roman"/>
          <w:b w:val="false"/>
          <w:i w:val="false"/>
          <w:color w:val="000000"/>
          <w:sz w:val="28"/>
        </w:rPr>
        <w:t>
      9) Актіні ресімдеген лауазымды адамның қолтаңбасы:_______________________</w:t>
      </w:r>
    </w:p>
    <w:bookmarkEnd w:id="16"/>
    <w:p>
      <w:pPr>
        <w:spacing w:after="0"/>
        <w:ind w:left="0"/>
        <w:jc w:val="both"/>
      </w:pPr>
      <w:r>
        <w:rPr>
          <w:rFonts w:ascii="Times New Roman"/>
          <w:b w:val="false"/>
          <w:i w:val="false"/>
          <w:color w:val="000000"/>
          <w:sz w:val="28"/>
        </w:rPr>
        <w:t>
      _____________________________________________________________________;</w:t>
      </w:r>
    </w:p>
    <w:bookmarkStart w:name="z19" w:id="17"/>
    <w:p>
      <w:pPr>
        <w:spacing w:after="0"/>
        <w:ind w:left="0"/>
        <w:jc w:val="both"/>
      </w:pPr>
      <w:r>
        <w:rPr>
          <w:rFonts w:ascii="Times New Roman"/>
          <w:b w:val="false"/>
          <w:i w:val="false"/>
          <w:color w:val="000000"/>
          <w:sz w:val="28"/>
        </w:rPr>
        <w:t>
      10) Бақылау және қадағалау органы басшысының лауазымы, тегі, аты, әкесінің аты (егер ол жеке басты куәландыратын құжатта көрсетілсе) және қолтаңбасы:__ _____________________________________________________________________.</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