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5d65f" w14:textId="425d6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аумағында қызметін жүзеге асыратын байланыс операторларының және (немесе) байланыс желілерін иеленушілердің жедел-іздестіру, қарсы барлау іс-шараларын техникалық тұрғыдан жүргізу үшін өзінің телекоммуникациялық жабдығының функцияларын өз қаражаты немесе тартылған қаражат есебінен қамтамасыз ету қағидаларын және Байланыс желілері мен құралдарына қойылатын талаптарды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2024 жылғы 19 қыркүйектегі № 128/қе бұйрығы. Қазақстан Республикасының Әділет министрлігінде 2024 жылғы 26 қыркүйекте № 35121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xml:space="preserve">
      Қазақстан Республикасы "Байланыс туралы" Заңының 15-бабы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Қоса беріліп отырғандар бекітілсін:</w:t>
      </w:r>
    </w:p>
    <w:bookmarkEnd w:id="1"/>
    <w:bookmarkStart w:name="z6" w:id="2"/>
    <w:p>
      <w:pPr>
        <w:spacing w:after="0"/>
        <w:ind w:left="0"/>
        <w:jc w:val="both"/>
      </w:pPr>
      <w:r>
        <w:rPr>
          <w:rFonts w:ascii="Times New Roman"/>
          <w:b w:val="false"/>
          <w:i w:val="false"/>
          <w:color w:val="000000"/>
          <w:sz w:val="28"/>
        </w:rPr>
        <w:t xml:space="preserve">
      1) Қазақстан Республикасының аумағында қызметін жүзеге асыратын байланыс операторларының және (немесе) байланыс желілерін иеленушілердің жедел-іздестіру, қарсы барлау іс-шараларын техникалық тұрғыдан жүргізу үшін өзінің телекоммуникациялық жабдығының функцияларын өз қаражаты немесе тартылған қаражат есебінен (бұдан әрі Ережелер)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қамтамасыз ету қағидалары;</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байланыс желілері мен құралдарына қойылатын талаптар.</w:t>
      </w:r>
    </w:p>
    <w:bookmarkEnd w:id="3"/>
    <w:bookmarkStart w:name="z8" w:id="4"/>
    <w:p>
      <w:pPr>
        <w:spacing w:after="0"/>
        <w:ind w:left="0"/>
        <w:jc w:val="both"/>
      </w:pPr>
      <w:r>
        <w:rPr>
          <w:rFonts w:ascii="Times New Roman"/>
          <w:b w:val="false"/>
          <w:i w:val="false"/>
          <w:color w:val="000000"/>
          <w:sz w:val="28"/>
        </w:rPr>
        <w:t>
      2. Қазақстан Республикасы Ұлттық қауіпсіздік комитетінің Ақпарат және киберқауіпсіздік қызметі заңнамада белгіленген тәртіппен:</w:t>
      </w:r>
    </w:p>
    <w:bookmarkEnd w:id="4"/>
    <w:bookmarkStart w:name="z9"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
    <w:bookmarkStart w:name="z10" w:id="6"/>
    <w:p>
      <w:pPr>
        <w:spacing w:after="0"/>
        <w:ind w:left="0"/>
        <w:jc w:val="both"/>
      </w:pPr>
      <w:r>
        <w:rPr>
          <w:rFonts w:ascii="Times New Roman"/>
          <w:b w:val="false"/>
          <w:i w:val="false"/>
          <w:color w:val="000000"/>
          <w:sz w:val="28"/>
        </w:rPr>
        <w:t>
      2) осы бұйрықты ресми жарияланғаннан кейін Қазақстан Республикасы Ұлттық қауіпсіздік комитетінің интернет-ресурсында орналастыруды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Ұлттық қауіпсіздік комитеті Төрағасының орынбасарына жүктелсін.</w:t>
      </w:r>
    </w:p>
    <w:bookmarkEnd w:id="7"/>
    <w:bookmarkStart w:name="z12" w:id="8"/>
    <w:p>
      <w:pPr>
        <w:spacing w:after="0"/>
        <w:ind w:left="0"/>
        <w:jc w:val="both"/>
      </w:pPr>
      <w:r>
        <w:rPr>
          <w:rFonts w:ascii="Times New Roman"/>
          <w:b w:val="false"/>
          <w:i w:val="false"/>
          <w:color w:val="000000"/>
          <w:sz w:val="28"/>
        </w:rPr>
        <w:t xml:space="preserve">
      4. Осы бұйрықтың 2025 жылғы 6 қаңтардан бастап қолданысқа енгізілетін </w:t>
      </w:r>
      <w:r>
        <w:rPr>
          <w:rFonts w:ascii="Times New Roman"/>
          <w:b w:val="false"/>
          <w:i w:val="false"/>
          <w:color w:val="000000"/>
          <w:sz w:val="28"/>
        </w:rPr>
        <w:t>3 тарауын</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қауіпсіздік комитетінің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Сагимбаев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Мемлекеттік күзет қызметі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2024 жылғы 19 қыркүйектегі</w:t>
            </w:r>
            <w:r>
              <w:br/>
            </w:r>
            <w:r>
              <w:rPr>
                <w:rFonts w:ascii="Times New Roman"/>
                <w:b w:val="false"/>
                <w:i w:val="false"/>
                <w:color w:val="000000"/>
                <w:sz w:val="20"/>
              </w:rPr>
              <w:t>№ 128/қе бұйрығына</w:t>
            </w:r>
            <w:r>
              <w:br/>
            </w:r>
            <w:r>
              <w:rPr>
                <w:rFonts w:ascii="Times New Roman"/>
                <w:b w:val="false"/>
                <w:i w:val="false"/>
                <w:color w:val="000000"/>
                <w:sz w:val="20"/>
              </w:rPr>
              <w:t>1-қосымша</w:t>
            </w:r>
          </w:p>
        </w:tc>
      </w:tr>
    </w:tbl>
    <w:bookmarkStart w:name="z25" w:id="9"/>
    <w:p>
      <w:pPr>
        <w:spacing w:after="0"/>
        <w:ind w:left="0"/>
        <w:jc w:val="left"/>
      </w:pPr>
      <w:r>
        <w:rPr>
          <w:rFonts w:ascii="Times New Roman"/>
          <w:b/>
          <w:i w:val="false"/>
          <w:color w:val="000000"/>
        </w:rPr>
        <w:t xml:space="preserve"> Қазақстан Республикасының аумағында қызметін жүзеге асыратын байланыс операторларының және (немесе) байланыс желілерін иеленушілердің жедел-іздестіру, қарсы барлау іс-шараларын техникалық тұрғыдан жүргізу үшін өзінің телекоммуникациялық жабдығының функцияларын өз қаражаты немесе тартылған қаражат есебінен қамтамасыз ету қағидалары</w:t>
      </w:r>
    </w:p>
    <w:bookmarkEnd w:id="9"/>
    <w:bookmarkStart w:name="z26" w:id="10"/>
    <w:p>
      <w:pPr>
        <w:spacing w:after="0"/>
        <w:ind w:left="0"/>
        <w:jc w:val="left"/>
      </w:pPr>
      <w:r>
        <w:rPr>
          <w:rFonts w:ascii="Times New Roman"/>
          <w:b/>
          <w:i w:val="false"/>
          <w:color w:val="000000"/>
        </w:rPr>
        <w:t xml:space="preserve"> 1-тарау. Жалпы ережелер</w:t>
      </w:r>
    </w:p>
    <w:bookmarkEnd w:id="10"/>
    <w:bookmarkStart w:name="z27" w:id="11"/>
    <w:p>
      <w:pPr>
        <w:spacing w:after="0"/>
        <w:ind w:left="0"/>
        <w:jc w:val="both"/>
      </w:pPr>
      <w:r>
        <w:rPr>
          <w:rFonts w:ascii="Times New Roman"/>
          <w:b w:val="false"/>
          <w:i w:val="false"/>
          <w:color w:val="000000"/>
          <w:sz w:val="28"/>
        </w:rPr>
        <w:t xml:space="preserve">
      1. Осы Қазақстан Республикасының аумағында қызметін жүзеге асыратын байланыс операторларының және (немесе) байланыс желілерін иеленушілердің жедел-іздестіру, қарсы барлау іс-шараларын техникалық тұрғыдан жүргізу үшін өзінің телекоммуникациялық жабдығының функцияларын өз қаражаты немесе тартылған қаражат есебінен қамтамасыз 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Республикасының аумағында қызметін жүзеге асыратын байланыс операторларының және (немесе) байланыс желілерін иеленушілердің жедел-іздестіру іс-шараларын (бұдан әрі – ЖІІ), қарсы барлау іс-шараларын (бұдан әрі – ҚБІ) техникалық тұрғыдан жүргізу үшін өзінің телекоммуникациялық жабдығының функцияларын өз қаражаты немесе тартылған қаражат есебінен қамтамасыз ету тәртібін айқындайды.</w:t>
      </w:r>
    </w:p>
    <w:bookmarkEnd w:id="11"/>
    <w:bookmarkStart w:name="z28" w:id="12"/>
    <w:p>
      <w:pPr>
        <w:spacing w:after="0"/>
        <w:ind w:left="0"/>
        <w:jc w:val="both"/>
      </w:pPr>
      <w:r>
        <w:rPr>
          <w:rFonts w:ascii="Times New Roman"/>
          <w:b w:val="false"/>
          <w:i w:val="false"/>
          <w:color w:val="000000"/>
          <w:sz w:val="28"/>
        </w:rPr>
        <w:t>
      2. Осы Қағидалардың талаптары өз қызметін жалпы пайдаланымдағы телекоммуникация желілерінде жүзеге асыратын байланыс операторларына және (немесе) байланыс желілерінің иеленушілеріне қолданылады.</w:t>
      </w:r>
    </w:p>
    <w:bookmarkEnd w:id="12"/>
    <w:bookmarkStart w:name="z29" w:id="13"/>
    <w:p>
      <w:pPr>
        <w:spacing w:after="0"/>
        <w:ind w:left="0"/>
        <w:jc w:val="both"/>
      </w:pPr>
      <w:r>
        <w:rPr>
          <w:rFonts w:ascii="Times New Roman"/>
          <w:b w:val="false"/>
          <w:i w:val="false"/>
          <w:color w:val="000000"/>
          <w:sz w:val="28"/>
        </w:rPr>
        <w:t>
      3. Осы Қағидаларда мынадай ұғымдар қолданылады:</w:t>
      </w:r>
    </w:p>
    <w:bookmarkEnd w:id="13"/>
    <w:bookmarkStart w:name="z30" w:id="14"/>
    <w:p>
      <w:pPr>
        <w:spacing w:after="0"/>
        <w:ind w:left="0"/>
        <w:jc w:val="both"/>
      </w:pPr>
      <w:r>
        <w:rPr>
          <w:rFonts w:ascii="Times New Roman"/>
          <w:b w:val="false"/>
          <w:i w:val="false"/>
          <w:color w:val="000000"/>
          <w:sz w:val="28"/>
        </w:rPr>
        <w:t>
      1) ЖІІ, ҚБІ жүргізу құралдары – ЖІІ, ҚБІ техникалық тұрғыдан жүргізу функцияларын қамтамасыз ету үшін телекоммуникациялық жабдықтың құрамына кіретін аппараттық және (немесе) бағдарламалық құралдар;</w:t>
      </w:r>
    </w:p>
    <w:bookmarkEnd w:id="14"/>
    <w:bookmarkStart w:name="z31" w:id="15"/>
    <w:p>
      <w:pPr>
        <w:spacing w:after="0"/>
        <w:ind w:left="0"/>
        <w:jc w:val="both"/>
      </w:pPr>
      <w:r>
        <w:rPr>
          <w:rFonts w:ascii="Times New Roman"/>
          <w:b w:val="false"/>
          <w:i w:val="false"/>
          <w:color w:val="000000"/>
          <w:sz w:val="28"/>
        </w:rPr>
        <w:t>
      2) Қазақстан Республикасы ұлттық қауiпсiздiк органдарының уәкiлеттi бөлiмшелері – байланыс операторларымен және (немесе) байланыс желілері иеленушілерімен өзара іс-қимыл үшін Қазақстан Республикасы Ұлттық қауіпсіздік комитетінің Төрағасы айқындайтын Қазақстан Республикасы ұлттық қауіпсіздік органдарының бөлімшелері;</w:t>
      </w:r>
    </w:p>
    <w:bookmarkEnd w:id="15"/>
    <w:bookmarkStart w:name="z32" w:id="16"/>
    <w:p>
      <w:pPr>
        <w:spacing w:after="0"/>
        <w:ind w:left="0"/>
        <w:jc w:val="both"/>
      </w:pPr>
      <w:r>
        <w:rPr>
          <w:rFonts w:ascii="Times New Roman"/>
          <w:b w:val="false"/>
          <w:i w:val="false"/>
          <w:color w:val="000000"/>
          <w:sz w:val="28"/>
        </w:rPr>
        <w:t>
      3) мамандандырылған бағдарламалық қамтамасыз ету – Қазақстан Республикасы ұлттық қауіпсіздік органдарының бағдарламалық қамтамасыз ету құралдары;</w:t>
      </w:r>
    </w:p>
    <w:bookmarkEnd w:id="16"/>
    <w:bookmarkStart w:name="z33" w:id="17"/>
    <w:p>
      <w:pPr>
        <w:spacing w:after="0"/>
        <w:ind w:left="0"/>
        <w:jc w:val="both"/>
      </w:pPr>
      <w:r>
        <w:rPr>
          <w:rFonts w:ascii="Times New Roman"/>
          <w:b w:val="false"/>
          <w:i w:val="false"/>
          <w:color w:val="000000"/>
          <w:sz w:val="28"/>
        </w:rPr>
        <w:t>
      4) сәйкестікті растау жөніндегі органдар (бұдан әрі – СРО) – сәйкестікті растау жөніндегі жұмыстарды орындау үшін белгіленген тәртіппен аккредиттелген заңды тұлғалар;</w:t>
      </w:r>
    </w:p>
    <w:bookmarkEnd w:id="17"/>
    <w:bookmarkStart w:name="z34" w:id="18"/>
    <w:p>
      <w:pPr>
        <w:spacing w:after="0"/>
        <w:ind w:left="0"/>
        <w:jc w:val="both"/>
      </w:pPr>
      <w:r>
        <w:rPr>
          <w:rFonts w:ascii="Times New Roman"/>
          <w:b w:val="false"/>
          <w:i w:val="false"/>
          <w:color w:val="000000"/>
          <w:sz w:val="28"/>
        </w:rPr>
        <w:t>
      5) телекоммуникациялық жабдықтың иеленушілері (бұдан әрі – жабдықтың иеленушілері) – телекоммуникация жабдықтары ЖІІ ҚБІ техникалық тұрғыдан жүргізу функцияларын қамтамасыз ететін байланыс операторлары және (немесе) байланыс желілерінің иеленушілері;</w:t>
      </w:r>
    </w:p>
    <w:bookmarkEnd w:id="18"/>
    <w:bookmarkStart w:name="z35" w:id="19"/>
    <w:p>
      <w:pPr>
        <w:spacing w:after="0"/>
        <w:ind w:left="0"/>
        <w:jc w:val="both"/>
      </w:pPr>
      <w:r>
        <w:rPr>
          <w:rFonts w:ascii="Times New Roman"/>
          <w:b w:val="false"/>
          <w:i w:val="false"/>
          <w:color w:val="000000"/>
          <w:sz w:val="28"/>
        </w:rPr>
        <w:t>
      6) тестілік қосылу – ЖІІ, ҚБІ техникалық тұрғыдан жүргізу үшін телекоммуникациялық жабдық функциялары жұмысының дұрыстығын тексеру мақсатында байланыс немесе сервис операторының телекоммуникациялар желілеріне қосылуы.</w:t>
      </w:r>
    </w:p>
    <w:bookmarkEnd w:id="19"/>
    <w:bookmarkStart w:name="z36" w:id="20"/>
    <w:p>
      <w:pPr>
        <w:spacing w:after="0"/>
        <w:ind w:left="0"/>
        <w:jc w:val="left"/>
      </w:pPr>
      <w:r>
        <w:rPr>
          <w:rFonts w:ascii="Times New Roman"/>
          <w:b/>
          <w:i w:val="false"/>
          <w:color w:val="000000"/>
        </w:rPr>
        <w:t xml:space="preserve"> 2-тарау. Қазақстан Республикасының аумағында қызметін жүзеге асыратын байланыс операторларының және (немесе) байланыс желілерін иеленушілердің жедел-іздестіру, қарсы барлау іс-шараларын техникалық тұрғыдан жүргізу үшін өз қаражаты немесе тартылған қаражат есебінен өзінің телекоммуникациялық жабдығының функцияларын қамтамасыз ету тәртібі</w:t>
      </w:r>
    </w:p>
    <w:bookmarkEnd w:id="20"/>
    <w:bookmarkStart w:name="z37" w:id="21"/>
    <w:p>
      <w:pPr>
        <w:spacing w:after="0"/>
        <w:ind w:left="0"/>
        <w:jc w:val="both"/>
      </w:pPr>
      <w:r>
        <w:rPr>
          <w:rFonts w:ascii="Times New Roman"/>
          <w:b w:val="false"/>
          <w:i w:val="false"/>
          <w:color w:val="000000"/>
          <w:sz w:val="28"/>
        </w:rPr>
        <w:t>
      4. Техникалық қызмет көрсетуді және жөндеуді, күзет дабылы мен бейнебақылау жүйелерін қолдануды қоса алғанда, ЖІІ, ҚБІ техникалық тұрғыдан жүргізуге арналған функциялары бар телекоммуникациялық жабдықтың жұмыс істеуін және оның сақталуын жабдықтың иеленушілері өз қаражаты және (немесе) тартылған қаражат есебінен қамтамасыз етеді.</w:t>
      </w:r>
    </w:p>
    <w:bookmarkEnd w:id="21"/>
    <w:bookmarkStart w:name="z38" w:id="22"/>
    <w:p>
      <w:pPr>
        <w:spacing w:after="0"/>
        <w:ind w:left="0"/>
        <w:jc w:val="both"/>
      </w:pPr>
      <w:r>
        <w:rPr>
          <w:rFonts w:ascii="Times New Roman"/>
          <w:b w:val="false"/>
          <w:i w:val="false"/>
          <w:color w:val="000000"/>
          <w:sz w:val="28"/>
        </w:rPr>
        <w:t>
      5. ЖІІ, ҚБІ техникалық тұрғыдан жүргізу үшін телекоммуникациялық жабдықтың функцияларын қамтамасыз ету кезінде жабдықтың иеленушілері өз қаражаты және (немесе) тартылған қаражат есебінен:</w:t>
      </w:r>
    </w:p>
    <w:bookmarkEnd w:id="22"/>
    <w:bookmarkStart w:name="z39" w:id="23"/>
    <w:p>
      <w:pPr>
        <w:spacing w:after="0"/>
        <w:ind w:left="0"/>
        <w:jc w:val="both"/>
      </w:pPr>
      <w:r>
        <w:rPr>
          <w:rFonts w:ascii="Times New Roman"/>
          <w:b w:val="false"/>
          <w:i w:val="false"/>
          <w:color w:val="000000"/>
          <w:sz w:val="28"/>
        </w:rPr>
        <w:t>
      1) ЖІІ, ҚБІ техникалық тұрғыдан жүргізу үшін телекоммуникациялар желісінің арналық және техникалық ресурстарын;</w:t>
      </w:r>
    </w:p>
    <w:bookmarkEnd w:id="23"/>
    <w:bookmarkStart w:name="z40" w:id="24"/>
    <w:p>
      <w:pPr>
        <w:spacing w:after="0"/>
        <w:ind w:left="0"/>
        <w:jc w:val="both"/>
      </w:pPr>
      <w:r>
        <w:rPr>
          <w:rFonts w:ascii="Times New Roman"/>
          <w:b w:val="false"/>
          <w:i w:val="false"/>
          <w:color w:val="000000"/>
          <w:sz w:val="28"/>
        </w:rPr>
        <w:t>
      2) жедел-іздестіру қызметін (бұдан әрі – ЖІҚ), қарсы барлау қызметін (бұдан әрі – ҚБҚ) жүзеге асыратын органдардың абоненттер және (немесе) байланыс қызметтерін пайдаланушылар туралы қызметтік ақпаратқа қол жеткізуін;</w:t>
      </w:r>
    </w:p>
    <w:bookmarkEnd w:id="24"/>
    <w:bookmarkStart w:name="z41" w:id="25"/>
    <w:p>
      <w:pPr>
        <w:spacing w:after="0"/>
        <w:ind w:left="0"/>
        <w:jc w:val="both"/>
      </w:pPr>
      <w:r>
        <w:rPr>
          <w:rFonts w:ascii="Times New Roman"/>
          <w:b w:val="false"/>
          <w:i w:val="false"/>
          <w:color w:val="000000"/>
          <w:sz w:val="28"/>
        </w:rPr>
        <w:t>
      3) өзінің барлық абоненттерін техникалық және ұйымдастырушылық шаралармен тіркеу және сәйкестендіру жүйелерін іске асыруды;</w:t>
      </w:r>
    </w:p>
    <w:bookmarkEnd w:id="25"/>
    <w:bookmarkStart w:name="z42" w:id="26"/>
    <w:p>
      <w:pPr>
        <w:spacing w:after="0"/>
        <w:ind w:left="0"/>
        <w:jc w:val="both"/>
      </w:pPr>
      <w:r>
        <w:rPr>
          <w:rFonts w:ascii="Times New Roman"/>
          <w:b w:val="false"/>
          <w:i w:val="false"/>
          <w:color w:val="000000"/>
          <w:sz w:val="28"/>
        </w:rPr>
        <w:t>
      4) байланыс объектілерінде орналасқан ЖІІ, ҚБІ техникалық тұрғыдан жүргізу функциялары бар телекоммуникациялық жабдықтың сақталуы мен қауіпсіздігін;</w:t>
      </w:r>
    </w:p>
    <w:bookmarkEnd w:id="26"/>
    <w:bookmarkStart w:name="z43" w:id="27"/>
    <w:p>
      <w:pPr>
        <w:spacing w:after="0"/>
        <w:ind w:left="0"/>
        <w:jc w:val="both"/>
      </w:pPr>
      <w:r>
        <w:rPr>
          <w:rFonts w:ascii="Times New Roman"/>
          <w:b w:val="false"/>
          <w:i w:val="false"/>
          <w:color w:val="000000"/>
          <w:sz w:val="28"/>
        </w:rPr>
        <w:t>
      5) электрмен жабдықтауды, жерге тұйықтауды, климаттық жағдайларды, өрт қауіпсіздігін қоса алғанда, ЖІІ, ҚБІ техникалық тұрғыдан жүргізу функциялары бар жабдықтың үздіксіз жұмыс істеуі үшін жағдайларды;</w:t>
      </w:r>
    </w:p>
    <w:bookmarkEnd w:id="27"/>
    <w:bookmarkStart w:name="z44" w:id="28"/>
    <w:p>
      <w:pPr>
        <w:spacing w:after="0"/>
        <w:ind w:left="0"/>
        <w:jc w:val="both"/>
      </w:pPr>
      <w:r>
        <w:rPr>
          <w:rFonts w:ascii="Times New Roman"/>
          <w:b w:val="false"/>
          <w:i w:val="false"/>
          <w:color w:val="000000"/>
          <w:sz w:val="28"/>
        </w:rPr>
        <w:t>
      6) барлық байланыс желілерінде ЖІІ, ҚБІ жүргізудің ұйымдастырушылық және техникалық мүмкіндіктерін;</w:t>
      </w:r>
    </w:p>
    <w:bookmarkEnd w:id="28"/>
    <w:bookmarkStart w:name="z45" w:id="29"/>
    <w:p>
      <w:pPr>
        <w:spacing w:after="0"/>
        <w:ind w:left="0"/>
        <w:jc w:val="both"/>
      </w:pPr>
      <w:r>
        <w:rPr>
          <w:rFonts w:ascii="Times New Roman"/>
          <w:b w:val="false"/>
          <w:i w:val="false"/>
          <w:color w:val="000000"/>
          <w:sz w:val="28"/>
        </w:rPr>
        <w:t>
      7) ЖІІ, ҚБІ жүргізу нысандары мен әдiстерiнің ашылуына жол бермеу бойынша шаралар қабылдауды;</w:t>
      </w:r>
    </w:p>
    <w:bookmarkEnd w:id="29"/>
    <w:bookmarkStart w:name="z46" w:id="30"/>
    <w:p>
      <w:pPr>
        <w:spacing w:after="0"/>
        <w:ind w:left="0"/>
        <w:jc w:val="both"/>
      </w:pPr>
      <w:r>
        <w:rPr>
          <w:rFonts w:ascii="Times New Roman"/>
          <w:b w:val="false"/>
          <w:i w:val="false"/>
          <w:color w:val="000000"/>
          <w:sz w:val="28"/>
        </w:rPr>
        <w:t>
      8) Қазақстан Республикасы ұлттық қауiпсiздiк органдарының уәкiлеттi бөлiмшесiн сервистік қызметтердің, жаңа байланыс қызметтерiнiң, коммутациялық жабдық нөмірлерінің пайдалануға берілуі және (немесе) өзгеруі туралы хабардар етуді;</w:t>
      </w:r>
    </w:p>
    <w:bookmarkEnd w:id="30"/>
    <w:bookmarkStart w:name="z47" w:id="31"/>
    <w:p>
      <w:pPr>
        <w:spacing w:after="0"/>
        <w:ind w:left="0"/>
        <w:jc w:val="both"/>
      </w:pPr>
      <w:r>
        <w:rPr>
          <w:rFonts w:ascii="Times New Roman"/>
          <w:b w:val="false"/>
          <w:i w:val="false"/>
          <w:color w:val="000000"/>
          <w:sz w:val="28"/>
        </w:rPr>
        <w:t>
      9) байланыс желілерінде жедел-іздестіру, қарсы барлау қызметін жүзеге асыратын органдарға ұялы байланыс желілерінің, оның ішінде тестілік режимде жұмыс істейтін базалық станциялардың орналасуы туралы мәліметтерді ай сайын ұсынуды;</w:t>
      </w:r>
    </w:p>
    <w:bookmarkEnd w:id="31"/>
    <w:bookmarkStart w:name="z48" w:id="32"/>
    <w:p>
      <w:pPr>
        <w:spacing w:after="0"/>
        <w:ind w:left="0"/>
        <w:jc w:val="both"/>
      </w:pPr>
      <w:r>
        <w:rPr>
          <w:rFonts w:ascii="Times New Roman"/>
          <w:b w:val="false"/>
          <w:i w:val="false"/>
          <w:color w:val="000000"/>
          <w:sz w:val="28"/>
        </w:rPr>
        <w:t>
      10) ЖІІ, ҚБІ техникалық тұрғыдан жүргізу функциялары бар телекоммуникациялық жабдықтың жұмысында туындаған ақауларды дереу жоюды қамтамасыз етеді.</w:t>
      </w:r>
    </w:p>
    <w:bookmarkEnd w:id="32"/>
    <w:bookmarkStart w:name="z49" w:id="33"/>
    <w:p>
      <w:pPr>
        <w:spacing w:after="0"/>
        <w:ind w:left="0"/>
        <w:jc w:val="both"/>
      </w:pPr>
      <w:r>
        <w:rPr>
          <w:rFonts w:ascii="Times New Roman"/>
          <w:b w:val="false"/>
          <w:i w:val="false"/>
          <w:color w:val="000000"/>
          <w:sz w:val="28"/>
        </w:rPr>
        <w:t>
      6. СРО Қазақстан Республикасы ұлттық қауіпсіздік органдарының уәкілетті бөлімшесінің өтініші бойынша ЖІІ, ҚБІ техникалық тұрғыдан жүргізу функциялары бар телекоммуникациялық жабдықтарға берілген сертификаттар туралы ақпаратты ұсынады.</w:t>
      </w:r>
    </w:p>
    <w:bookmarkEnd w:id="33"/>
    <w:bookmarkStart w:name="z50" w:id="34"/>
    <w:p>
      <w:pPr>
        <w:spacing w:after="0"/>
        <w:ind w:left="0"/>
        <w:jc w:val="both"/>
      </w:pPr>
      <w:r>
        <w:rPr>
          <w:rFonts w:ascii="Times New Roman"/>
          <w:b w:val="false"/>
          <w:i w:val="false"/>
          <w:color w:val="000000"/>
          <w:sz w:val="28"/>
        </w:rPr>
        <w:t>
      7. ЖІІ, ҚБІ техникалық тұрғыдан жүргізу үшін телекоммуникациялық жабдықтың функцияларын қамтамасыз ету мақсатында ЖІҚ, ҚБҚ жүзеге асыратын барлық органдардың міндеттерін шешу мүддесінде жабдықтың иеленушісі мен Қазақстан Республикасы ұлттық қауіпсіздік органдарының уәкілетті бөлімшесі арасында байланыс объектілерінде өзара іс-қимыл туралы екіжақты келісім жасалады.</w:t>
      </w:r>
    </w:p>
    <w:bookmarkEnd w:id="34"/>
    <w:bookmarkStart w:name="z51" w:id="35"/>
    <w:p>
      <w:pPr>
        <w:spacing w:after="0"/>
        <w:ind w:left="0"/>
        <w:jc w:val="both"/>
      </w:pPr>
      <w:r>
        <w:rPr>
          <w:rFonts w:ascii="Times New Roman"/>
          <w:b w:val="false"/>
          <w:i w:val="false"/>
          <w:color w:val="000000"/>
          <w:sz w:val="28"/>
        </w:rPr>
        <w:t>
      Келісімді жабдықтың иеленушісі әзірлейді, жабдық иеленушісінің басшысы мен Қазақстан Республикасы ұлттық қауіпсіздік органдарының уәкілетті бөлімшесінің басшысы қол қояды. Жабдықтың иеленушісі Қазақстан Республикасы Мемлекеттік күзет қызметінің жедел қамтамасыз ету объектілеріне орналастырған кезде келісім Қазақстан Республикасының Мемлекеттік күзет қызметімен келісіледі.</w:t>
      </w:r>
    </w:p>
    <w:bookmarkEnd w:id="35"/>
    <w:bookmarkStart w:name="z52" w:id="36"/>
    <w:p>
      <w:pPr>
        <w:spacing w:after="0"/>
        <w:ind w:left="0"/>
        <w:jc w:val="both"/>
      </w:pPr>
      <w:r>
        <w:rPr>
          <w:rFonts w:ascii="Times New Roman"/>
          <w:b w:val="false"/>
          <w:i w:val="false"/>
          <w:color w:val="000000"/>
          <w:sz w:val="28"/>
        </w:rPr>
        <w:t>
      8. Келісімдерде мынадай мәселелер көрсетіледі:</w:t>
      </w:r>
    </w:p>
    <w:bookmarkEnd w:id="36"/>
    <w:bookmarkStart w:name="z53" w:id="37"/>
    <w:p>
      <w:pPr>
        <w:spacing w:after="0"/>
        <w:ind w:left="0"/>
        <w:jc w:val="both"/>
      </w:pPr>
      <w:r>
        <w:rPr>
          <w:rFonts w:ascii="Times New Roman"/>
          <w:b w:val="false"/>
          <w:i w:val="false"/>
          <w:color w:val="000000"/>
          <w:sz w:val="28"/>
        </w:rPr>
        <w:t>
      1) жасырындылық;</w:t>
      </w:r>
    </w:p>
    <w:bookmarkEnd w:id="37"/>
    <w:bookmarkStart w:name="z54" w:id="38"/>
    <w:p>
      <w:pPr>
        <w:spacing w:after="0"/>
        <w:ind w:left="0"/>
        <w:jc w:val="both"/>
      </w:pPr>
      <w:r>
        <w:rPr>
          <w:rFonts w:ascii="Times New Roman"/>
          <w:b w:val="false"/>
          <w:i w:val="false"/>
          <w:color w:val="000000"/>
          <w:sz w:val="28"/>
        </w:rPr>
        <w:t>
      2) ақпаратты ұсыну;</w:t>
      </w:r>
    </w:p>
    <w:bookmarkEnd w:id="38"/>
    <w:bookmarkStart w:name="z55" w:id="39"/>
    <w:p>
      <w:pPr>
        <w:spacing w:after="0"/>
        <w:ind w:left="0"/>
        <w:jc w:val="both"/>
      </w:pPr>
      <w:r>
        <w:rPr>
          <w:rFonts w:ascii="Times New Roman"/>
          <w:b w:val="false"/>
          <w:i w:val="false"/>
          <w:color w:val="000000"/>
          <w:sz w:val="28"/>
        </w:rPr>
        <w:t>
      3) үй-жайларды, байланыс арналарын және желілерін ұсыну;</w:t>
      </w:r>
    </w:p>
    <w:bookmarkEnd w:id="39"/>
    <w:bookmarkStart w:name="z56" w:id="40"/>
    <w:p>
      <w:pPr>
        <w:spacing w:after="0"/>
        <w:ind w:left="0"/>
        <w:jc w:val="both"/>
      </w:pPr>
      <w:r>
        <w:rPr>
          <w:rFonts w:ascii="Times New Roman"/>
          <w:b w:val="false"/>
          <w:i w:val="false"/>
          <w:color w:val="000000"/>
          <w:sz w:val="28"/>
        </w:rPr>
        <w:t>
      4) жабдықтарды орналастыру үшін және кабельдерді төсеу үшін трассаларға орындар бөлу;</w:t>
      </w:r>
    </w:p>
    <w:bookmarkEnd w:id="40"/>
    <w:bookmarkStart w:name="z57" w:id="41"/>
    <w:p>
      <w:pPr>
        <w:spacing w:after="0"/>
        <w:ind w:left="0"/>
        <w:jc w:val="both"/>
      </w:pPr>
      <w:r>
        <w:rPr>
          <w:rFonts w:ascii="Times New Roman"/>
          <w:b w:val="false"/>
          <w:i w:val="false"/>
          <w:color w:val="000000"/>
          <w:sz w:val="28"/>
        </w:rPr>
        <w:t>
      5) байланыс қызметтерінің абоненті және (немесе) пайдаланушысы туралы қызметтік ақпаратқа қол жеткізуді ұсыну;</w:t>
      </w:r>
    </w:p>
    <w:bookmarkEnd w:id="41"/>
    <w:bookmarkStart w:name="z58" w:id="42"/>
    <w:p>
      <w:pPr>
        <w:spacing w:after="0"/>
        <w:ind w:left="0"/>
        <w:jc w:val="both"/>
      </w:pPr>
      <w:r>
        <w:rPr>
          <w:rFonts w:ascii="Times New Roman"/>
          <w:b w:val="false"/>
          <w:i w:val="false"/>
          <w:color w:val="000000"/>
          <w:sz w:val="28"/>
        </w:rPr>
        <w:t>
      6) ұлттық қауiпсiздiк органдарының уәкiлеттi бөлiмшелерi өкiлдерiнiң байланыс объектілеріне қол жеткізу;</w:t>
      </w:r>
    </w:p>
    <w:bookmarkEnd w:id="42"/>
    <w:bookmarkStart w:name="z59" w:id="43"/>
    <w:p>
      <w:pPr>
        <w:spacing w:after="0"/>
        <w:ind w:left="0"/>
        <w:jc w:val="both"/>
      </w:pPr>
      <w:r>
        <w:rPr>
          <w:rFonts w:ascii="Times New Roman"/>
          <w:b w:val="false"/>
          <w:i w:val="false"/>
          <w:color w:val="000000"/>
          <w:sz w:val="28"/>
        </w:rPr>
        <w:t>
      7) ЖІІ, ҚБІ техникалық тұрғыдан жүргізу үшін телекоммуникациялық жабдықты пайдалану кезінде өзара іс-қимылды регламенттеу;</w:t>
      </w:r>
    </w:p>
    <w:bookmarkEnd w:id="43"/>
    <w:bookmarkStart w:name="z60" w:id="44"/>
    <w:p>
      <w:pPr>
        <w:spacing w:after="0"/>
        <w:ind w:left="0"/>
        <w:jc w:val="both"/>
      </w:pPr>
      <w:r>
        <w:rPr>
          <w:rFonts w:ascii="Times New Roman"/>
          <w:b w:val="false"/>
          <w:i w:val="false"/>
          <w:color w:val="000000"/>
          <w:sz w:val="28"/>
        </w:rPr>
        <w:t>
      8) байланыс арналары мен желілеріне қосылуға арналған техникалық шарттар;</w:t>
      </w:r>
    </w:p>
    <w:bookmarkEnd w:id="44"/>
    <w:bookmarkStart w:name="z61" w:id="45"/>
    <w:p>
      <w:pPr>
        <w:spacing w:after="0"/>
        <w:ind w:left="0"/>
        <w:jc w:val="both"/>
      </w:pPr>
      <w:r>
        <w:rPr>
          <w:rFonts w:ascii="Times New Roman"/>
          <w:b w:val="false"/>
          <w:i w:val="false"/>
          <w:color w:val="000000"/>
          <w:sz w:val="28"/>
        </w:rPr>
        <w:t>
      9) қосылатын техникалық құралдарды пайдалану үшін шарттары, оның ішінде кепілдендірілген және үздіксіз электрмен қамту, жерге тұйықтау, климаттық жағдайлар;</w:t>
      </w:r>
    </w:p>
    <w:bookmarkEnd w:id="45"/>
    <w:bookmarkStart w:name="z62" w:id="46"/>
    <w:p>
      <w:pPr>
        <w:spacing w:after="0"/>
        <w:ind w:left="0"/>
        <w:jc w:val="both"/>
      </w:pPr>
      <w:r>
        <w:rPr>
          <w:rFonts w:ascii="Times New Roman"/>
          <w:b w:val="false"/>
          <w:i w:val="false"/>
          <w:color w:val="000000"/>
          <w:sz w:val="28"/>
        </w:rPr>
        <w:t>
      10) байланыс объектілерінде орналастырылған қосылған техникалық құралдардың сақталуы және оларға заңсыз қол жеткізуді болдырмау;</w:t>
      </w:r>
    </w:p>
    <w:bookmarkEnd w:id="46"/>
    <w:bookmarkStart w:name="z63" w:id="47"/>
    <w:p>
      <w:pPr>
        <w:spacing w:after="0"/>
        <w:ind w:left="0"/>
        <w:jc w:val="both"/>
      </w:pPr>
      <w:r>
        <w:rPr>
          <w:rFonts w:ascii="Times New Roman"/>
          <w:b w:val="false"/>
          <w:i w:val="false"/>
          <w:color w:val="000000"/>
          <w:sz w:val="28"/>
        </w:rPr>
        <w:t>
      11) ЖІІ, ҚБІ техникалық тұрғыдан жүргізу үшін телекоммуникациялық жабдықтың дұрыс жұмыс істеуін, жұмыс істеу қабілетін және қауіпсіздігін қамтамасыз ететін жабдық иеленушісі қызметкерлері қатарындағы жауапты адамдардың байланыс деректері;</w:t>
      </w:r>
    </w:p>
    <w:bookmarkEnd w:id="47"/>
    <w:bookmarkStart w:name="z64" w:id="48"/>
    <w:p>
      <w:pPr>
        <w:spacing w:after="0"/>
        <w:ind w:left="0"/>
        <w:jc w:val="both"/>
      </w:pPr>
      <w:r>
        <w:rPr>
          <w:rFonts w:ascii="Times New Roman"/>
          <w:b w:val="false"/>
          <w:i w:val="false"/>
          <w:color w:val="000000"/>
          <w:sz w:val="28"/>
        </w:rPr>
        <w:t>
      12) көрсетілетін байланыс қызметтеріне тестілік қосылуларды, тестілік идентификаторлар мен абоненттік терминалдарды ұсыну шарттары.</w:t>
      </w:r>
    </w:p>
    <w:bookmarkEnd w:id="48"/>
    <w:bookmarkStart w:name="z65" w:id="49"/>
    <w:p>
      <w:pPr>
        <w:spacing w:after="0"/>
        <w:ind w:left="0"/>
        <w:jc w:val="both"/>
      </w:pPr>
      <w:r>
        <w:rPr>
          <w:rFonts w:ascii="Times New Roman"/>
          <w:b w:val="false"/>
          <w:i w:val="false"/>
          <w:color w:val="000000"/>
          <w:sz w:val="28"/>
        </w:rPr>
        <w:t>
      9. Жабдықтардың иелері Келісімнің шарттарына сәйкес Қазақстан Республикасының ұлттық қауіпсіздік органдарына пайдалануға береді:</w:t>
      </w:r>
    </w:p>
    <w:bookmarkEnd w:id="49"/>
    <w:bookmarkStart w:name="z66" w:id="50"/>
    <w:p>
      <w:pPr>
        <w:spacing w:after="0"/>
        <w:ind w:left="0"/>
        <w:jc w:val="both"/>
      </w:pPr>
      <w:r>
        <w:rPr>
          <w:rFonts w:ascii="Times New Roman"/>
          <w:b w:val="false"/>
          <w:i w:val="false"/>
          <w:color w:val="000000"/>
          <w:sz w:val="28"/>
        </w:rPr>
        <w:t>
      1) электрмен жабдықтауды, жерге тұйықтауды және климаттық жағдайларды қамтамасыз ете отырып, жабдықты орналастыру үшін байланыс объектілерінде қызметтік үй-жайларды және (немесе) алаңдарды;</w:t>
      </w:r>
    </w:p>
    <w:bookmarkEnd w:id="50"/>
    <w:bookmarkStart w:name="z67" w:id="51"/>
    <w:p>
      <w:pPr>
        <w:spacing w:after="0"/>
        <w:ind w:left="0"/>
        <w:jc w:val="both"/>
      </w:pPr>
      <w:r>
        <w:rPr>
          <w:rFonts w:ascii="Times New Roman"/>
          <w:b w:val="false"/>
          <w:i w:val="false"/>
          <w:color w:val="000000"/>
          <w:sz w:val="28"/>
        </w:rPr>
        <w:t>
      2) кабельдік коммуникацияларды төсеу үшін байланыс желілерін, арналарды және трассаларды;</w:t>
      </w:r>
    </w:p>
    <w:bookmarkEnd w:id="51"/>
    <w:bookmarkStart w:name="z68" w:id="52"/>
    <w:p>
      <w:pPr>
        <w:spacing w:after="0"/>
        <w:ind w:left="0"/>
        <w:jc w:val="both"/>
      </w:pPr>
      <w:r>
        <w:rPr>
          <w:rFonts w:ascii="Times New Roman"/>
          <w:b w:val="false"/>
          <w:i w:val="false"/>
          <w:color w:val="000000"/>
          <w:sz w:val="28"/>
        </w:rPr>
        <w:t>
      3) телекоммуникациялар желісінің әрбір коммутациялық жабдығына желіде жұмыс істейтін барлық байланыс қызметімен байланыстың әрбір түрі бойынша көрсетілетін қызметтерге тестілік қосылуды және кемінде үш тестілік абоненттің сәйкестендіргішін пайдалануға береді.</w:t>
      </w:r>
    </w:p>
    <w:bookmarkEnd w:id="52"/>
    <w:bookmarkStart w:name="z69" w:id="53"/>
    <w:p>
      <w:pPr>
        <w:spacing w:after="0"/>
        <w:ind w:left="0"/>
        <w:jc w:val="both"/>
      </w:pPr>
      <w:r>
        <w:rPr>
          <w:rFonts w:ascii="Times New Roman"/>
          <w:b w:val="false"/>
          <w:i w:val="false"/>
          <w:color w:val="000000"/>
          <w:sz w:val="28"/>
        </w:rPr>
        <w:t>
      10. Жаңа телекоммуникациялық жабдықтарды пайдалануға беру және тозғандарын пайдаланудан шығару немесе жаңғырту, қолданыстағы байланыс схемаларын өзгерту Қазақстан Республикасы ұлттық қауіпсіздік органдарының уәкілетті бөлімшесімен келісу бойынша жабдық иеленушісі әзірлеген және бекіткен жабдық иеленушісінің телекоммуникация желілерінде ЖІІ, ҚБІ техникалық тұрғыдан жүргізу үшін телекоммуникациялық жабдықтың функцияларын қамтамасыз ету жөніндегі іс-шаралар жоспарына сәйкес жүргізіледі.</w:t>
      </w:r>
    </w:p>
    <w:bookmarkEnd w:id="53"/>
    <w:bookmarkStart w:name="z70" w:id="54"/>
    <w:p>
      <w:pPr>
        <w:spacing w:after="0"/>
        <w:ind w:left="0"/>
        <w:jc w:val="both"/>
      </w:pPr>
      <w:r>
        <w:rPr>
          <w:rFonts w:ascii="Times New Roman"/>
          <w:b w:val="false"/>
          <w:i w:val="false"/>
          <w:color w:val="000000"/>
          <w:sz w:val="28"/>
        </w:rPr>
        <w:t>
      Жоспар ағымдағы жылдың бірінші тоқсанында әзірленеді және екі данада жасалады, бірінші данасын жабдықтың иеленушісі Қазақстан Республикасы ұлттық қауіпсіздік органдарының уәкілетті бөлімшесіне береді, екіншісі жабдық иеленушісінде сақталады.</w:t>
      </w:r>
    </w:p>
    <w:bookmarkEnd w:id="54"/>
    <w:bookmarkStart w:name="z71" w:id="55"/>
    <w:p>
      <w:pPr>
        <w:spacing w:after="0"/>
        <w:ind w:left="0"/>
        <w:jc w:val="both"/>
      </w:pPr>
      <w:r>
        <w:rPr>
          <w:rFonts w:ascii="Times New Roman"/>
          <w:b w:val="false"/>
          <w:i w:val="false"/>
          <w:color w:val="000000"/>
          <w:sz w:val="28"/>
        </w:rPr>
        <w:t>
      11. Жоспар мынадай іс-шараларды көздейді:</w:t>
      </w:r>
    </w:p>
    <w:bookmarkEnd w:id="55"/>
    <w:bookmarkStart w:name="z72" w:id="56"/>
    <w:p>
      <w:pPr>
        <w:spacing w:after="0"/>
        <w:ind w:left="0"/>
        <w:jc w:val="both"/>
      </w:pPr>
      <w:r>
        <w:rPr>
          <w:rFonts w:ascii="Times New Roman"/>
          <w:b w:val="false"/>
          <w:i w:val="false"/>
          <w:color w:val="000000"/>
          <w:sz w:val="28"/>
        </w:rPr>
        <w:t>
      1) байланыс операторының телекоммуникациялар желісінде ЖІІ, ҚБІ техникалық тұрғыдан жүргізілуін қамтамасыз ету;</w:t>
      </w:r>
    </w:p>
    <w:bookmarkEnd w:id="56"/>
    <w:bookmarkStart w:name="z73" w:id="57"/>
    <w:p>
      <w:pPr>
        <w:spacing w:after="0"/>
        <w:ind w:left="0"/>
        <w:jc w:val="both"/>
      </w:pPr>
      <w:r>
        <w:rPr>
          <w:rFonts w:ascii="Times New Roman"/>
          <w:b w:val="false"/>
          <w:i w:val="false"/>
          <w:color w:val="000000"/>
          <w:sz w:val="28"/>
        </w:rPr>
        <w:t>
      2) деректер базасында қамтылатын абоненттер мен оларға көрсетілген байланыс қызметтері туралы ақпаратты уақтылы жаңарту;</w:t>
      </w:r>
    </w:p>
    <w:bookmarkEnd w:id="57"/>
    <w:bookmarkStart w:name="z74" w:id="58"/>
    <w:p>
      <w:pPr>
        <w:spacing w:after="0"/>
        <w:ind w:left="0"/>
        <w:jc w:val="both"/>
      </w:pPr>
      <w:r>
        <w:rPr>
          <w:rFonts w:ascii="Times New Roman"/>
          <w:b w:val="false"/>
          <w:i w:val="false"/>
          <w:color w:val="000000"/>
          <w:sz w:val="28"/>
        </w:rPr>
        <w:t>
      3) жаңа жобаларды іске асыру, ЖІІ, ҚБІ техникалық тұрғыдан жүргізу функциялары бар телекоммуникациялық жабдықтарды сатып алу және орнату (телекоммуникациялық жабдықты орнату орны ұлттық қауіпсіздік органдарымен келісіледі);</w:t>
      </w:r>
    </w:p>
    <w:bookmarkEnd w:id="58"/>
    <w:bookmarkStart w:name="z75" w:id="59"/>
    <w:p>
      <w:pPr>
        <w:spacing w:after="0"/>
        <w:ind w:left="0"/>
        <w:jc w:val="both"/>
      </w:pPr>
      <w:r>
        <w:rPr>
          <w:rFonts w:ascii="Times New Roman"/>
          <w:b w:val="false"/>
          <w:i w:val="false"/>
          <w:color w:val="000000"/>
          <w:sz w:val="28"/>
        </w:rPr>
        <w:t>
      4) ЖІІ, ҚБІ техникалық тұрғыдан жүргізу функциялары бар жаңа жабдықты тұрақты пайдалануға енгізу, тәжірибелік пайдалануды жүргізу, ұлттық қауіпсіздік органдары анықтаған кемшіліктерді жою;</w:t>
      </w:r>
    </w:p>
    <w:bookmarkEnd w:id="59"/>
    <w:bookmarkStart w:name="z76" w:id="60"/>
    <w:p>
      <w:pPr>
        <w:spacing w:after="0"/>
        <w:ind w:left="0"/>
        <w:jc w:val="both"/>
      </w:pPr>
      <w:r>
        <w:rPr>
          <w:rFonts w:ascii="Times New Roman"/>
          <w:b w:val="false"/>
          <w:i w:val="false"/>
          <w:color w:val="000000"/>
          <w:sz w:val="28"/>
        </w:rPr>
        <w:t>
      5) пайдаланудағы коммутациялық, желілік, көлік жабдықтарын жаңғырту;</w:t>
      </w:r>
    </w:p>
    <w:bookmarkEnd w:id="60"/>
    <w:bookmarkStart w:name="z77" w:id="61"/>
    <w:p>
      <w:pPr>
        <w:spacing w:after="0"/>
        <w:ind w:left="0"/>
        <w:jc w:val="both"/>
      </w:pPr>
      <w:r>
        <w:rPr>
          <w:rFonts w:ascii="Times New Roman"/>
          <w:b w:val="false"/>
          <w:i w:val="false"/>
          <w:color w:val="000000"/>
          <w:sz w:val="28"/>
        </w:rPr>
        <w:t>
      6) жабдықтарға техникалық қызмет көрсету кезеңдігі, қолданыстағы телекоммуникациялар желілерін кеңейту.</w:t>
      </w:r>
    </w:p>
    <w:bookmarkEnd w:id="61"/>
    <w:bookmarkStart w:name="z78" w:id="62"/>
    <w:p>
      <w:pPr>
        <w:spacing w:after="0"/>
        <w:ind w:left="0"/>
        <w:jc w:val="both"/>
      </w:pPr>
      <w:r>
        <w:rPr>
          <w:rFonts w:ascii="Times New Roman"/>
          <w:b w:val="false"/>
          <w:i w:val="false"/>
          <w:color w:val="000000"/>
          <w:sz w:val="28"/>
        </w:rPr>
        <w:t>
      Жоспарлардағы ақпарат жасырын болып табылады.</w:t>
      </w:r>
    </w:p>
    <w:bookmarkEnd w:id="62"/>
    <w:bookmarkStart w:name="z79" w:id="63"/>
    <w:p>
      <w:pPr>
        <w:spacing w:after="0"/>
        <w:ind w:left="0"/>
        <w:jc w:val="both"/>
      </w:pPr>
      <w:r>
        <w:rPr>
          <w:rFonts w:ascii="Times New Roman"/>
          <w:b w:val="false"/>
          <w:i w:val="false"/>
          <w:color w:val="000000"/>
          <w:sz w:val="28"/>
        </w:rPr>
        <w:t>
      12. ЖІІ, ҚБІ техникалық тұрғыдан жүргізу функциялары бар телекоммуникациялық жабдықтарда жоспардан тыс жұмыстарды жүргізу Қазақстан Республикасы ұлттық қауіпсіздік органдарының уәкілетті бөлімшелерімен келісу бойынша жүзеге асырылады.</w:t>
      </w:r>
    </w:p>
    <w:bookmarkEnd w:id="63"/>
    <w:bookmarkStart w:name="z80" w:id="64"/>
    <w:p>
      <w:pPr>
        <w:spacing w:after="0"/>
        <w:ind w:left="0"/>
        <w:jc w:val="both"/>
      </w:pPr>
      <w:r>
        <w:rPr>
          <w:rFonts w:ascii="Times New Roman"/>
          <w:b w:val="false"/>
          <w:i w:val="false"/>
          <w:color w:val="000000"/>
          <w:sz w:val="28"/>
        </w:rPr>
        <w:t>
      13. Жабдықтың иеленушілері ЖІІ, ҚБІ техникалық тұрғыдан жүргізу функцияларын қамтамасыз етуге, ЖІІ, ҚБІ жүргізу құралдарын орнатуға тартылатын адамдардың санын шектеу, сондай-ақ ЖІІ, ҚБІ жүргізудің ұйымдастырушылық және техникалық тәсілдерінің ашылуын болдырмауды қамтамасыз ету шараларын қабылдайды.</w:t>
      </w:r>
    </w:p>
    <w:bookmarkEnd w:id="64"/>
    <w:bookmarkStart w:name="z81" w:id="65"/>
    <w:p>
      <w:pPr>
        <w:spacing w:after="0"/>
        <w:ind w:left="0"/>
        <w:jc w:val="both"/>
      </w:pPr>
      <w:r>
        <w:rPr>
          <w:rFonts w:ascii="Times New Roman"/>
          <w:b w:val="false"/>
          <w:i w:val="false"/>
          <w:color w:val="000000"/>
          <w:sz w:val="28"/>
        </w:rPr>
        <w:t>
      14. Жабдықтың иеленушілері деректер базасындағы абоненттер және (немесе) байланыс қызметтерін пайдаланушылар туралы қызметтік ақпараттың тұрақты өзектілігін автоматты режимде қамтамасыз етедi.</w:t>
      </w:r>
    </w:p>
    <w:bookmarkEnd w:id="65"/>
    <w:bookmarkStart w:name="z82" w:id="66"/>
    <w:p>
      <w:pPr>
        <w:spacing w:after="0"/>
        <w:ind w:left="0"/>
        <w:jc w:val="both"/>
      </w:pPr>
      <w:r>
        <w:rPr>
          <w:rFonts w:ascii="Times New Roman"/>
          <w:b w:val="false"/>
          <w:i w:val="false"/>
          <w:color w:val="000000"/>
          <w:sz w:val="28"/>
        </w:rPr>
        <w:t>
      15. ЖІІ, ҚБІ техникалық тұрғыдан жүргізу функциялары бар телекоммуникациялық жабдықтардың сәйкестігін растау кезінде Қазақстан Республикасы ұлттық қауіпсіздік органының уәкілетті бөлімшесі өкілінің қатысуымен сынақ басталған сәттен бастап күнтізбелік 30 күннен аспайтын мерзімде СРО сынақтарды жүзеге асырады.</w:t>
      </w:r>
    </w:p>
    <w:bookmarkEnd w:id="66"/>
    <w:bookmarkStart w:name="z83" w:id="67"/>
    <w:p>
      <w:pPr>
        <w:spacing w:after="0"/>
        <w:ind w:left="0"/>
        <w:jc w:val="both"/>
      </w:pPr>
      <w:r>
        <w:rPr>
          <w:rFonts w:ascii="Times New Roman"/>
          <w:b w:val="false"/>
          <w:i w:val="false"/>
          <w:color w:val="000000"/>
          <w:sz w:val="28"/>
        </w:rPr>
        <w:t>
      16. Байланыс объектілерінде, оның ішінде жаңадан салынып жатқан немесе реконструкцияланатын объектілерде Қазақстан Республикасы ұлттық қауiпсiздiк органдарының уәкiлеттi бөлiмшесiмен келісу бойынша жабдықтарды орнату үшін үй-жай қарастырылады, оны қосу үшін байланыс арналары мен желілері қамтамасыз етіледі.</w:t>
      </w:r>
    </w:p>
    <w:bookmarkEnd w:id="67"/>
    <w:bookmarkStart w:name="z84" w:id="68"/>
    <w:p>
      <w:pPr>
        <w:spacing w:after="0"/>
        <w:ind w:left="0"/>
        <w:jc w:val="both"/>
      </w:pPr>
      <w:r>
        <w:rPr>
          <w:rFonts w:ascii="Times New Roman"/>
          <w:b w:val="false"/>
          <w:i w:val="false"/>
          <w:color w:val="000000"/>
          <w:sz w:val="28"/>
        </w:rPr>
        <w:t>
      Үй-жайлар электр, энергия және су жабдықтарымен, климаттық, технологиялық және коммуналдық-тұрмыстық қамтамасыз ету құралдарымен, өрт сөндіру қорғау дабылымен, бөгде жеке тұлғалардың үй-жайға заңсыз кіруін болдырмау құралдарымен қамтамасыз етіледі.</w:t>
      </w:r>
    </w:p>
    <w:bookmarkEnd w:id="68"/>
    <w:bookmarkStart w:name="z85" w:id="69"/>
    <w:p>
      <w:pPr>
        <w:spacing w:after="0"/>
        <w:ind w:left="0"/>
        <w:jc w:val="both"/>
      </w:pPr>
      <w:r>
        <w:rPr>
          <w:rFonts w:ascii="Times New Roman"/>
          <w:b w:val="false"/>
          <w:i w:val="false"/>
          <w:color w:val="000000"/>
          <w:sz w:val="28"/>
        </w:rPr>
        <w:t xml:space="preserve">
      17. Жабдықты тәжірибелік пайдалануға беру Қазақстан Республикасы ұлттық қауіпсіздік органдары уәкілетті бөлімшесінің басшысы және жабдықтың иеленушісі бекітетін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әзірленетін ЖІІ, ҚБІ жүргізу функциялары бар телекоммуникациялық жабдықтарды тәжірибелік пайдалануға беру актісімен расталады. Тәжірибелік пайдалану ұзақтығын Қазақстан Республикасы ұлттық қауіпсіздік органдарының уәкілетті бөлімшесі айқындайды, бірақ тәжірибелік пайдалануға беру актісіне қол қойылған кезден бастап күнтізбелік 60 күннен аспауға тиіс.</w:t>
      </w:r>
    </w:p>
    <w:bookmarkEnd w:id="69"/>
    <w:bookmarkStart w:name="z86" w:id="70"/>
    <w:p>
      <w:pPr>
        <w:spacing w:after="0"/>
        <w:ind w:left="0"/>
        <w:jc w:val="both"/>
      </w:pPr>
      <w:r>
        <w:rPr>
          <w:rFonts w:ascii="Times New Roman"/>
          <w:b w:val="false"/>
          <w:i w:val="false"/>
          <w:color w:val="000000"/>
          <w:sz w:val="28"/>
        </w:rPr>
        <w:t xml:space="preserve">
      Тәжірибелік пайдаланудың оң нәтижелері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жасалған қорытындымен ресімделеді, онда жабдық иеленушісінің атауы, сынақтың нысанасы, байланыс желісінің типі, ұзақтығы, сынақ нəтижелері және ЖІІ, ҚБІ жүргізуді қамтамасыз ету саласындағы техникалық регламенттердің және ұлттық стандарттардың талаптарына сәйкестігі туралы қорытындылар көрсетіледі.</w:t>
      </w:r>
    </w:p>
    <w:bookmarkEnd w:id="70"/>
    <w:bookmarkStart w:name="z87" w:id="71"/>
    <w:p>
      <w:pPr>
        <w:spacing w:after="0"/>
        <w:ind w:left="0"/>
        <w:jc w:val="both"/>
      </w:pPr>
      <w:r>
        <w:rPr>
          <w:rFonts w:ascii="Times New Roman"/>
          <w:b w:val="false"/>
          <w:i w:val="false"/>
          <w:color w:val="000000"/>
          <w:sz w:val="28"/>
        </w:rPr>
        <w:t xml:space="preserve">
      Тәжірибелік пайдаланудың теріс нәтижелері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жасалатын қорытындымен ресімделеді. Жабдық қолданыстағы талаптарға сәйкес келмеген жағдайда қорытындыда сәйкессіздіктердің себептері көрсетіледі.</w:t>
      </w:r>
    </w:p>
    <w:bookmarkEnd w:id="71"/>
    <w:bookmarkStart w:name="z88" w:id="72"/>
    <w:p>
      <w:pPr>
        <w:spacing w:after="0"/>
        <w:ind w:left="0"/>
        <w:jc w:val="both"/>
      </w:pPr>
      <w:r>
        <w:rPr>
          <w:rFonts w:ascii="Times New Roman"/>
          <w:b w:val="false"/>
          <w:i w:val="false"/>
          <w:color w:val="000000"/>
          <w:sz w:val="28"/>
        </w:rPr>
        <w:t xml:space="preserve">
      Тұрақты пайдалануға беру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жасалатын ЖІІ, ҚБІ жүргізу функциялары бар телекоммуникациялық жабдықты пайдалануға беру актісімен ресімделеді.</w:t>
      </w:r>
    </w:p>
    <w:bookmarkEnd w:id="72"/>
    <w:bookmarkStart w:name="z89" w:id="73"/>
    <w:p>
      <w:pPr>
        <w:spacing w:after="0"/>
        <w:ind w:left="0"/>
        <w:jc w:val="both"/>
      </w:pPr>
      <w:r>
        <w:rPr>
          <w:rFonts w:ascii="Times New Roman"/>
          <w:b w:val="false"/>
          <w:i w:val="false"/>
          <w:color w:val="000000"/>
          <w:sz w:val="28"/>
        </w:rPr>
        <w:t>
      Тұрақты пайдалануға беру актісі тәжірибелік пайдаланудың оң нәтижелері болған жағдайда ресімделеді.</w:t>
      </w:r>
    </w:p>
    <w:bookmarkEnd w:id="73"/>
    <w:bookmarkStart w:name="z90" w:id="74"/>
    <w:p>
      <w:pPr>
        <w:spacing w:after="0"/>
        <w:ind w:left="0"/>
        <w:jc w:val="both"/>
      </w:pPr>
      <w:r>
        <w:rPr>
          <w:rFonts w:ascii="Times New Roman"/>
          <w:b w:val="false"/>
          <w:i w:val="false"/>
          <w:color w:val="000000"/>
          <w:sz w:val="28"/>
        </w:rPr>
        <w:t>
      Жабдықты пайдалануға беру актісіне жабдықты тұрақты пайдалануға қабылдау мүмкіндігі туралы қорытынды шыққан күнінен бастап 15 жұмыс күнінен аспайтын мерзімде Қазақстан Республикасы ұлттық қауіпсіздік органдары уәкілетті бөлімшесінің басшысы және жабдықтың иеленушісі қол қояды.</w:t>
      </w:r>
    </w:p>
    <w:bookmarkEnd w:id="74"/>
    <w:bookmarkStart w:name="z91" w:id="75"/>
    <w:p>
      <w:pPr>
        <w:spacing w:after="0"/>
        <w:ind w:left="0"/>
        <w:jc w:val="both"/>
      </w:pPr>
      <w:r>
        <w:rPr>
          <w:rFonts w:ascii="Times New Roman"/>
          <w:b w:val="false"/>
          <w:i w:val="false"/>
          <w:color w:val="000000"/>
          <w:sz w:val="28"/>
        </w:rPr>
        <w:t>
      18. ЖІІ, ҚБІ техникалық тұрғыдан жүргізу функциялары бар телекоммуникациялық жабдықтардың авариясы, істен шығуы, зақымдалуы кезiнде жабдықтың иеленушілері бұл туралы Қазақстан Республикасы ұлттық қауіпсіздік органдарының уәкілетті бөлімшесін дереу хабардар етедi және ақауларды жою және жабдықтардың жұмыс қабілеттілігін қалпына келтіру бойынша шаралар қолданады.</w:t>
      </w:r>
    </w:p>
    <w:bookmarkEnd w:id="75"/>
    <w:bookmarkStart w:name="z92" w:id="76"/>
    <w:p>
      <w:pPr>
        <w:spacing w:after="0"/>
        <w:ind w:left="0"/>
        <w:jc w:val="both"/>
      </w:pPr>
      <w:r>
        <w:rPr>
          <w:rFonts w:ascii="Times New Roman"/>
          <w:b w:val="false"/>
          <w:i w:val="false"/>
          <w:color w:val="000000"/>
          <w:sz w:val="28"/>
        </w:rPr>
        <w:t>
      19. ЖІІ, ҚБІ техникалық тұрғыдан жүргізу функциялары бар телекоммуникациялық жабдықтардың жүйелі түрдегі авариялары, ақаулықтары немесе ұзақ мерзімде жұмыс iстемей тұруы кезінде Қазақстан Республикасы ұлттық қауіпсіздік органдарының уәкілетті бөлімшесі пайдалануға беру актiсінің күшін жоюға бастамашылық етеді, кейіннен сәйкестік сертификатының қолдануын тоқтату мәселесі бойынша техникалық реттеу саласындағы уәкілетті органға жүгінеді.</w:t>
      </w:r>
    </w:p>
    <w:bookmarkEnd w:id="76"/>
    <w:bookmarkStart w:name="z93" w:id="77"/>
    <w:p>
      <w:pPr>
        <w:spacing w:after="0"/>
        <w:ind w:left="0"/>
        <w:jc w:val="both"/>
      </w:pPr>
      <w:r>
        <w:rPr>
          <w:rFonts w:ascii="Times New Roman"/>
          <w:b w:val="false"/>
          <w:i w:val="false"/>
          <w:color w:val="000000"/>
          <w:sz w:val="28"/>
        </w:rPr>
        <w:t>
      20. Жабдықтың иеленушілері ЖІІ, ҚБІ техникалық тұрғыдан жүргізу функциялары бар телекоммуникациялық жабдықтарды пайдаланудан шығаруды және оларды қайта пайдалануды, сондай-ақ ақпаратты жинақтау және сақтау құрылғыларын кәдеге жаратуды ұлттық қауіпсіздік органдарының уәкілетті бөлімшесімен келісу бойынша жүзеге асырады.</w:t>
      </w:r>
    </w:p>
    <w:bookmarkEnd w:id="77"/>
    <w:bookmarkStart w:name="z94" w:id="78"/>
    <w:p>
      <w:pPr>
        <w:spacing w:after="0"/>
        <w:ind w:left="0"/>
        <w:jc w:val="both"/>
      </w:pPr>
      <w:r>
        <w:rPr>
          <w:rFonts w:ascii="Times New Roman"/>
          <w:b w:val="false"/>
          <w:i w:val="false"/>
          <w:color w:val="000000"/>
          <w:sz w:val="28"/>
        </w:rPr>
        <w:t xml:space="preserve">
      Пайдаланудан шығару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жасалатын ЖІІ, ҚБІ техникалық тұрғыдан жүргізу функциялары бар телекоммуникациялық жабдықтарды пайдаланудан шығару актісімен ресімделеді.</w:t>
      </w:r>
    </w:p>
    <w:bookmarkEnd w:id="78"/>
    <w:bookmarkStart w:name="z95" w:id="79"/>
    <w:p>
      <w:pPr>
        <w:spacing w:after="0"/>
        <w:ind w:left="0"/>
        <w:jc w:val="both"/>
      </w:pPr>
      <w:r>
        <w:rPr>
          <w:rFonts w:ascii="Times New Roman"/>
          <w:b w:val="false"/>
          <w:i w:val="false"/>
          <w:color w:val="000000"/>
          <w:sz w:val="28"/>
        </w:rPr>
        <w:t xml:space="preserve">
      Жабдықтың иеленушілері ақпаратты жинақтау және сақтау құралдарын кәдеге жарату қорытындысы бойынша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ЖІІ, ҚБІ жүргізу функциялары бар телекоммуникациялық жабдықтардың ақпаратын жинақтау және сақтау құралдарын кәдеге жарату актісін жасайды. Кәдеге жарату актісі екі данада жасалады, бірінші данасын жабдықтың иеленушісі Қазақстан Республикасы ұлттық қауіпсіздік органдарының уәкілетті бөлімшесіне ұсынады, екіншісі жабдықтың иеленушісінде сақталады.</w:t>
      </w:r>
    </w:p>
    <w:bookmarkEnd w:id="79"/>
    <w:bookmarkStart w:name="z96" w:id="80"/>
    <w:p>
      <w:pPr>
        <w:spacing w:after="0"/>
        <w:ind w:left="0"/>
        <w:jc w:val="both"/>
      </w:pPr>
      <w:r>
        <w:rPr>
          <w:rFonts w:ascii="Times New Roman"/>
          <w:b w:val="false"/>
          <w:i w:val="false"/>
          <w:color w:val="000000"/>
          <w:sz w:val="28"/>
        </w:rPr>
        <w:t>
      21. Басқару орталықтарын, коммутациялық жабдықтарды, абоненттер туралы қызметтік ақпаратты және дербес деректерді сақтау жүйесін, абоненттердің және (немесе) байланыс қызметтерін пайдаланушыларының дыбыстық, қысқа мәтіндік, графикалық, мультимедиялық хабарламалар алмасу жүйесін қоса алғанда, байланыс желілерінің телекоммуникациялық жабдығы Қазақстан Республикасының аумағында орналасуға тиіс.</w:t>
      </w:r>
    </w:p>
    <w:bookmarkEnd w:id="80"/>
    <w:bookmarkStart w:name="z97" w:id="81"/>
    <w:p>
      <w:pPr>
        <w:spacing w:after="0"/>
        <w:ind w:left="0"/>
        <w:jc w:val="both"/>
      </w:pPr>
      <w:r>
        <w:rPr>
          <w:rFonts w:ascii="Times New Roman"/>
          <w:b w:val="false"/>
          <w:i w:val="false"/>
          <w:color w:val="000000"/>
          <w:sz w:val="28"/>
        </w:rPr>
        <w:t>
      22. ЖІІ, ҚБІ техникалық тұрғыдан жүргізуге арналған функциялары бар телекоммуникациялық жабдықта жабдыққа заңсыз қол жеткізуді физикалық және аппараттық-бағдарламалық шектеу шаралары көзделуге тиіс.</w:t>
      </w:r>
    </w:p>
    <w:bookmarkEnd w:id="81"/>
    <w:bookmarkStart w:name="z98" w:id="82"/>
    <w:p>
      <w:pPr>
        <w:spacing w:after="0"/>
        <w:ind w:left="0"/>
        <w:jc w:val="both"/>
      </w:pPr>
      <w:r>
        <w:rPr>
          <w:rFonts w:ascii="Times New Roman"/>
          <w:b w:val="false"/>
          <w:i w:val="false"/>
          <w:color w:val="000000"/>
          <w:sz w:val="28"/>
        </w:rPr>
        <w:t>
      23. ЖІІ, ҚБІ техникалық тұрғыдан жүргізуге арналған функциялары бар телекоммуникациялық жабдықтарды жабдықтың иеленушілері Қазақстан Республикасы ұлттық қауiпсiздiк органдарының арналары мен байланыс желiлерiне қосылу нүктелерi арқылы қосады.</w:t>
      </w:r>
    </w:p>
    <w:bookmarkEnd w:id="82"/>
    <w:bookmarkStart w:name="z99" w:id="83"/>
    <w:p>
      <w:pPr>
        <w:spacing w:after="0"/>
        <w:ind w:left="0"/>
        <w:jc w:val="both"/>
      </w:pPr>
      <w:r>
        <w:rPr>
          <w:rFonts w:ascii="Times New Roman"/>
          <w:b w:val="false"/>
          <w:i w:val="false"/>
          <w:color w:val="000000"/>
          <w:sz w:val="28"/>
        </w:rPr>
        <w:t>
      Қосылу нүктелерін Қазақстан Республикасы ұлттық қауiпсiздiк органдарының уәкiлеттi бөлiмшесi айқындайды.</w:t>
      </w:r>
    </w:p>
    <w:bookmarkEnd w:id="83"/>
    <w:bookmarkStart w:name="z100" w:id="84"/>
    <w:p>
      <w:pPr>
        <w:spacing w:after="0"/>
        <w:ind w:left="0"/>
        <w:jc w:val="both"/>
      </w:pPr>
      <w:r>
        <w:rPr>
          <w:rFonts w:ascii="Times New Roman"/>
          <w:b w:val="false"/>
          <w:i w:val="false"/>
          <w:color w:val="000000"/>
          <w:sz w:val="28"/>
        </w:rPr>
        <w:t>
      24. Жабдықтың иеленушілері ЖІІ, ҚБІ техникалық тұрғыдан жүргізуге арналған функциялары бар телекоммуникациялық жабдықтардың сапасы және істен шығудың неғұрлым аз санымен ұзақ уақыт үздіксіз тәулік бойғы режимде жұмыс істеуі бойынша талаптарын сақтауды қамтамасыз етеді.</w:t>
      </w:r>
    </w:p>
    <w:bookmarkEnd w:id="84"/>
    <w:bookmarkStart w:name="z101" w:id="85"/>
    <w:p>
      <w:pPr>
        <w:spacing w:after="0"/>
        <w:ind w:left="0"/>
        <w:jc w:val="both"/>
      </w:pPr>
      <w:r>
        <w:rPr>
          <w:rFonts w:ascii="Times New Roman"/>
          <w:b w:val="false"/>
          <w:i w:val="false"/>
          <w:color w:val="000000"/>
          <w:sz w:val="28"/>
        </w:rPr>
        <w:t>
      25. ЖІІ, ҚБІ техникалық тұрғыдан жүргізуге арналған функциялары бар телекоммуникациялық жабдыққа техникалық қызмет көрсетуді және жөндеуді өз қаражаты және/немесе тартылған қаражат есебінен жабдықтың иеленушілері қамтамасыз етеді.</w:t>
      </w:r>
    </w:p>
    <w:bookmarkEnd w:id="85"/>
    <w:bookmarkStart w:name="z102" w:id="86"/>
    <w:p>
      <w:pPr>
        <w:spacing w:after="0"/>
        <w:ind w:left="0"/>
        <w:jc w:val="both"/>
      </w:pPr>
      <w:r>
        <w:rPr>
          <w:rFonts w:ascii="Times New Roman"/>
          <w:b w:val="false"/>
          <w:i w:val="false"/>
          <w:color w:val="000000"/>
          <w:sz w:val="28"/>
        </w:rPr>
        <w:t>
      26. Жабдықтың иеленушілері жабдықтың ақауын уақтылы жою және жұмыс істеу қабілетін қалпына келтіру мақсатында ЖІІ, ҚБІ техникалық тұрғыдан жүргізуге арналған функциялары бар телекоммуникациялық жабдықтың резервтік тораптарының және (немесе) жинақтаушыларының болуын қамтамасыз етеді.</w:t>
      </w:r>
    </w:p>
    <w:bookmarkEnd w:id="86"/>
    <w:bookmarkStart w:name="z103" w:id="87"/>
    <w:p>
      <w:pPr>
        <w:spacing w:after="0"/>
        <w:ind w:left="0"/>
        <w:jc w:val="both"/>
      </w:pPr>
      <w:r>
        <w:rPr>
          <w:rFonts w:ascii="Times New Roman"/>
          <w:b w:val="false"/>
          <w:i w:val="false"/>
          <w:color w:val="000000"/>
          <w:sz w:val="28"/>
        </w:rPr>
        <w:t xml:space="preserve">
      27. Ұялы байланыс желілерінде жұмыс істейтін барлық абоненттік құрылғылар Қазақстан Республикасы Ақпарат және коммуникациялар министрінің міндетін атқарушының 2018 жылғы 23 мамырдағы № 226 </w:t>
      </w:r>
      <w:r>
        <w:rPr>
          <w:rFonts w:ascii="Times New Roman"/>
          <w:b w:val="false"/>
          <w:i w:val="false"/>
          <w:color w:val="000000"/>
          <w:sz w:val="28"/>
        </w:rPr>
        <w:t>бұйрығымен</w:t>
      </w:r>
      <w:r>
        <w:rPr>
          <w:rFonts w:ascii="Times New Roman"/>
          <w:b w:val="false"/>
          <w:i w:val="false"/>
          <w:color w:val="000000"/>
          <w:sz w:val="28"/>
        </w:rPr>
        <w:t xml:space="preserve"> бекітілген ұялы байланыс абоненттік құрылғыларын тіркеу қағидаларына (нормативтік құқықтық актілерді мемлекеттік тіркеу тізілімінде № 17028 болып тіркелген) сәйкес ұялы байланыс операторында тіркелуге тиіс.</w:t>
      </w:r>
    </w:p>
    <w:bookmarkEnd w:id="87"/>
    <w:bookmarkStart w:name="z104" w:id="88"/>
    <w:p>
      <w:pPr>
        <w:spacing w:after="0"/>
        <w:ind w:left="0"/>
        <w:jc w:val="both"/>
      </w:pPr>
      <w:r>
        <w:rPr>
          <w:rFonts w:ascii="Times New Roman"/>
          <w:b w:val="false"/>
          <w:i w:val="false"/>
          <w:color w:val="000000"/>
          <w:sz w:val="28"/>
        </w:rPr>
        <w:t>
      28. Жабдықтың иеленушілері телекоммуникациялық желілер өзгерген, жаңа жабдықтар пайдалануға берілген, байланыс арналарының сыйымдылығы ұлғайған кезде, ЖІІ, ҚБІ техникалық тұрғыдан жүргізу функцияларын қамтамасыз ету үшін телекоммуникациялық жабдықтарға өзгерістерді жүргізеді, кейіннен сертификаттау сынақтарын жүргізеді.</w:t>
      </w:r>
    </w:p>
    <w:bookmarkEnd w:id="88"/>
    <w:bookmarkStart w:name="z105" w:id="89"/>
    <w:p>
      <w:pPr>
        <w:spacing w:after="0"/>
        <w:ind w:left="0"/>
        <w:jc w:val="left"/>
      </w:pPr>
      <w:r>
        <w:rPr>
          <w:rFonts w:ascii="Times New Roman"/>
          <w:b/>
          <w:i w:val="false"/>
          <w:color w:val="000000"/>
        </w:rPr>
        <w:t xml:space="preserve"> 3-тарау Байланыс операторларының және (немесе) байланыс желілері иелерінің қарсы барлау шараларын техникалық жүргізу үшін телекоммуникация желілері бойынша қабылданатын және берілетін ақпаратты жинақтау және сақтау функцияларын қамтамасыз ету тәртібі</w:t>
      </w:r>
    </w:p>
    <w:bookmarkEnd w:id="89"/>
    <w:bookmarkStart w:name="z106" w:id="90"/>
    <w:p>
      <w:pPr>
        <w:spacing w:after="0"/>
        <w:ind w:left="0"/>
        <w:jc w:val="both"/>
      </w:pPr>
      <w:r>
        <w:rPr>
          <w:rFonts w:ascii="Times New Roman"/>
          <w:b w:val="false"/>
          <w:i w:val="false"/>
          <w:color w:val="000000"/>
          <w:sz w:val="28"/>
        </w:rPr>
        <w:t>
      29. Жабдықтың иеленушілерінің телекоммуникация желілері бойынша қабылданатын және берілетін ақпаратты жинақтау және сақтау функцияларын іске асыруы, Қазақстан Республикасы ұлттық қауіпсіздік органдары уәкілетті бөлімшесінің жазбаша хабарламасы бойынша жүзеге асырылады.</w:t>
      </w:r>
    </w:p>
    <w:bookmarkEnd w:id="90"/>
    <w:bookmarkStart w:name="z107" w:id="91"/>
    <w:p>
      <w:pPr>
        <w:spacing w:after="0"/>
        <w:ind w:left="0"/>
        <w:jc w:val="both"/>
      </w:pPr>
      <w:r>
        <w:rPr>
          <w:rFonts w:ascii="Times New Roman"/>
          <w:b w:val="false"/>
          <w:i w:val="false"/>
          <w:color w:val="000000"/>
          <w:sz w:val="28"/>
        </w:rPr>
        <w:t>
      30. Сақталатын ақпарат тек қарсы барлау қызметінің тапсырмаларын жүзеге асыру үшін пайдаланылады.</w:t>
      </w:r>
    </w:p>
    <w:bookmarkEnd w:id="91"/>
    <w:bookmarkStart w:name="z108" w:id="92"/>
    <w:p>
      <w:pPr>
        <w:spacing w:after="0"/>
        <w:ind w:left="0"/>
        <w:jc w:val="both"/>
      </w:pPr>
      <w:r>
        <w:rPr>
          <w:rFonts w:ascii="Times New Roman"/>
          <w:b w:val="false"/>
          <w:i w:val="false"/>
          <w:color w:val="000000"/>
          <w:sz w:val="28"/>
        </w:rPr>
        <w:t>
      31. Белгiленген талаптарды орындау үшiн жабдықтың иеленушілері Қазақстан Республикасы ұлттық қауiпсiздiк органдарының уәкілетті бөлімшесімен ақпаратты жинақтау, сақтау және оған қол жеткiзу туралы екiжақты Келiсiм (бұдан әрi – Келісім) жасасады.</w:t>
      </w:r>
    </w:p>
    <w:bookmarkEnd w:id="92"/>
    <w:bookmarkStart w:name="z405" w:id="93"/>
    <w:p>
      <w:pPr>
        <w:spacing w:after="0"/>
        <w:ind w:left="0"/>
        <w:jc w:val="both"/>
      </w:pPr>
      <w:r>
        <w:rPr>
          <w:rFonts w:ascii="Times New Roman"/>
          <w:b w:val="false"/>
          <w:i w:val="false"/>
          <w:color w:val="000000"/>
          <w:sz w:val="28"/>
        </w:rPr>
        <w:t>
      Келісімде мыналар көрсетіледі:</w:t>
      </w:r>
    </w:p>
    <w:bookmarkEnd w:id="93"/>
    <w:bookmarkStart w:name="z406" w:id="94"/>
    <w:p>
      <w:pPr>
        <w:spacing w:after="0"/>
        <w:ind w:left="0"/>
        <w:jc w:val="both"/>
      </w:pPr>
      <w:r>
        <w:rPr>
          <w:rFonts w:ascii="Times New Roman"/>
          <w:b w:val="false"/>
          <w:i w:val="false"/>
          <w:color w:val="000000"/>
          <w:sz w:val="28"/>
        </w:rPr>
        <w:t>
      1) ақпаратты жинақтау мен сақтауды қамтамасыз ету шарттары, оның ішінде жинақтау және сақтау жабдықтарын енгізу кезеңділігі;</w:t>
      </w:r>
    </w:p>
    <w:bookmarkEnd w:id="94"/>
    <w:bookmarkStart w:name="z407" w:id="95"/>
    <w:p>
      <w:pPr>
        <w:spacing w:after="0"/>
        <w:ind w:left="0"/>
        <w:jc w:val="both"/>
      </w:pPr>
      <w:r>
        <w:rPr>
          <w:rFonts w:ascii="Times New Roman"/>
          <w:b w:val="false"/>
          <w:i w:val="false"/>
          <w:color w:val="000000"/>
          <w:sz w:val="28"/>
        </w:rPr>
        <w:t>
      2) сақталатын ақпаратқа қол жеткізу және жинақтау, сақтау жабдығын орналастыру шарттары;</w:t>
      </w:r>
    </w:p>
    <w:bookmarkEnd w:id="95"/>
    <w:bookmarkStart w:name="z408" w:id="96"/>
    <w:p>
      <w:pPr>
        <w:spacing w:after="0"/>
        <w:ind w:left="0"/>
        <w:jc w:val="both"/>
      </w:pPr>
      <w:r>
        <w:rPr>
          <w:rFonts w:ascii="Times New Roman"/>
          <w:b w:val="false"/>
          <w:i w:val="false"/>
          <w:color w:val="000000"/>
          <w:sz w:val="28"/>
        </w:rPr>
        <w:t>
      3) мамандандырылған бағдарламалық қамтамасыз етуді пайдалану шарттары;</w:t>
      </w:r>
    </w:p>
    <w:bookmarkEnd w:id="96"/>
    <w:bookmarkStart w:name="z409" w:id="97"/>
    <w:p>
      <w:pPr>
        <w:spacing w:after="0"/>
        <w:ind w:left="0"/>
        <w:jc w:val="both"/>
      </w:pPr>
      <w:r>
        <w:rPr>
          <w:rFonts w:ascii="Times New Roman"/>
          <w:b w:val="false"/>
          <w:i w:val="false"/>
          <w:color w:val="000000"/>
          <w:sz w:val="28"/>
        </w:rPr>
        <w:t>
      4) жабдық иесінде орналасқан жабдыққа киберқауіпсіздікті қамтамасыз ету, заңсыз қол жеткізуді шектеу және физикалық қорғау шарттары;</w:t>
      </w:r>
    </w:p>
    <w:bookmarkEnd w:id="97"/>
    <w:bookmarkStart w:name="z410" w:id="98"/>
    <w:p>
      <w:pPr>
        <w:spacing w:after="0"/>
        <w:ind w:left="0"/>
        <w:jc w:val="both"/>
      </w:pPr>
      <w:r>
        <w:rPr>
          <w:rFonts w:ascii="Times New Roman"/>
          <w:b w:val="false"/>
          <w:i w:val="false"/>
          <w:color w:val="000000"/>
          <w:sz w:val="28"/>
        </w:rPr>
        <w:t>
      5) ақпаратты жинақтау және сақтау үшін тартылған барлық учаскелердің ақпараттық трактілерін ұйымдастыру шарттары;</w:t>
      </w:r>
    </w:p>
    <w:bookmarkEnd w:id="98"/>
    <w:bookmarkStart w:name="z411" w:id="99"/>
    <w:p>
      <w:pPr>
        <w:spacing w:after="0"/>
        <w:ind w:left="0"/>
        <w:jc w:val="both"/>
      </w:pPr>
      <w:r>
        <w:rPr>
          <w:rFonts w:ascii="Times New Roman"/>
          <w:b w:val="false"/>
          <w:i w:val="false"/>
          <w:color w:val="000000"/>
          <w:sz w:val="28"/>
        </w:rPr>
        <w:t>
      6) Қазақстан Республикасы ұлттық қауіпсіздік органдарының уәкілетті бөлімшелерінің жабдықтарын жинау және сақтау жабдықтарына қосу нүктелері;</w:t>
      </w:r>
    </w:p>
    <w:bookmarkEnd w:id="99"/>
    <w:bookmarkStart w:name="z412" w:id="100"/>
    <w:p>
      <w:pPr>
        <w:spacing w:after="0"/>
        <w:ind w:left="0"/>
        <w:jc w:val="both"/>
      </w:pPr>
      <w:r>
        <w:rPr>
          <w:rFonts w:ascii="Times New Roman"/>
          <w:b w:val="false"/>
          <w:i w:val="false"/>
          <w:color w:val="000000"/>
          <w:sz w:val="28"/>
        </w:rPr>
        <w:t>
      7) телекоммуникация желісі, қолданылатын интерфейстер, пайдаланылатын телекоммуникациялық жабдық, хабарлама форматтары, жинақтау мен сақтау жабдықтары, сақталатын ақпаратқа қол жеткізу және қосылу нүктелерінің жабдығы туралы техникалық мәліметтер беру шарттары;</w:t>
      </w:r>
    </w:p>
    <w:bookmarkEnd w:id="100"/>
    <w:bookmarkStart w:name="z413" w:id="101"/>
    <w:p>
      <w:pPr>
        <w:spacing w:after="0"/>
        <w:ind w:left="0"/>
        <w:jc w:val="both"/>
      </w:pPr>
      <w:r>
        <w:rPr>
          <w:rFonts w:ascii="Times New Roman"/>
          <w:b w:val="false"/>
          <w:i w:val="false"/>
          <w:color w:val="000000"/>
          <w:sz w:val="28"/>
        </w:rPr>
        <w:t>
      8) телекоммуникация желілерінің дамуы, телекоммуникациялық жабдықтардың енгізілуі, жаңа технологиялар мен байланыс қызметтерінің енгізілуі, жаңа интерфейстер мен хабарлама форматтарының енгізілуі туралы ақпараттандыру шарттары;</w:t>
      </w:r>
    </w:p>
    <w:bookmarkEnd w:id="101"/>
    <w:bookmarkStart w:name="z414" w:id="102"/>
    <w:p>
      <w:pPr>
        <w:spacing w:after="0"/>
        <w:ind w:left="0"/>
        <w:jc w:val="both"/>
      </w:pPr>
      <w:r>
        <w:rPr>
          <w:rFonts w:ascii="Times New Roman"/>
          <w:b w:val="false"/>
          <w:i w:val="false"/>
          <w:color w:val="000000"/>
          <w:sz w:val="28"/>
        </w:rPr>
        <w:t>
      9) ағымдағы мәселелерді шешу, ақауларды жою және штаттан тыс жағдайлардан шығу үшін өзара әрекеттесу регламенті.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Ұлттық қауіпсіздік комитеті Төрағасының 17.07.2026 </w:t>
      </w:r>
      <w:r>
        <w:rPr>
          <w:rFonts w:ascii="Times New Roman"/>
          <w:b w:val="false"/>
          <w:i w:val="false"/>
          <w:color w:val="000000"/>
          <w:sz w:val="28"/>
        </w:rPr>
        <w:t>№ 65 қе</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9" w:id="103"/>
    <w:p>
      <w:pPr>
        <w:spacing w:after="0"/>
        <w:ind w:left="0"/>
        <w:jc w:val="both"/>
      </w:pPr>
      <w:r>
        <w:rPr>
          <w:rFonts w:ascii="Times New Roman"/>
          <w:b w:val="false"/>
          <w:i w:val="false"/>
          <w:color w:val="000000"/>
          <w:sz w:val="28"/>
        </w:rPr>
        <w:t xml:space="preserve">
      32. Жабдықтың иеленушілері осы Қағидадағы </w:t>
      </w:r>
      <w:r>
        <w:rPr>
          <w:rFonts w:ascii="Times New Roman"/>
          <w:b w:val="false"/>
          <w:i w:val="false"/>
          <w:color w:val="000000"/>
          <w:sz w:val="28"/>
        </w:rPr>
        <w:t>6-қосымшада</w:t>
      </w:r>
      <w:r>
        <w:rPr>
          <w:rFonts w:ascii="Times New Roman"/>
          <w:b w:val="false"/>
          <w:i w:val="false"/>
          <w:color w:val="000000"/>
          <w:sz w:val="28"/>
        </w:rPr>
        <w:t xml:space="preserve"> көрсетілген телекоммуникация желілері бойынша қабылданатын және берілетін ақпаратты жинақтау және сақтау жабдығына қойылатын техникалық талаптардың сақталуын қамтамасыз етеді, сондай-ақ:</w:t>
      </w:r>
    </w:p>
    <w:bookmarkEnd w:id="103"/>
    <w:bookmarkStart w:name="z120" w:id="104"/>
    <w:p>
      <w:pPr>
        <w:spacing w:after="0"/>
        <w:ind w:left="0"/>
        <w:jc w:val="both"/>
      </w:pPr>
      <w:r>
        <w:rPr>
          <w:rFonts w:ascii="Times New Roman"/>
          <w:b w:val="false"/>
          <w:i w:val="false"/>
          <w:color w:val="000000"/>
          <w:sz w:val="28"/>
        </w:rPr>
        <w:t>
      1) олардың меншігіндегі және (немесе) пайдалануындағы телекоммуникация құралдары арқылы, телекоммуникация желілері бойынша қабылданатын және берілетін ақпаратты жинақтауды;</w:t>
      </w:r>
    </w:p>
    <w:bookmarkEnd w:id="104"/>
    <w:bookmarkStart w:name="z121" w:id="105"/>
    <w:p>
      <w:pPr>
        <w:spacing w:after="0"/>
        <w:ind w:left="0"/>
        <w:jc w:val="both"/>
      </w:pPr>
      <w:r>
        <w:rPr>
          <w:rFonts w:ascii="Times New Roman"/>
          <w:b w:val="false"/>
          <w:i w:val="false"/>
          <w:color w:val="000000"/>
          <w:sz w:val="28"/>
        </w:rPr>
        <w:t>
      2) олардың меншігіндегі және (немесе) пайдалануындағы жабдықта жиналған ақпаратты 5 тәулік мерзімінде уақытша сақтауды;</w:t>
      </w:r>
    </w:p>
    <w:bookmarkEnd w:id="105"/>
    <w:bookmarkStart w:name="z122" w:id="106"/>
    <w:p>
      <w:pPr>
        <w:spacing w:after="0"/>
        <w:ind w:left="0"/>
        <w:jc w:val="both"/>
      </w:pPr>
      <w:r>
        <w:rPr>
          <w:rFonts w:ascii="Times New Roman"/>
          <w:b w:val="false"/>
          <w:i w:val="false"/>
          <w:color w:val="000000"/>
          <w:sz w:val="28"/>
        </w:rPr>
        <w:t>
      3) олардың меншігіндегі және (немесе) пайдалануындағы жабдықта жиналған ақпаратты үш ай мерзімде сақтауды;</w:t>
      </w:r>
    </w:p>
    <w:bookmarkEnd w:id="106"/>
    <w:bookmarkStart w:name="z123" w:id="107"/>
    <w:p>
      <w:pPr>
        <w:spacing w:after="0"/>
        <w:ind w:left="0"/>
        <w:jc w:val="both"/>
      </w:pPr>
      <w:r>
        <w:rPr>
          <w:rFonts w:ascii="Times New Roman"/>
          <w:b w:val="false"/>
          <w:i w:val="false"/>
          <w:color w:val="000000"/>
          <w:sz w:val="28"/>
        </w:rPr>
        <w:t>
      4) ақпаратты жинақтау және сақтауға тартылған барлық учаскелердің ақпараттық трактілерін ұйымдастыруды;</w:t>
      </w:r>
    </w:p>
    <w:bookmarkEnd w:id="107"/>
    <w:bookmarkStart w:name="z124" w:id="108"/>
    <w:p>
      <w:pPr>
        <w:spacing w:after="0"/>
        <w:ind w:left="0"/>
        <w:jc w:val="both"/>
      </w:pPr>
      <w:r>
        <w:rPr>
          <w:rFonts w:ascii="Times New Roman"/>
          <w:b w:val="false"/>
          <w:i w:val="false"/>
          <w:color w:val="000000"/>
          <w:sz w:val="28"/>
        </w:rPr>
        <w:t>
      5) қарсы барлау іс-шараларын жүзеге асыру үшін ұлттық қауіпсіздік органдары уәкілетті бөлімшелерінің сақтау жабдығына және жиналған ақпаратқа қол жеткізуді жүзеге асырады.</w:t>
      </w:r>
    </w:p>
    <w:bookmarkEnd w:id="108"/>
    <w:bookmarkStart w:name="z125" w:id="109"/>
    <w:p>
      <w:pPr>
        <w:spacing w:after="0"/>
        <w:ind w:left="0"/>
        <w:jc w:val="both"/>
      </w:pPr>
      <w:r>
        <w:rPr>
          <w:rFonts w:ascii="Times New Roman"/>
          <w:b w:val="false"/>
          <w:i w:val="false"/>
          <w:color w:val="000000"/>
          <w:sz w:val="28"/>
        </w:rPr>
        <w:t>
      33. Қабылдау, сақтау және сақталған ақпаратқа қол жеткізу үшін мамандандырылған бағдарламалық қамтамасыз ету қолданылады.</w:t>
      </w:r>
    </w:p>
    <w:bookmarkEnd w:id="109"/>
    <w:bookmarkStart w:name="z126" w:id="110"/>
    <w:p>
      <w:pPr>
        <w:spacing w:after="0"/>
        <w:ind w:left="0"/>
        <w:jc w:val="both"/>
      </w:pPr>
      <w:r>
        <w:rPr>
          <w:rFonts w:ascii="Times New Roman"/>
          <w:b w:val="false"/>
          <w:i w:val="false"/>
          <w:color w:val="000000"/>
          <w:sz w:val="28"/>
        </w:rPr>
        <w:t>
      34. Қазақстан Республикасы ұлттық қауіпсіздік органдары уәкілетті бөлімшелерінің Техникалық тапсырмасына және Келісімнің шарттарына сәйкес жабдық иелері қабылдау, сақтау және сақталған ақпаратқа қол жеткізу жабдығын қалыптастыруды жүзеге асырады.</w:t>
      </w:r>
    </w:p>
    <w:bookmarkEnd w:id="110"/>
    <w:bookmarkStart w:name="z127" w:id="111"/>
    <w:p>
      <w:pPr>
        <w:spacing w:after="0"/>
        <w:ind w:left="0"/>
        <w:jc w:val="both"/>
      </w:pPr>
      <w:r>
        <w:rPr>
          <w:rFonts w:ascii="Times New Roman"/>
          <w:b w:val="false"/>
          <w:i w:val="false"/>
          <w:color w:val="000000"/>
          <w:sz w:val="28"/>
        </w:rPr>
        <w:t>
      35. Сақтау жабдығының көлемі байланыс қызметінің абоненттері және (немесе) пайдаланушылары ақпаратты берген/қабылдаған сәттен бастап үш ай уақыт ішіндегі телекоммуникация желілері бойынша берілетін және қабылданатын барлық ақпаратты жинақтауды қамтамасыз етуі тиіс. Белгіленген сақтау мерзімі өткеннен кейін ақпарат автоматты түрде сақтау жабдығынан жойылады.</w:t>
      </w:r>
    </w:p>
    <w:bookmarkEnd w:id="111"/>
    <w:bookmarkStart w:name="z128" w:id="112"/>
    <w:p>
      <w:pPr>
        <w:spacing w:after="0"/>
        <w:ind w:left="0"/>
        <w:jc w:val="both"/>
      </w:pPr>
      <w:r>
        <w:rPr>
          <w:rFonts w:ascii="Times New Roman"/>
          <w:b w:val="false"/>
          <w:i w:val="false"/>
          <w:color w:val="000000"/>
          <w:sz w:val="28"/>
        </w:rPr>
        <w:t>
      Телекоммуникация желілері бойынша берілетін ақпараттың көлемі ұлғайған жағдайда жабдық иелері белгіленген уақыт кезеңінде ақпараттың сақталуын қамтамасыз ету үшін тиісті көлемде ұлғайтуды жүзеге асырады.</w:t>
      </w:r>
    </w:p>
    <w:bookmarkEnd w:id="112"/>
    <w:bookmarkStart w:name="z129" w:id="113"/>
    <w:p>
      <w:pPr>
        <w:spacing w:after="0"/>
        <w:ind w:left="0"/>
        <w:jc w:val="both"/>
      </w:pPr>
      <w:r>
        <w:rPr>
          <w:rFonts w:ascii="Times New Roman"/>
          <w:b w:val="false"/>
          <w:i w:val="false"/>
          <w:color w:val="000000"/>
          <w:sz w:val="28"/>
        </w:rPr>
        <w:t>
      36. Телекоммуникациялық жабдықтың жаңасын пайдалануға беру және ескіргенін пайдаланудан шығару немесе жаңарту, қолданыстағы байланыс схемаларын өзгерту, Қазақстан Республикасы ұлттық қауіпсіздік органдарының уәкілетті бөлімшесімен келісу бойынша жабдық иесі әзірлеген және бекіткен телекоммуникациялық желілері бойынша қабылданатын және берілетін ақпаратты жинақтауды және сақтауды қамтамасыз ету жөніндегі іс-шаралар жоспарына сәйкес жүргізіледі.</w:t>
      </w:r>
    </w:p>
    <w:bookmarkEnd w:id="113"/>
    <w:bookmarkStart w:name="z130" w:id="114"/>
    <w:p>
      <w:pPr>
        <w:spacing w:after="0"/>
        <w:ind w:left="0"/>
        <w:jc w:val="both"/>
      </w:pPr>
      <w:r>
        <w:rPr>
          <w:rFonts w:ascii="Times New Roman"/>
          <w:b w:val="false"/>
          <w:i w:val="false"/>
          <w:color w:val="000000"/>
          <w:sz w:val="28"/>
        </w:rPr>
        <w:t>
      Жоспар ағымдағы жылдың бірінші тоқсанында әзірленеді және екі данада жасалады, бірінші данасын жабдық иесі Қазақстан Республикасы ұлттық қауіпсіздік органдарының уәкілетті бөлімшелеріне ұсынады, екіншісі жабдық иесінде сақталады.</w:t>
      </w:r>
    </w:p>
    <w:bookmarkEnd w:id="114"/>
    <w:bookmarkStart w:name="z131" w:id="115"/>
    <w:p>
      <w:pPr>
        <w:spacing w:after="0"/>
        <w:ind w:left="0"/>
        <w:jc w:val="both"/>
      </w:pPr>
      <w:r>
        <w:rPr>
          <w:rFonts w:ascii="Times New Roman"/>
          <w:b w:val="false"/>
          <w:i w:val="false"/>
          <w:color w:val="000000"/>
          <w:sz w:val="28"/>
        </w:rPr>
        <w:t>
      37. Телекоммуникация желілерінен дауыстық, мәтіндік, бейне және басқа да хабарламаларды жинақтау толық көлемде, үзіліссіз, шығынсыз, жоғалусыз, бұрмалаусыз және ақауларсыз қамтамасыз етілуі тиіс.</w:t>
      </w:r>
    </w:p>
    <w:bookmarkEnd w:id="115"/>
    <w:bookmarkStart w:name="z132" w:id="116"/>
    <w:p>
      <w:pPr>
        <w:spacing w:after="0"/>
        <w:ind w:left="0"/>
        <w:jc w:val="both"/>
      </w:pPr>
      <w:r>
        <w:rPr>
          <w:rFonts w:ascii="Times New Roman"/>
          <w:b w:val="false"/>
          <w:i w:val="false"/>
          <w:color w:val="000000"/>
          <w:sz w:val="28"/>
        </w:rPr>
        <w:t>
      38. Көлемі мен сақтау мерзіміне қойылатын талаптарды сақтай отырып, біртұтас сақтау жабдығында ақпаратты сақтауға әртүрлі операторлар және (немесе) байланыс желілері иелерінің телекоммуникациялар желілерін біріктіруге жол беріледі.</w:t>
      </w:r>
    </w:p>
    <w:bookmarkEnd w:id="116"/>
    <w:bookmarkStart w:name="z133" w:id="117"/>
    <w:p>
      <w:pPr>
        <w:spacing w:after="0"/>
        <w:ind w:left="0"/>
        <w:jc w:val="both"/>
      </w:pPr>
      <w:r>
        <w:rPr>
          <w:rFonts w:ascii="Times New Roman"/>
          <w:b w:val="false"/>
          <w:i w:val="false"/>
          <w:color w:val="000000"/>
          <w:sz w:val="28"/>
        </w:rPr>
        <w:t>
      39. Жабдықтың иелері Келісімге сәйкес телекоммуникация желілері арқылы берілетін ақпаратты жинақтау, сақтау жабдықтарының физикалық қорғалуын, сондай-ақ Қазақстан Республикасының цифрлық заңнамасының талаптарына сәйкес киберқауіпсіздік талаптарын сақтауды қамтамасыз етеді.</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Ұлттық қауіпсіздік комитеті Төрағасының 17.07.2026 </w:t>
      </w:r>
      <w:r>
        <w:rPr>
          <w:rFonts w:ascii="Times New Roman"/>
          <w:b w:val="false"/>
          <w:i w:val="false"/>
          <w:color w:val="000000"/>
          <w:sz w:val="28"/>
        </w:rPr>
        <w:t>№ 65 қе</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4" w:id="118"/>
    <w:p>
      <w:pPr>
        <w:spacing w:after="0"/>
        <w:ind w:left="0"/>
        <w:jc w:val="both"/>
      </w:pPr>
      <w:r>
        <w:rPr>
          <w:rFonts w:ascii="Times New Roman"/>
          <w:b w:val="false"/>
          <w:i w:val="false"/>
          <w:color w:val="000000"/>
          <w:sz w:val="28"/>
        </w:rPr>
        <w:t>
      40. Орналастыру орындары, жинақтау, сақтау жабдығын қосу нүктелерін және жабдық иелерінің қолжетімділігін Қазақстан Республикасы ұлттық қауіпсіздік органдарының уәкілетті бөлімшелерімен анықталады.</w:t>
      </w:r>
    </w:p>
    <w:bookmarkEnd w:id="118"/>
    <w:bookmarkStart w:name="z135" w:id="119"/>
    <w:p>
      <w:pPr>
        <w:spacing w:after="0"/>
        <w:ind w:left="0"/>
        <w:jc w:val="both"/>
      </w:pPr>
      <w:r>
        <w:rPr>
          <w:rFonts w:ascii="Times New Roman"/>
          <w:b w:val="false"/>
          <w:i w:val="false"/>
          <w:color w:val="000000"/>
          <w:sz w:val="28"/>
        </w:rPr>
        <w:t>
      41. Жинақтау, сақтау және оған қол жеткізу жабдығы орналастырғаннан кейін тестілік пайдалану жүргізіледі.</w:t>
      </w:r>
    </w:p>
    <w:bookmarkEnd w:id="119"/>
    <w:bookmarkStart w:name="z136" w:id="120"/>
    <w:p>
      <w:pPr>
        <w:spacing w:after="0"/>
        <w:ind w:left="0"/>
        <w:jc w:val="both"/>
      </w:pPr>
      <w:r>
        <w:rPr>
          <w:rFonts w:ascii="Times New Roman"/>
          <w:b w:val="false"/>
          <w:i w:val="false"/>
          <w:color w:val="000000"/>
          <w:sz w:val="28"/>
        </w:rPr>
        <w:t xml:space="preserve">
      42. Тестілік пайдаланудың оң нәтижесінде жинақтау және сақтау жабдығын пайдалануға беру, осы Қағидадағы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жасалған актімен расталады, оны байланыс операторларының және (немесе) желі иелерінің және Қазақстан Республикасы ұлттық қауіпсіздік органдары уәкілетті бөлімшелерінің өкілдері бекітеді.</w:t>
      </w:r>
    </w:p>
    <w:bookmarkEnd w:id="120"/>
    <w:bookmarkStart w:name="z137" w:id="121"/>
    <w:p>
      <w:pPr>
        <w:spacing w:after="0"/>
        <w:ind w:left="0"/>
        <w:jc w:val="both"/>
      </w:pPr>
      <w:r>
        <w:rPr>
          <w:rFonts w:ascii="Times New Roman"/>
          <w:b w:val="false"/>
          <w:i w:val="false"/>
          <w:color w:val="000000"/>
          <w:sz w:val="28"/>
        </w:rPr>
        <w:t>
      43. Байланыс операторлары және (немесе) байланыс желілерінің иелері ақпаратты жинақтау, сақтау, оған қол жеткізу жабдығының, қосу нүктелерінің сапасына қойылатын талаптардың сақталуын және ұзақ уақыт ең аз сәтсіздіктермен тәулік бойы режимінде үздіксіз үзіліссіз жұмыс істеуін қамтамасыз етеді.</w:t>
      </w:r>
    </w:p>
    <w:bookmarkEnd w:id="121"/>
    <w:bookmarkStart w:name="z138" w:id="122"/>
    <w:p>
      <w:pPr>
        <w:spacing w:after="0"/>
        <w:ind w:left="0"/>
        <w:jc w:val="both"/>
      </w:pPr>
      <w:r>
        <w:rPr>
          <w:rFonts w:ascii="Times New Roman"/>
          <w:b w:val="false"/>
          <w:i w:val="false"/>
          <w:color w:val="000000"/>
          <w:sz w:val="28"/>
        </w:rPr>
        <w:t>
      44. Ақпаратты жинақтау, сақтау, оған қол жеткізу, қосу нүктелері жабдығына техникалық қызмет көрсетуді және жөндеуді өз қаражаты және (немесе) тартылған қаражат есебінен байланыс операторлары және (немесе) байланыс желілерінің иелері қамтамасыз етеді.</w:t>
      </w:r>
    </w:p>
    <w:bookmarkEnd w:id="122"/>
    <w:bookmarkStart w:name="z139" w:id="123"/>
    <w:p>
      <w:pPr>
        <w:spacing w:after="0"/>
        <w:ind w:left="0"/>
        <w:jc w:val="both"/>
      </w:pPr>
      <w:r>
        <w:rPr>
          <w:rFonts w:ascii="Times New Roman"/>
          <w:b w:val="false"/>
          <w:i w:val="false"/>
          <w:color w:val="000000"/>
          <w:sz w:val="28"/>
        </w:rPr>
        <w:t>
      45. Ақпаратты жинақтау, сақтау, оған қол жеткізу, қосылу нүктелері жабдығын пайдалану барысында белгіленген талаптарға сәйкес келмейтіндігі анықталған кезде Қазақстан Республикасы ұлттық қауіпсіздік органдарының уәкілетті бөлімшелері байланыс операторына, байланыс желісінің иесіне жабдықты сәйкестікке келтіру қажеттілігі туралы ұйғарым жібереді.</w:t>
      </w:r>
    </w:p>
    <w:bookmarkEnd w:id="123"/>
    <w:bookmarkStart w:name="z140" w:id="124"/>
    <w:p>
      <w:pPr>
        <w:spacing w:after="0"/>
        <w:ind w:left="0"/>
        <w:jc w:val="both"/>
      </w:pPr>
      <w:r>
        <w:rPr>
          <w:rFonts w:ascii="Times New Roman"/>
          <w:b w:val="false"/>
          <w:i w:val="false"/>
          <w:color w:val="000000"/>
          <w:sz w:val="28"/>
        </w:rPr>
        <w:t>
      46. Белгіленген талаптарға сәйкессіздіктер жойылмаған жағдайда, сондай-ақ ақпаратты жинақтау, сақтау, оған қол жеткізу, қосылу нүктелерінің жабдығын пайдалануда жүйелі бұзушылықтар болған кезде ұлттық қауіпсіздік органдарының уәкілетті бөлімшелері аталған жабдықты пайдалануға беру актісінің күшін жоюға және кері қайтарып алуға бастамашылық жасайды, кейіннен сәйкессіздіктер мен бұзушылықтарды түзету жөнінде шаралар қабылдау үшін байланыс саласындағы уәкілетті органға жүгінеді.</w:t>
      </w:r>
    </w:p>
    <w:bookmarkEnd w:id="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2024 жылғы 19 қыркүйектегі</w:t>
            </w:r>
            <w:r>
              <w:br/>
            </w:r>
            <w:r>
              <w:rPr>
                <w:rFonts w:ascii="Times New Roman"/>
                <w:b w:val="false"/>
                <w:i w:val="false"/>
                <w:color w:val="000000"/>
                <w:sz w:val="20"/>
              </w:rPr>
              <w:t>№ 128/қе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өз қаражаты немесе </w:t>
            </w:r>
            <w:r>
              <w:br/>
            </w:r>
            <w:r>
              <w:rPr>
                <w:rFonts w:ascii="Times New Roman"/>
                <w:b w:val="false"/>
                <w:i w:val="false"/>
                <w:color w:val="000000"/>
                <w:sz w:val="20"/>
              </w:rPr>
              <w:t xml:space="preserve">тартылған қаражат есебінен </w:t>
            </w:r>
            <w:r>
              <w:br/>
            </w:r>
            <w:r>
              <w:rPr>
                <w:rFonts w:ascii="Times New Roman"/>
                <w:b w:val="false"/>
                <w:i w:val="false"/>
                <w:color w:val="000000"/>
                <w:sz w:val="20"/>
              </w:rPr>
              <w:t xml:space="preserve">қызметін жүзеге асыратын </w:t>
            </w:r>
            <w:r>
              <w:br/>
            </w:r>
            <w:r>
              <w:rPr>
                <w:rFonts w:ascii="Times New Roman"/>
                <w:b w:val="false"/>
                <w:i w:val="false"/>
                <w:color w:val="000000"/>
                <w:sz w:val="20"/>
              </w:rPr>
              <w:t xml:space="preserve">байланыс операторларының </w:t>
            </w:r>
            <w:r>
              <w:br/>
            </w:r>
            <w:r>
              <w:rPr>
                <w:rFonts w:ascii="Times New Roman"/>
                <w:b w:val="false"/>
                <w:i w:val="false"/>
                <w:color w:val="000000"/>
                <w:sz w:val="20"/>
              </w:rPr>
              <w:t xml:space="preserve">және (немесе) байланыс </w:t>
            </w:r>
            <w:r>
              <w:br/>
            </w:r>
            <w:r>
              <w:rPr>
                <w:rFonts w:ascii="Times New Roman"/>
                <w:b w:val="false"/>
                <w:i w:val="false"/>
                <w:color w:val="000000"/>
                <w:sz w:val="20"/>
              </w:rPr>
              <w:t xml:space="preserve">желілерін иеленушілердің </w:t>
            </w:r>
            <w:r>
              <w:br/>
            </w:r>
            <w:r>
              <w:rPr>
                <w:rFonts w:ascii="Times New Roman"/>
                <w:b w:val="false"/>
                <w:i w:val="false"/>
                <w:color w:val="000000"/>
                <w:sz w:val="20"/>
              </w:rPr>
              <w:t xml:space="preserve">жедел-іздестіру, қарсы барлау </w:t>
            </w:r>
            <w:r>
              <w:br/>
            </w:r>
            <w:r>
              <w:rPr>
                <w:rFonts w:ascii="Times New Roman"/>
                <w:b w:val="false"/>
                <w:i w:val="false"/>
                <w:color w:val="000000"/>
                <w:sz w:val="20"/>
              </w:rPr>
              <w:t xml:space="preserve">іс-шараларын техникалық </w:t>
            </w:r>
            <w:r>
              <w:br/>
            </w:r>
            <w:r>
              <w:rPr>
                <w:rFonts w:ascii="Times New Roman"/>
                <w:b w:val="false"/>
                <w:i w:val="false"/>
                <w:color w:val="000000"/>
                <w:sz w:val="20"/>
              </w:rPr>
              <w:t xml:space="preserve">тұрғыдан жүргізу үшін өзінің </w:t>
            </w:r>
            <w:r>
              <w:br/>
            </w:r>
            <w:r>
              <w:rPr>
                <w:rFonts w:ascii="Times New Roman"/>
                <w:b w:val="false"/>
                <w:i w:val="false"/>
                <w:color w:val="000000"/>
                <w:sz w:val="20"/>
              </w:rPr>
              <w:t xml:space="preserve">телекоммуникациялық </w:t>
            </w:r>
            <w:r>
              <w:br/>
            </w:r>
            <w:r>
              <w:rPr>
                <w:rFonts w:ascii="Times New Roman"/>
                <w:b w:val="false"/>
                <w:i w:val="false"/>
                <w:color w:val="000000"/>
                <w:sz w:val="20"/>
              </w:rPr>
              <w:t xml:space="preserve">жабдығының функцияларын </w:t>
            </w:r>
            <w:r>
              <w:br/>
            </w:r>
            <w:r>
              <w:rPr>
                <w:rFonts w:ascii="Times New Roman"/>
                <w:b w:val="false"/>
                <w:i w:val="false"/>
                <w:color w:val="000000"/>
                <w:sz w:val="20"/>
              </w:rPr>
              <w:t xml:space="preserve">қамтамасыз ету қағидаларына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xml:space="preserve">
______________________________ </w:t>
            </w:r>
          </w:p>
          <w:p>
            <w:pPr>
              <w:spacing w:after="20"/>
              <w:ind w:left="20"/>
              <w:jc w:val="both"/>
            </w:pPr>
            <w:r>
              <w:rPr>
                <w:rFonts w:ascii="Times New Roman"/>
                <w:b w:val="false"/>
                <w:i w:val="false"/>
                <w:color w:val="000000"/>
                <w:sz w:val="20"/>
              </w:rPr>
              <w:t xml:space="preserve">
(лауазымы, жабдық иеленушісі </w:t>
            </w:r>
          </w:p>
          <w:p>
            <w:pPr>
              <w:spacing w:after="20"/>
              <w:ind w:left="20"/>
              <w:jc w:val="both"/>
            </w:pPr>
            <w:r>
              <w:rPr>
                <w:rFonts w:ascii="Times New Roman"/>
                <w:b w:val="false"/>
                <w:i w:val="false"/>
                <w:color w:val="000000"/>
                <w:sz w:val="20"/>
              </w:rPr>
              <w:t xml:space="preserve">
_______________________________ </w:t>
            </w:r>
          </w:p>
          <w:p>
            <w:pPr>
              <w:spacing w:after="20"/>
              <w:ind w:left="20"/>
              <w:jc w:val="both"/>
            </w:pPr>
            <w:r>
              <w:rPr>
                <w:rFonts w:ascii="Times New Roman"/>
                <w:b w:val="false"/>
                <w:i w:val="false"/>
                <w:color w:val="000000"/>
                <w:sz w:val="20"/>
              </w:rPr>
              <w:t xml:space="preserve">
басшысының қолы, тегі, аты, әкесінің аты </w:t>
            </w:r>
          </w:p>
          <w:p>
            <w:pPr>
              <w:spacing w:after="20"/>
              <w:ind w:left="20"/>
              <w:jc w:val="both"/>
            </w:pPr>
            <w:r>
              <w:rPr>
                <w:rFonts w:ascii="Times New Roman"/>
                <w:b w:val="false"/>
                <w:i w:val="false"/>
                <w:color w:val="000000"/>
                <w:sz w:val="20"/>
              </w:rPr>
              <w:t xml:space="preserve">
(болған кезде), ұйымның мөрі (болған кезде) </w:t>
            </w:r>
          </w:p>
          <w:p>
            <w:pPr>
              <w:spacing w:after="20"/>
              <w:ind w:left="20"/>
              <w:jc w:val="both"/>
            </w:pPr>
            <w:r>
              <w:rPr>
                <w:rFonts w:ascii="Times New Roman"/>
                <w:b w:val="false"/>
                <w:i w:val="false"/>
                <w:color w:val="000000"/>
                <w:sz w:val="20"/>
              </w:rPr>
              <w:t>
20___ жылғы "____" 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xml:space="preserve">
_______________________________ </w:t>
            </w:r>
          </w:p>
          <w:p>
            <w:pPr>
              <w:spacing w:after="20"/>
              <w:ind w:left="20"/>
              <w:jc w:val="both"/>
            </w:pPr>
            <w:r>
              <w:rPr>
                <w:rFonts w:ascii="Times New Roman"/>
                <w:b w:val="false"/>
                <w:i w:val="false"/>
                <w:color w:val="000000"/>
                <w:sz w:val="20"/>
              </w:rPr>
              <w:t xml:space="preserve">
(лауазымы, ұлттық қауіпсіздік </w:t>
            </w:r>
          </w:p>
          <w:p>
            <w:pPr>
              <w:spacing w:after="20"/>
              <w:ind w:left="20"/>
              <w:jc w:val="both"/>
            </w:pPr>
            <w:r>
              <w:rPr>
                <w:rFonts w:ascii="Times New Roman"/>
                <w:b w:val="false"/>
                <w:i w:val="false"/>
                <w:color w:val="000000"/>
                <w:sz w:val="20"/>
              </w:rPr>
              <w:t xml:space="preserve">
органдарының уәкілетті </w:t>
            </w:r>
          </w:p>
          <w:p>
            <w:pPr>
              <w:spacing w:after="20"/>
              <w:ind w:left="20"/>
              <w:jc w:val="both"/>
            </w:pPr>
            <w:r>
              <w:rPr>
                <w:rFonts w:ascii="Times New Roman"/>
                <w:b w:val="false"/>
                <w:i w:val="false"/>
                <w:color w:val="000000"/>
                <w:sz w:val="20"/>
              </w:rPr>
              <w:t xml:space="preserve">
_______________________________ </w:t>
            </w:r>
          </w:p>
          <w:p>
            <w:pPr>
              <w:spacing w:after="20"/>
              <w:ind w:left="20"/>
              <w:jc w:val="both"/>
            </w:pPr>
            <w:r>
              <w:rPr>
                <w:rFonts w:ascii="Times New Roman"/>
                <w:b w:val="false"/>
                <w:i w:val="false"/>
                <w:color w:val="000000"/>
                <w:sz w:val="20"/>
              </w:rPr>
              <w:t xml:space="preserve">
бөлімшесі басшысының қолы, тегі, аты, </w:t>
            </w:r>
          </w:p>
          <w:p>
            <w:pPr>
              <w:spacing w:after="20"/>
              <w:ind w:left="20"/>
              <w:jc w:val="both"/>
            </w:pPr>
            <w:r>
              <w:rPr>
                <w:rFonts w:ascii="Times New Roman"/>
                <w:b w:val="false"/>
                <w:i w:val="false"/>
                <w:color w:val="000000"/>
                <w:sz w:val="20"/>
              </w:rPr>
              <w:t xml:space="preserve">
әкесінің аты (болған кезде) </w:t>
            </w:r>
          </w:p>
          <w:p>
            <w:pPr>
              <w:spacing w:after="20"/>
              <w:ind w:left="20"/>
              <w:jc w:val="both"/>
            </w:pPr>
            <w:r>
              <w:rPr>
                <w:rFonts w:ascii="Times New Roman"/>
                <w:b w:val="false"/>
                <w:i w:val="false"/>
                <w:color w:val="000000"/>
                <w:sz w:val="20"/>
              </w:rPr>
              <w:t>
20___ жылғы "____" _______________</w:t>
            </w:r>
          </w:p>
        </w:tc>
      </w:tr>
    </w:tbl>
    <w:bookmarkStart w:name="z157" w:id="125"/>
    <w:p>
      <w:pPr>
        <w:spacing w:after="0"/>
        <w:ind w:left="0"/>
        <w:jc w:val="left"/>
      </w:pPr>
      <w:r>
        <w:rPr>
          <w:rFonts w:ascii="Times New Roman"/>
          <w:b/>
          <w:i w:val="false"/>
          <w:color w:val="000000"/>
        </w:rPr>
        <w:t xml:space="preserve"> Жедел-іздестіру, қарсы барлау іс-шараларын жүргізу функциялары бар телекоммуникациялық жабдықты </w:t>
      </w:r>
    </w:p>
    <w:bookmarkEnd w:id="125"/>
    <w:bookmarkStart w:name="z158" w:id="126"/>
    <w:p>
      <w:pPr>
        <w:spacing w:after="0"/>
        <w:ind w:left="0"/>
        <w:jc w:val="left"/>
      </w:pPr>
      <w:r>
        <w:rPr>
          <w:rFonts w:ascii="Times New Roman"/>
          <w:b/>
          <w:i w:val="false"/>
          <w:color w:val="000000"/>
        </w:rPr>
        <w:t xml:space="preserve"> ТӘЖІРИБЕЛІК ПАЙДАЛАНУҒА БЕРУ АКТІСІ</w:t>
      </w:r>
    </w:p>
    <w:bookmarkEnd w:id="126"/>
    <w:p>
      <w:pPr>
        <w:spacing w:after="0"/>
        <w:ind w:left="0"/>
        <w:jc w:val="both"/>
      </w:pPr>
      <w:r>
        <w:rPr>
          <w:rFonts w:ascii="Times New Roman"/>
          <w:b w:val="false"/>
          <w:i w:val="false"/>
          <w:color w:val="000000"/>
          <w:sz w:val="28"/>
        </w:rPr>
        <w:t>
      Осы актімен оператордың байланыс желілерінде немесе байланыс желісінің иеленушісінде жедел-іздестіру, қарсы барлау іс-шараларын жүргізу функциялары бар ____________________________ телекоммуникациялық жабдығы (бұдан әрі – жабдық) тәжірибелік пайдалануға беріледі.</w:t>
      </w:r>
    </w:p>
    <w:p>
      <w:pPr>
        <w:spacing w:after="0"/>
        <w:ind w:left="0"/>
        <w:jc w:val="both"/>
      </w:pPr>
      <w:r>
        <w:rPr>
          <w:rFonts w:ascii="Times New Roman"/>
          <w:b w:val="false"/>
          <w:i w:val="false"/>
          <w:color w:val="000000"/>
          <w:sz w:val="28"/>
        </w:rPr>
        <w:t>
      Жабдық__________________________________желісінде ___________________</w:t>
      </w:r>
    </w:p>
    <w:p>
      <w:pPr>
        <w:spacing w:after="0"/>
        <w:ind w:left="0"/>
        <w:jc w:val="both"/>
      </w:pPr>
      <w:r>
        <w:rPr>
          <w:rFonts w:ascii="Times New Roman"/>
          <w:b w:val="false"/>
          <w:i w:val="false"/>
          <w:color w:val="000000"/>
          <w:sz w:val="28"/>
        </w:rPr>
        <w:t>
      (тіркелген телефон байланысы, мобильдік телефон байланысы, мобильдік интернет байланысы, тіркелген интернет байланысы)</w:t>
      </w:r>
    </w:p>
    <w:p>
      <w:pPr>
        <w:spacing w:after="0"/>
        <w:ind w:left="0"/>
        <w:jc w:val="both"/>
      </w:pPr>
      <w:r>
        <w:rPr>
          <w:rFonts w:ascii="Times New Roman"/>
          <w:b w:val="false"/>
          <w:i w:val="false"/>
          <w:color w:val="000000"/>
          <w:sz w:val="28"/>
        </w:rPr>
        <w:t>
      ______________ ЖІІ, ҚБІ жүргізу үшін техникалық мүмкіндіктерді қамтамасыз етеді.</w:t>
      </w:r>
    </w:p>
    <w:p>
      <w:pPr>
        <w:spacing w:after="0"/>
        <w:ind w:left="0"/>
        <w:jc w:val="both"/>
      </w:pPr>
      <w:r>
        <w:rPr>
          <w:rFonts w:ascii="Times New Roman"/>
          <w:b w:val="false"/>
          <w:i w:val="false"/>
          <w:color w:val="000000"/>
          <w:sz w:val="28"/>
        </w:rPr>
        <w:t>
      (абоненттердің барлық қосылыстары туралы хабарларды жолдан ұстап қалу және / немесе ақпаратты жинау және сақтау)</w:t>
      </w:r>
    </w:p>
    <w:p>
      <w:pPr>
        <w:spacing w:after="0"/>
        <w:ind w:left="0"/>
        <w:jc w:val="both"/>
      </w:pPr>
      <w:r>
        <w:rPr>
          <w:rFonts w:ascii="Times New Roman"/>
          <w:b w:val="false"/>
          <w:i w:val="false"/>
          <w:color w:val="000000"/>
          <w:sz w:val="28"/>
        </w:rPr>
        <w:t xml:space="preserve">
      Жабдықтың ЖІІ, ҚБІ жоғарыда аталған түрлерін қамтамасыз ету жөніндегі техникалық регламенттер мен ұлттық стандарттар талаптарына сәйкестігін растайтын мәліметтер: </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(сәйкестік сертификаттарының нөмірі, берілген күні, кім берген)</w:t>
      </w:r>
    </w:p>
    <w:p>
      <w:pPr>
        <w:spacing w:after="0"/>
        <w:ind w:left="0"/>
        <w:jc w:val="both"/>
      </w:pPr>
      <w:r>
        <w:rPr>
          <w:rFonts w:ascii="Times New Roman"/>
          <w:b w:val="false"/>
          <w:i w:val="false"/>
          <w:color w:val="000000"/>
          <w:sz w:val="28"/>
        </w:rPr>
        <w:t>
      Тәжірибелік пайдалану кезеңі: _________ ж. бастап __________ ж. дейін.</w:t>
      </w:r>
    </w:p>
    <w:p>
      <w:pPr>
        <w:spacing w:after="0"/>
        <w:ind w:left="0"/>
        <w:jc w:val="both"/>
      </w:pPr>
      <w:r>
        <w:rPr>
          <w:rFonts w:ascii="Times New Roman"/>
          <w:b w:val="false"/>
          <w:i w:val="false"/>
          <w:color w:val="000000"/>
          <w:sz w:val="28"/>
        </w:rPr>
        <w:t>
      Қол жеткізу интерфейсінің IP мекенжайы: https://______________________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 ЖІІ</w:t>
            </w:r>
          </w:p>
          <w:p>
            <w:pPr>
              <w:spacing w:after="20"/>
              <w:ind w:left="20"/>
              <w:jc w:val="both"/>
            </w:pPr>
            <w:r>
              <w:rPr>
                <w:rFonts w:ascii="Times New Roman"/>
                <w:b w:val="false"/>
                <w:i w:val="false"/>
                <w:color w:val="000000"/>
                <w:sz w:val="20"/>
              </w:rPr>
              <w:t>
байланыс операторының жабдықтары үшін жауаптылар</w:t>
            </w:r>
          </w:p>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
(қызметкердің қолы, тегі, аты, әкесінің аты (болған кезде)</w:t>
            </w:r>
          </w:p>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 xml:space="preserve">
(қызметкердің қолы, тегі, аты, әкесінің аты (болған кезде)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қауіпсіздік органдарының уәкілетті</w:t>
            </w:r>
          </w:p>
          <w:p>
            <w:pPr>
              <w:spacing w:after="20"/>
              <w:ind w:left="20"/>
              <w:jc w:val="both"/>
            </w:pPr>
            <w:r>
              <w:rPr>
                <w:rFonts w:ascii="Times New Roman"/>
                <w:b w:val="false"/>
                <w:i w:val="false"/>
                <w:color w:val="000000"/>
                <w:sz w:val="20"/>
              </w:rPr>
              <w:t>
бөлімшесінің жауапты қызметкерлері</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(қызметкердің қолы, тегі, аты, әкесінің аты (болған кезде)</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(қызметкердің қолы, тегі, аты, әкесінің аты (болған кезде)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20___жылғы "___"____________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20___жылғы "___"___________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2024 жылғы 19 қыркүйектегі</w:t>
            </w:r>
            <w:r>
              <w:br/>
            </w:r>
            <w:r>
              <w:rPr>
                <w:rFonts w:ascii="Times New Roman"/>
                <w:b w:val="false"/>
                <w:i w:val="false"/>
                <w:color w:val="000000"/>
                <w:sz w:val="20"/>
              </w:rPr>
              <w:t>№ 128/қе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өз қаражаты немесе </w:t>
            </w:r>
            <w:r>
              <w:br/>
            </w:r>
            <w:r>
              <w:rPr>
                <w:rFonts w:ascii="Times New Roman"/>
                <w:b w:val="false"/>
                <w:i w:val="false"/>
                <w:color w:val="000000"/>
                <w:sz w:val="20"/>
              </w:rPr>
              <w:t xml:space="preserve">тартылған қаражат есебінен </w:t>
            </w:r>
            <w:r>
              <w:br/>
            </w:r>
            <w:r>
              <w:rPr>
                <w:rFonts w:ascii="Times New Roman"/>
                <w:b w:val="false"/>
                <w:i w:val="false"/>
                <w:color w:val="000000"/>
                <w:sz w:val="20"/>
              </w:rPr>
              <w:t xml:space="preserve">қызметін жүзеге асыратын </w:t>
            </w:r>
            <w:r>
              <w:br/>
            </w:r>
            <w:r>
              <w:rPr>
                <w:rFonts w:ascii="Times New Roman"/>
                <w:b w:val="false"/>
                <w:i w:val="false"/>
                <w:color w:val="000000"/>
                <w:sz w:val="20"/>
              </w:rPr>
              <w:t xml:space="preserve">байланыс операторларының </w:t>
            </w:r>
            <w:r>
              <w:br/>
            </w:r>
            <w:r>
              <w:rPr>
                <w:rFonts w:ascii="Times New Roman"/>
                <w:b w:val="false"/>
                <w:i w:val="false"/>
                <w:color w:val="000000"/>
                <w:sz w:val="20"/>
              </w:rPr>
              <w:t xml:space="preserve">және (немесе) байланыс </w:t>
            </w:r>
            <w:r>
              <w:br/>
            </w:r>
            <w:r>
              <w:rPr>
                <w:rFonts w:ascii="Times New Roman"/>
                <w:b w:val="false"/>
                <w:i w:val="false"/>
                <w:color w:val="000000"/>
                <w:sz w:val="20"/>
              </w:rPr>
              <w:t xml:space="preserve">желілерін иеленушілердің </w:t>
            </w:r>
            <w:r>
              <w:br/>
            </w:r>
            <w:r>
              <w:rPr>
                <w:rFonts w:ascii="Times New Roman"/>
                <w:b w:val="false"/>
                <w:i w:val="false"/>
                <w:color w:val="000000"/>
                <w:sz w:val="20"/>
              </w:rPr>
              <w:t xml:space="preserve">жедел-іздестіру, қарсы барлау </w:t>
            </w:r>
            <w:r>
              <w:br/>
            </w:r>
            <w:r>
              <w:rPr>
                <w:rFonts w:ascii="Times New Roman"/>
                <w:b w:val="false"/>
                <w:i w:val="false"/>
                <w:color w:val="000000"/>
                <w:sz w:val="20"/>
              </w:rPr>
              <w:t xml:space="preserve">іс-шараларын техникалық </w:t>
            </w:r>
            <w:r>
              <w:br/>
            </w:r>
            <w:r>
              <w:rPr>
                <w:rFonts w:ascii="Times New Roman"/>
                <w:b w:val="false"/>
                <w:i w:val="false"/>
                <w:color w:val="000000"/>
                <w:sz w:val="20"/>
              </w:rPr>
              <w:t xml:space="preserve">тұрғыдан жүргізу үшін өзінің </w:t>
            </w:r>
            <w:r>
              <w:br/>
            </w:r>
            <w:r>
              <w:rPr>
                <w:rFonts w:ascii="Times New Roman"/>
                <w:b w:val="false"/>
                <w:i w:val="false"/>
                <w:color w:val="000000"/>
                <w:sz w:val="20"/>
              </w:rPr>
              <w:t xml:space="preserve">телекоммуникациялық </w:t>
            </w:r>
            <w:r>
              <w:br/>
            </w:r>
            <w:r>
              <w:rPr>
                <w:rFonts w:ascii="Times New Roman"/>
                <w:b w:val="false"/>
                <w:i w:val="false"/>
                <w:color w:val="000000"/>
                <w:sz w:val="20"/>
              </w:rPr>
              <w:t xml:space="preserve">жабдығының функцияларын </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2" w:id="127"/>
    <w:p>
      <w:pPr>
        <w:spacing w:after="0"/>
        <w:ind w:left="0"/>
        <w:jc w:val="left"/>
      </w:pPr>
      <w:r>
        <w:rPr>
          <w:rFonts w:ascii="Times New Roman"/>
          <w:b/>
          <w:i w:val="false"/>
          <w:color w:val="000000"/>
        </w:rPr>
        <w:t xml:space="preserve"> Тәжірибелік пайдалану нәтижелері бойынша қорытынды</w:t>
      </w:r>
    </w:p>
    <w:bookmarkEnd w:id="127"/>
    <w:p>
      <w:pPr>
        <w:spacing w:after="0"/>
        <w:ind w:left="0"/>
        <w:jc w:val="both"/>
      </w:pPr>
      <w:r>
        <w:rPr>
          <w:rFonts w:ascii="Times New Roman"/>
          <w:b w:val="false"/>
          <w:i w:val="false"/>
          <w:color w:val="000000"/>
          <w:sz w:val="28"/>
        </w:rPr>
        <w:t xml:space="preserve">
      ____________________________________________________________ желісінде </w:t>
      </w:r>
    </w:p>
    <w:p>
      <w:pPr>
        <w:spacing w:after="0"/>
        <w:ind w:left="0"/>
        <w:jc w:val="both"/>
      </w:pPr>
      <w:r>
        <w:rPr>
          <w:rFonts w:ascii="Times New Roman"/>
          <w:b w:val="false"/>
          <w:i w:val="false"/>
          <w:color w:val="000000"/>
          <w:sz w:val="28"/>
        </w:rPr>
        <w:t xml:space="preserve">
      (тіркелген телефон байланысы, мобильдік телефон байланысы, мобильдік интернет </w:t>
      </w:r>
    </w:p>
    <w:p>
      <w:pPr>
        <w:spacing w:after="0"/>
        <w:ind w:left="0"/>
        <w:jc w:val="both"/>
      </w:pPr>
      <w:r>
        <w:rPr>
          <w:rFonts w:ascii="Times New Roman"/>
          <w:b w:val="false"/>
          <w:i w:val="false"/>
          <w:color w:val="000000"/>
          <w:sz w:val="28"/>
        </w:rPr>
        <w:t>
      байланысы, тіркелген интернет байланысы)</w:t>
      </w:r>
    </w:p>
    <w:p>
      <w:pPr>
        <w:spacing w:after="0"/>
        <w:ind w:left="0"/>
        <w:jc w:val="both"/>
      </w:pPr>
      <w:r>
        <w:rPr>
          <w:rFonts w:ascii="Times New Roman"/>
          <w:b w:val="false"/>
          <w:i w:val="false"/>
          <w:color w:val="000000"/>
          <w:sz w:val="28"/>
        </w:rPr>
        <w:t xml:space="preserve">
      _____________________________________________________________ арналған </w:t>
      </w:r>
    </w:p>
    <w:p>
      <w:pPr>
        <w:spacing w:after="0"/>
        <w:ind w:left="0"/>
        <w:jc w:val="both"/>
      </w:pPr>
      <w:r>
        <w:rPr>
          <w:rFonts w:ascii="Times New Roman"/>
          <w:b w:val="false"/>
          <w:i w:val="false"/>
          <w:color w:val="000000"/>
          <w:sz w:val="28"/>
        </w:rPr>
        <w:t xml:space="preserve">
      (абоненттерінің және (немесе) байланыс қызметтерін пайдаланушыларының барлық </w:t>
      </w:r>
    </w:p>
    <w:p>
      <w:pPr>
        <w:spacing w:after="0"/>
        <w:ind w:left="0"/>
        <w:jc w:val="both"/>
      </w:pPr>
      <w:r>
        <w:rPr>
          <w:rFonts w:ascii="Times New Roman"/>
          <w:b w:val="false"/>
          <w:i w:val="false"/>
          <w:color w:val="000000"/>
          <w:sz w:val="28"/>
        </w:rPr>
        <w:t xml:space="preserve">
      қосылыстары туралы хабарларды жолдан ұстап қалу және / немесе ақпаратты жинау </w:t>
      </w:r>
    </w:p>
    <w:p>
      <w:pPr>
        <w:spacing w:after="0"/>
        <w:ind w:left="0"/>
        <w:jc w:val="both"/>
      </w:pPr>
      <w:r>
        <w:rPr>
          <w:rFonts w:ascii="Times New Roman"/>
          <w:b w:val="false"/>
          <w:i w:val="false"/>
          <w:color w:val="000000"/>
          <w:sz w:val="28"/>
        </w:rPr>
        <w:t>
      және сақтау)</w:t>
      </w:r>
    </w:p>
    <w:p>
      <w:pPr>
        <w:spacing w:after="0"/>
        <w:ind w:left="0"/>
        <w:jc w:val="both"/>
      </w:pPr>
      <w:r>
        <w:rPr>
          <w:rFonts w:ascii="Times New Roman"/>
          <w:b w:val="false"/>
          <w:i w:val="false"/>
          <w:color w:val="000000"/>
          <w:sz w:val="28"/>
        </w:rPr>
        <w:t xml:space="preserve">
      __________________ байланыс операторының ЖІІ, ҚБІ техникалық тұрғыдан жүргізу </w:t>
      </w:r>
    </w:p>
    <w:p>
      <w:pPr>
        <w:spacing w:after="0"/>
        <w:ind w:left="0"/>
        <w:jc w:val="both"/>
      </w:pPr>
      <w:r>
        <w:rPr>
          <w:rFonts w:ascii="Times New Roman"/>
          <w:b w:val="false"/>
          <w:i w:val="false"/>
          <w:color w:val="000000"/>
          <w:sz w:val="28"/>
        </w:rPr>
        <w:t xml:space="preserve">
      функциялары бар жабдықты тәжірибелік пайдалану___20__ ж. бастап ____20__ ж. </w:t>
      </w:r>
    </w:p>
    <w:p>
      <w:pPr>
        <w:spacing w:after="0"/>
        <w:ind w:left="0"/>
        <w:jc w:val="both"/>
      </w:pPr>
      <w:r>
        <w:rPr>
          <w:rFonts w:ascii="Times New Roman"/>
          <w:b w:val="false"/>
          <w:i w:val="false"/>
          <w:color w:val="000000"/>
          <w:sz w:val="28"/>
        </w:rPr>
        <w:t>
      аралығында өткізілді.</w:t>
      </w:r>
    </w:p>
    <w:bookmarkStart w:name="z193" w:id="128"/>
    <w:p>
      <w:pPr>
        <w:spacing w:after="0"/>
        <w:ind w:left="0"/>
        <w:jc w:val="left"/>
      </w:pPr>
      <w:r>
        <w:rPr>
          <w:rFonts w:ascii="Times New Roman"/>
          <w:b/>
          <w:i w:val="false"/>
          <w:color w:val="000000"/>
        </w:rPr>
        <w:t xml:space="preserve">  Қорытынды:</w:t>
      </w:r>
    </w:p>
    <w:bookmarkEnd w:id="128"/>
    <w:p>
      <w:pPr>
        <w:spacing w:after="0"/>
        <w:ind w:left="0"/>
        <w:jc w:val="both"/>
      </w:pPr>
      <w:r>
        <w:rPr>
          <w:rFonts w:ascii="Times New Roman"/>
          <w:b w:val="false"/>
          <w:i w:val="false"/>
          <w:color w:val="000000"/>
          <w:sz w:val="28"/>
        </w:rPr>
        <w:t xml:space="preserve">
      ЖІІ, ҚБІ техникалық тұрғыдан жүргізу функциялары бар жабдық ЖІІ, ҚБІ жүргізуді </w:t>
      </w:r>
    </w:p>
    <w:p>
      <w:pPr>
        <w:spacing w:after="0"/>
        <w:ind w:left="0"/>
        <w:jc w:val="both"/>
      </w:pPr>
      <w:r>
        <w:rPr>
          <w:rFonts w:ascii="Times New Roman"/>
          <w:b w:val="false"/>
          <w:i w:val="false"/>
          <w:color w:val="000000"/>
          <w:sz w:val="28"/>
        </w:rPr>
        <w:t xml:space="preserve">
      қамтамасыз ету саласындағы техникалық регламенттер мен ұлттық стандарттардың </w:t>
      </w:r>
    </w:p>
    <w:p>
      <w:pPr>
        <w:spacing w:after="0"/>
        <w:ind w:left="0"/>
        <w:jc w:val="both"/>
      </w:pPr>
      <w:r>
        <w:rPr>
          <w:rFonts w:ascii="Times New Roman"/>
          <w:b w:val="false"/>
          <w:i w:val="false"/>
          <w:color w:val="000000"/>
          <w:sz w:val="28"/>
        </w:rPr>
        <w:t>
      талаптарына ___________ және пайдалануға ________ болады.</w:t>
      </w:r>
    </w:p>
    <w:p>
      <w:pPr>
        <w:spacing w:after="0"/>
        <w:ind w:left="0"/>
        <w:jc w:val="both"/>
      </w:pPr>
      <w:r>
        <w:rPr>
          <w:rFonts w:ascii="Times New Roman"/>
          <w:b w:val="false"/>
          <w:i w:val="false"/>
          <w:color w:val="000000"/>
          <w:sz w:val="28"/>
        </w:rPr>
        <w:t>
      Ұлттық қауіпсіздік органдары уәкілетті бөлімшесінің басшысы</w:t>
      </w:r>
    </w:p>
    <w:p>
      <w:pPr>
        <w:spacing w:after="0"/>
        <w:ind w:left="0"/>
        <w:jc w:val="both"/>
      </w:pPr>
      <w:r>
        <w:rPr>
          <w:rFonts w:ascii="Times New Roman"/>
          <w:b w:val="false"/>
          <w:i w:val="false"/>
          <w:color w:val="000000"/>
          <w:sz w:val="28"/>
        </w:rPr>
        <w:t xml:space="preserve">
      ____________             _____________             ________________ </w:t>
      </w:r>
    </w:p>
    <w:p>
      <w:pPr>
        <w:spacing w:after="0"/>
        <w:ind w:left="0"/>
        <w:jc w:val="both"/>
      </w:pPr>
      <w:r>
        <w:rPr>
          <w:rFonts w:ascii="Times New Roman"/>
          <w:b w:val="false"/>
          <w:i w:val="false"/>
          <w:color w:val="000000"/>
          <w:sz w:val="28"/>
        </w:rPr>
        <w:t>
      Лауазымы                   қолы                         Тегі, аты-жөні</w:t>
      </w:r>
    </w:p>
    <w:p>
      <w:pPr>
        <w:spacing w:after="0"/>
        <w:ind w:left="0"/>
        <w:jc w:val="both"/>
      </w:pPr>
      <w:r>
        <w:rPr>
          <w:rFonts w:ascii="Times New Roman"/>
          <w:b w:val="false"/>
          <w:i w:val="false"/>
          <w:color w:val="000000"/>
          <w:sz w:val="28"/>
        </w:rPr>
        <w:t>
      20___ жылғы "_____"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2024 жылғы 19 қыркүйектегі</w:t>
            </w:r>
            <w:r>
              <w:br/>
            </w:r>
            <w:r>
              <w:rPr>
                <w:rFonts w:ascii="Times New Roman"/>
                <w:b w:val="false"/>
                <w:i w:val="false"/>
                <w:color w:val="000000"/>
                <w:sz w:val="20"/>
              </w:rPr>
              <w:t>№ 128/қе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өз қаражаты немесе </w:t>
            </w:r>
            <w:r>
              <w:br/>
            </w:r>
            <w:r>
              <w:rPr>
                <w:rFonts w:ascii="Times New Roman"/>
                <w:b w:val="false"/>
                <w:i w:val="false"/>
                <w:color w:val="000000"/>
                <w:sz w:val="20"/>
              </w:rPr>
              <w:t xml:space="preserve">тартылған қаражат есебінен </w:t>
            </w:r>
            <w:r>
              <w:br/>
            </w:r>
            <w:r>
              <w:rPr>
                <w:rFonts w:ascii="Times New Roman"/>
                <w:b w:val="false"/>
                <w:i w:val="false"/>
                <w:color w:val="000000"/>
                <w:sz w:val="20"/>
              </w:rPr>
              <w:t xml:space="preserve">қызметін жүзеге асыратын </w:t>
            </w:r>
            <w:r>
              <w:br/>
            </w:r>
            <w:r>
              <w:rPr>
                <w:rFonts w:ascii="Times New Roman"/>
                <w:b w:val="false"/>
                <w:i w:val="false"/>
                <w:color w:val="000000"/>
                <w:sz w:val="20"/>
              </w:rPr>
              <w:t xml:space="preserve">байланыс операторларының </w:t>
            </w:r>
            <w:r>
              <w:br/>
            </w:r>
            <w:r>
              <w:rPr>
                <w:rFonts w:ascii="Times New Roman"/>
                <w:b w:val="false"/>
                <w:i w:val="false"/>
                <w:color w:val="000000"/>
                <w:sz w:val="20"/>
              </w:rPr>
              <w:t xml:space="preserve">және (немесе) байланыс </w:t>
            </w:r>
            <w:r>
              <w:br/>
            </w:r>
            <w:r>
              <w:rPr>
                <w:rFonts w:ascii="Times New Roman"/>
                <w:b w:val="false"/>
                <w:i w:val="false"/>
                <w:color w:val="000000"/>
                <w:sz w:val="20"/>
              </w:rPr>
              <w:t xml:space="preserve">желілерін иеленушілердің </w:t>
            </w:r>
            <w:r>
              <w:br/>
            </w:r>
            <w:r>
              <w:rPr>
                <w:rFonts w:ascii="Times New Roman"/>
                <w:b w:val="false"/>
                <w:i w:val="false"/>
                <w:color w:val="000000"/>
                <w:sz w:val="20"/>
              </w:rPr>
              <w:t xml:space="preserve">жедел-іздестіру, қарсы барлау </w:t>
            </w:r>
            <w:r>
              <w:br/>
            </w:r>
            <w:r>
              <w:rPr>
                <w:rFonts w:ascii="Times New Roman"/>
                <w:b w:val="false"/>
                <w:i w:val="false"/>
                <w:color w:val="000000"/>
                <w:sz w:val="20"/>
              </w:rPr>
              <w:t xml:space="preserve">іс-шараларын техникалық </w:t>
            </w:r>
            <w:r>
              <w:br/>
            </w:r>
            <w:r>
              <w:rPr>
                <w:rFonts w:ascii="Times New Roman"/>
                <w:b w:val="false"/>
                <w:i w:val="false"/>
                <w:color w:val="000000"/>
                <w:sz w:val="20"/>
              </w:rPr>
              <w:t xml:space="preserve">тұрғыдан жүргізу үшін өзінің </w:t>
            </w:r>
            <w:r>
              <w:br/>
            </w:r>
            <w:r>
              <w:rPr>
                <w:rFonts w:ascii="Times New Roman"/>
                <w:b w:val="false"/>
                <w:i w:val="false"/>
                <w:color w:val="000000"/>
                <w:sz w:val="20"/>
              </w:rPr>
              <w:t xml:space="preserve">телекоммуникациялық </w:t>
            </w:r>
            <w:r>
              <w:br/>
            </w:r>
            <w:r>
              <w:rPr>
                <w:rFonts w:ascii="Times New Roman"/>
                <w:b w:val="false"/>
                <w:i w:val="false"/>
                <w:color w:val="000000"/>
                <w:sz w:val="20"/>
              </w:rPr>
              <w:t xml:space="preserve">жабдығының функцияларын </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xml:space="preserve">
__________________________________ </w:t>
            </w:r>
          </w:p>
          <w:p>
            <w:pPr>
              <w:spacing w:after="20"/>
              <w:ind w:left="20"/>
              <w:jc w:val="both"/>
            </w:pPr>
            <w:r>
              <w:rPr>
                <w:rFonts w:ascii="Times New Roman"/>
                <w:b w:val="false"/>
                <w:i w:val="false"/>
                <w:color w:val="000000"/>
                <w:sz w:val="20"/>
              </w:rPr>
              <w:t>
(лауазымы, жабдық иеленушісі</w:t>
            </w:r>
          </w:p>
          <w:p>
            <w:pPr>
              <w:spacing w:after="20"/>
              <w:ind w:left="20"/>
              <w:jc w:val="both"/>
            </w:pPr>
            <w:r>
              <w:rPr>
                <w:rFonts w:ascii="Times New Roman"/>
                <w:b w:val="false"/>
                <w:i w:val="false"/>
                <w:color w:val="000000"/>
                <w:sz w:val="20"/>
              </w:rPr>
              <w:t xml:space="preserve">
___________________________________ </w:t>
            </w:r>
          </w:p>
          <w:p>
            <w:pPr>
              <w:spacing w:after="20"/>
              <w:ind w:left="20"/>
              <w:jc w:val="both"/>
            </w:pPr>
            <w:r>
              <w:rPr>
                <w:rFonts w:ascii="Times New Roman"/>
                <w:b w:val="false"/>
                <w:i w:val="false"/>
                <w:color w:val="000000"/>
                <w:sz w:val="20"/>
              </w:rPr>
              <w:t>
қолы, тегі, аты, әкесінің аты (болған кезде),</w:t>
            </w:r>
          </w:p>
          <w:p>
            <w:pPr>
              <w:spacing w:after="20"/>
              <w:ind w:left="20"/>
              <w:jc w:val="both"/>
            </w:pPr>
            <w:r>
              <w:rPr>
                <w:rFonts w:ascii="Times New Roman"/>
                <w:b w:val="false"/>
                <w:i w:val="false"/>
                <w:color w:val="000000"/>
                <w:sz w:val="20"/>
              </w:rPr>
              <w:t>
ұйымның мөрі (болған кезде)</w:t>
            </w:r>
          </w:p>
          <w:p>
            <w:pPr>
              <w:spacing w:after="20"/>
              <w:ind w:left="20"/>
              <w:jc w:val="both"/>
            </w:pPr>
            <w:r>
              <w:rPr>
                <w:rFonts w:ascii="Times New Roman"/>
                <w:b w:val="false"/>
                <w:i w:val="false"/>
                <w:color w:val="000000"/>
                <w:sz w:val="20"/>
              </w:rPr>
              <w:t>
20___ жылғы "____" 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(лауазымы, ұлттық қауіпсіздік органдарының</w:t>
            </w:r>
          </w:p>
          <w:p>
            <w:pPr>
              <w:spacing w:after="20"/>
              <w:ind w:left="20"/>
              <w:jc w:val="both"/>
            </w:pPr>
            <w:r>
              <w:rPr>
                <w:rFonts w:ascii="Times New Roman"/>
                <w:b w:val="false"/>
                <w:i w:val="false"/>
                <w:color w:val="000000"/>
                <w:sz w:val="20"/>
              </w:rPr>
              <w:t>
уәкілетті</w:t>
            </w:r>
          </w:p>
          <w:p>
            <w:pPr>
              <w:spacing w:after="20"/>
              <w:ind w:left="20"/>
              <w:jc w:val="both"/>
            </w:pPr>
            <w:r>
              <w:rPr>
                <w:rFonts w:ascii="Times New Roman"/>
                <w:b w:val="false"/>
                <w:i w:val="false"/>
                <w:color w:val="000000"/>
                <w:sz w:val="20"/>
              </w:rPr>
              <w:t xml:space="preserve">
_____________________________________ </w:t>
            </w:r>
          </w:p>
          <w:p>
            <w:pPr>
              <w:spacing w:after="20"/>
              <w:ind w:left="20"/>
              <w:jc w:val="both"/>
            </w:pPr>
            <w:r>
              <w:rPr>
                <w:rFonts w:ascii="Times New Roman"/>
                <w:b w:val="false"/>
                <w:i w:val="false"/>
                <w:color w:val="000000"/>
                <w:sz w:val="20"/>
              </w:rPr>
              <w:t>
бөлімшесі басшысының қолы, тегі, аты,</w:t>
            </w:r>
          </w:p>
          <w:p>
            <w:pPr>
              <w:spacing w:after="20"/>
              <w:ind w:left="20"/>
              <w:jc w:val="both"/>
            </w:pPr>
            <w:r>
              <w:rPr>
                <w:rFonts w:ascii="Times New Roman"/>
                <w:b w:val="false"/>
                <w:i w:val="false"/>
                <w:color w:val="000000"/>
                <w:sz w:val="20"/>
              </w:rPr>
              <w:t>
әкесінің аты (болған кезде)</w:t>
            </w:r>
          </w:p>
          <w:p>
            <w:pPr>
              <w:spacing w:after="20"/>
              <w:ind w:left="20"/>
              <w:jc w:val="both"/>
            </w:pPr>
            <w:r>
              <w:rPr>
                <w:rFonts w:ascii="Times New Roman"/>
                <w:b w:val="false"/>
                <w:i w:val="false"/>
                <w:color w:val="000000"/>
                <w:sz w:val="20"/>
              </w:rPr>
              <w:t>
20___ жылғы "____" _______________</w:t>
            </w:r>
          </w:p>
        </w:tc>
      </w:tr>
    </w:tbl>
    <w:bookmarkStart w:name="z217" w:id="129"/>
    <w:p>
      <w:pPr>
        <w:spacing w:after="0"/>
        <w:ind w:left="0"/>
        <w:jc w:val="left"/>
      </w:pPr>
      <w:r>
        <w:rPr>
          <w:rFonts w:ascii="Times New Roman"/>
          <w:b/>
          <w:i w:val="false"/>
          <w:color w:val="000000"/>
        </w:rPr>
        <w:t xml:space="preserve"> Жедел-іздестіру, қарсы барлау іс-шараларын жүргізу функциялары бар телекоммуникациялық жабдықты </w:t>
      </w:r>
    </w:p>
    <w:bookmarkEnd w:id="129"/>
    <w:bookmarkStart w:name="z218" w:id="130"/>
    <w:p>
      <w:pPr>
        <w:spacing w:after="0"/>
        <w:ind w:left="0"/>
        <w:jc w:val="left"/>
      </w:pPr>
      <w:r>
        <w:rPr>
          <w:rFonts w:ascii="Times New Roman"/>
          <w:b/>
          <w:i w:val="false"/>
          <w:color w:val="000000"/>
        </w:rPr>
        <w:t xml:space="preserve"> ПАЙДАЛАНУҒА БЕРУ АКТІСІ</w:t>
      </w:r>
    </w:p>
    <w:bookmarkEnd w:id="130"/>
    <w:p>
      <w:pPr>
        <w:spacing w:after="0"/>
        <w:ind w:left="0"/>
        <w:jc w:val="both"/>
      </w:pPr>
      <w:r>
        <w:rPr>
          <w:rFonts w:ascii="Times New Roman"/>
          <w:b w:val="false"/>
          <w:i w:val="false"/>
          <w:color w:val="000000"/>
          <w:sz w:val="28"/>
        </w:rPr>
        <w:t>
      Осы актімен оператордың немесе __________________ иеленушісінің байланыс желілерінде жедел-іздестіру, қарсы барлау іс-шараларын жүргізу функциялары бар телекоммуникациялық жабдық (бұдан әрі – жабдық) пайдалануға беріледі.</w:t>
      </w:r>
    </w:p>
    <w:p>
      <w:pPr>
        <w:spacing w:after="0"/>
        <w:ind w:left="0"/>
        <w:jc w:val="both"/>
      </w:pPr>
      <w:r>
        <w:rPr>
          <w:rFonts w:ascii="Times New Roman"/>
          <w:b w:val="false"/>
          <w:i w:val="false"/>
          <w:color w:val="000000"/>
          <w:sz w:val="28"/>
        </w:rPr>
        <w:t>
      Пайдалануға берілген жабдықтардың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нұсқасы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Орнатылатын орны (елді мекен, көше, ғимарат нөмірі, қабаты, үй-жай нөмірі, қатары, орны)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Жабдық ___________________________________________________________________</w:t>
      </w:r>
    </w:p>
    <w:p>
      <w:pPr>
        <w:spacing w:after="0"/>
        <w:ind w:left="0"/>
        <w:jc w:val="both"/>
      </w:pPr>
      <w:r>
        <w:rPr>
          <w:rFonts w:ascii="Times New Roman"/>
          <w:b w:val="false"/>
          <w:i w:val="false"/>
          <w:color w:val="000000"/>
          <w:sz w:val="28"/>
        </w:rPr>
        <w:t>
      (абоненттерінің барлық қосылыстары туралы хабарларды жолдан ұстап қалу және / немесе ақпаратты жинау және сақтау) ЖІІ, ҚБІ жүргізу үшін техникалық мүмкіндіктерді қамтамасыз етеді.</w:t>
      </w:r>
    </w:p>
    <w:p>
      <w:pPr>
        <w:spacing w:after="0"/>
        <w:ind w:left="0"/>
        <w:jc w:val="both"/>
      </w:pPr>
      <w:r>
        <w:rPr>
          <w:rFonts w:ascii="Times New Roman"/>
          <w:b w:val="false"/>
          <w:i w:val="false"/>
          <w:color w:val="000000"/>
          <w:sz w:val="28"/>
        </w:rPr>
        <w:t>
      _________________________________________________________________ желісінде</w:t>
      </w:r>
    </w:p>
    <w:p>
      <w:pPr>
        <w:spacing w:after="0"/>
        <w:ind w:left="0"/>
        <w:jc w:val="both"/>
      </w:pPr>
      <w:r>
        <w:rPr>
          <w:rFonts w:ascii="Times New Roman"/>
          <w:b w:val="false"/>
          <w:i w:val="false"/>
          <w:color w:val="000000"/>
          <w:sz w:val="28"/>
        </w:rPr>
        <w:t>
      (тіркелген телефон байланысы, мобильді телефон байланысы, мобильді интернет байланысы, тіркелген интернет байланысы)</w:t>
      </w:r>
    </w:p>
    <w:p>
      <w:pPr>
        <w:spacing w:after="0"/>
        <w:ind w:left="0"/>
        <w:jc w:val="both"/>
      </w:pPr>
      <w:r>
        <w:rPr>
          <w:rFonts w:ascii="Times New Roman"/>
          <w:b w:val="false"/>
          <w:i w:val="false"/>
          <w:color w:val="000000"/>
          <w:sz w:val="28"/>
        </w:rPr>
        <w:t xml:space="preserve">
      Жабдықтың ЖІІ, ҚБІ жоғарыда аталған түрлерін қамтамасыз ету бойынша техникалық регламенттер мен ұлттық стандарттар талаптарына сәйкестігін растайтын мәліметтер: </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(сәйкестік сертификаттарының нөмірі, берілген күні, кім берген)</w:t>
      </w:r>
    </w:p>
    <w:p>
      <w:pPr>
        <w:spacing w:after="0"/>
        <w:ind w:left="0"/>
        <w:jc w:val="both"/>
      </w:pPr>
      <w:r>
        <w:rPr>
          <w:rFonts w:ascii="Times New Roman"/>
          <w:b w:val="false"/>
          <w:i w:val="false"/>
          <w:color w:val="000000"/>
          <w:sz w:val="28"/>
        </w:rPr>
        <w:t>
      Қазақстан Республикасы Ұлттық қауіпсіздік комитетінің (бұдан әрі – ҚР ҰҚК) өкілі Мониторинг орталығы әкімшісінің құпия сөзін өзгертіп, тестілік пайдаланушыларды алып тастауды жүзеге асырды.</w:t>
      </w:r>
    </w:p>
    <w:p>
      <w:pPr>
        <w:spacing w:after="0"/>
        <w:ind w:left="0"/>
        <w:jc w:val="both"/>
      </w:pPr>
      <w:r>
        <w:rPr>
          <w:rFonts w:ascii="Times New Roman"/>
          <w:b w:val="false"/>
          <w:i w:val="false"/>
          <w:color w:val="000000"/>
          <w:sz w:val="28"/>
        </w:rPr>
        <w:t xml:space="preserve">
      Осы Актіге қол қойылған күннен бастап ________________________________ </w:t>
      </w:r>
    </w:p>
    <w:p>
      <w:pPr>
        <w:spacing w:after="0"/>
        <w:ind w:left="0"/>
        <w:jc w:val="both"/>
      </w:pPr>
      <w:r>
        <w:rPr>
          <w:rFonts w:ascii="Times New Roman"/>
          <w:b w:val="false"/>
          <w:i w:val="false"/>
          <w:color w:val="000000"/>
          <w:sz w:val="28"/>
        </w:rPr>
        <w:t>
      (шкаф нөмірі немесе оның белгісі)</w:t>
      </w:r>
    </w:p>
    <w:p>
      <w:pPr>
        <w:spacing w:after="0"/>
        <w:ind w:left="0"/>
        <w:jc w:val="both"/>
      </w:pPr>
      <w:r>
        <w:rPr>
          <w:rFonts w:ascii="Times New Roman"/>
          <w:b w:val="false"/>
          <w:i w:val="false"/>
          <w:color w:val="000000"/>
          <w:sz w:val="28"/>
        </w:rPr>
        <w:t>
      __________ телекоммуникация шкафы ҚР ҰҚК өкілдерінің мөрімен бекітіледі.</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Сәйкестік сертификаттарының көшірмелері.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________________________________________ </w:t>
            </w:r>
          </w:p>
          <w:p>
            <w:pPr>
              <w:spacing w:after="20"/>
              <w:ind w:left="20"/>
              <w:jc w:val="both"/>
            </w:pPr>
            <w:r>
              <w:rPr>
                <w:rFonts w:ascii="Times New Roman"/>
                <w:b w:val="false"/>
                <w:i w:val="false"/>
                <w:color w:val="000000"/>
                <w:sz w:val="20"/>
              </w:rPr>
              <w:t>
Жабдық иеленушісінің ЖІІ</w:t>
            </w:r>
          </w:p>
          <w:p>
            <w:pPr>
              <w:spacing w:after="20"/>
              <w:ind w:left="20"/>
              <w:jc w:val="both"/>
            </w:pPr>
            <w:r>
              <w:rPr>
                <w:rFonts w:ascii="Times New Roman"/>
                <w:b w:val="false"/>
                <w:i w:val="false"/>
                <w:color w:val="000000"/>
                <w:sz w:val="20"/>
              </w:rPr>
              <w:t xml:space="preserve">
жабдығы үшін жауаптылар </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(қызметкердің қолы, тегі, аты, әкесінің аты</w:t>
            </w:r>
          </w:p>
          <w:p>
            <w:pPr>
              <w:spacing w:after="20"/>
              <w:ind w:left="20"/>
              <w:jc w:val="both"/>
            </w:pPr>
            <w:r>
              <w:rPr>
                <w:rFonts w:ascii="Times New Roman"/>
                <w:b w:val="false"/>
                <w:i w:val="false"/>
                <w:color w:val="000000"/>
                <w:sz w:val="20"/>
              </w:rPr>
              <w:t>
(болған кезде)</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(қызметкердің қолы, тегі, аты, әкесінің аты</w:t>
            </w:r>
          </w:p>
          <w:p>
            <w:pPr>
              <w:spacing w:after="20"/>
              <w:ind w:left="20"/>
              <w:jc w:val="both"/>
            </w:pPr>
            <w:r>
              <w:rPr>
                <w:rFonts w:ascii="Times New Roman"/>
                <w:b w:val="false"/>
                <w:i w:val="false"/>
                <w:color w:val="000000"/>
                <w:sz w:val="20"/>
              </w:rPr>
              <w:t>
(болған кезде)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қауіпсіздік органдарының</w:t>
            </w:r>
          </w:p>
          <w:p>
            <w:pPr>
              <w:spacing w:after="20"/>
              <w:ind w:left="20"/>
              <w:jc w:val="both"/>
            </w:pPr>
            <w:r>
              <w:rPr>
                <w:rFonts w:ascii="Times New Roman"/>
                <w:b w:val="false"/>
                <w:i w:val="false"/>
                <w:color w:val="000000"/>
                <w:sz w:val="20"/>
              </w:rPr>
              <w:t>
уәкілетті бөлімшесінің жауапты</w:t>
            </w:r>
          </w:p>
          <w:p>
            <w:pPr>
              <w:spacing w:after="20"/>
              <w:ind w:left="20"/>
              <w:jc w:val="both"/>
            </w:pPr>
            <w:r>
              <w:rPr>
                <w:rFonts w:ascii="Times New Roman"/>
                <w:b w:val="false"/>
                <w:i w:val="false"/>
                <w:color w:val="000000"/>
                <w:sz w:val="20"/>
              </w:rPr>
              <w:t>
қызметкерлері</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(қызметкердің қолы, тегі, аты, әкесінің аты</w:t>
            </w:r>
          </w:p>
          <w:p>
            <w:pPr>
              <w:spacing w:after="20"/>
              <w:ind w:left="20"/>
              <w:jc w:val="both"/>
            </w:pPr>
            <w:r>
              <w:rPr>
                <w:rFonts w:ascii="Times New Roman"/>
                <w:b w:val="false"/>
                <w:i w:val="false"/>
                <w:color w:val="000000"/>
                <w:sz w:val="20"/>
              </w:rPr>
              <w:t xml:space="preserve">
(болған кезде)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20___жылғы "___"______________________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20___ жылғы "___"___________________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2024 жылғы 19 қыркүйектегі</w:t>
            </w:r>
            <w:r>
              <w:br/>
            </w:r>
            <w:r>
              <w:rPr>
                <w:rFonts w:ascii="Times New Roman"/>
                <w:b w:val="false"/>
                <w:i w:val="false"/>
                <w:color w:val="000000"/>
                <w:sz w:val="20"/>
              </w:rPr>
              <w:t>№ 128/қе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өз қаражаты немесе </w:t>
            </w:r>
            <w:r>
              <w:br/>
            </w:r>
            <w:r>
              <w:rPr>
                <w:rFonts w:ascii="Times New Roman"/>
                <w:b w:val="false"/>
                <w:i w:val="false"/>
                <w:color w:val="000000"/>
                <w:sz w:val="20"/>
              </w:rPr>
              <w:t xml:space="preserve">тартылған қаражат есебінен </w:t>
            </w:r>
            <w:r>
              <w:br/>
            </w:r>
            <w:r>
              <w:rPr>
                <w:rFonts w:ascii="Times New Roman"/>
                <w:b w:val="false"/>
                <w:i w:val="false"/>
                <w:color w:val="000000"/>
                <w:sz w:val="20"/>
              </w:rPr>
              <w:t xml:space="preserve">қызметін жүзеге асыратын </w:t>
            </w:r>
            <w:r>
              <w:br/>
            </w:r>
            <w:r>
              <w:rPr>
                <w:rFonts w:ascii="Times New Roman"/>
                <w:b w:val="false"/>
                <w:i w:val="false"/>
                <w:color w:val="000000"/>
                <w:sz w:val="20"/>
              </w:rPr>
              <w:t xml:space="preserve">байланыс операторларының </w:t>
            </w:r>
            <w:r>
              <w:br/>
            </w:r>
            <w:r>
              <w:rPr>
                <w:rFonts w:ascii="Times New Roman"/>
                <w:b w:val="false"/>
                <w:i w:val="false"/>
                <w:color w:val="000000"/>
                <w:sz w:val="20"/>
              </w:rPr>
              <w:t xml:space="preserve">және (немесе) байланыс </w:t>
            </w:r>
            <w:r>
              <w:br/>
            </w:r>
            <w:r>
              <w:rPr>
                <w:rFonts w:ascii="Times New Roman"/>
                <w:b w:val="false"/>
                <w:i w:val="false"/>
                <w:color w:val="000000"/>
                <w:sz w:val="20"/>
              </w:rPr>
              <w:t xml:space="preserve">желілерін иеленушілердің </w:t>
            </w:r>
            <w:r>
              <w:br/>
            </w:r>
            <w:r>
              <w:rPr>
                <w:rFonts w:ascii="Times New Roman"/>
                <w:b w:val="false"/>
                <w:i w:val="false"/>
                <w:color w:val="000000"/>
                <w:sz w:val="20"/>
              </w:rPr>
              <w:t xml:space="preserve">жедел-іздестіру, қарсы барлау </w:t>
            </w:r>
            <w:r>
              <w:br/>
            </w:r>
            <w:r>
              <w:rPr>
                <w:rFonts w:ascii="Times New Roman"/>
                <w:b w:val="false"/>
                <w:i w:val="false"/>
                <w:color w:val="000000"/>
                <w:sz w:val="20"/>
              </w:rPr>
              <w:t xml:space="preserve">іс-шараларын техникалық </w:t>
            </w:r>
            <w:r>
              <w:br/>
            </w:r>
            <w:r>
              <w:rPr>
                <w:rFonts w:ascii="Times New Roman"/>
                <w:b w:val="false"/>
                <w:i w:val="false"/>
                <w:color w:val="000000"/>
                <w:sz w:val="20"/>
              </w:rPr>
              <w:t xml:space="preserve">тұрғыдан жүргізу үшін өзінің </w:t>
            </w:r>
            <w:r>
              <w:br/>
            </w:r>
            <w:r>
              <w:rPr>
                <w:rFonts w:ascii="Times New Roman"/>
                <w:b w:val="false"/>
                <w:i w:val="false"/>
                <w:color w:val="000000"/>
                <w:sz w:val="20"/>
              </w:rPr>
              <w:t xml:space="preserve">телекоммуникациялық </w:t>
            </w:r>
            <w:r>
              <w:br/>
            </w:r>
            <w:r>
              <w:rPr>
                <w:rFonts w:ascii="Times New Roman"/>
                <w:b w:val="false"/>
                <w:i w:val="false"/>
                <w:color w:val="000000"/>
                <w:sz w:val="20"/>
              </w:rPr>
              <w:t xml:space="preserve">жабдығының функцияларын </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"БЕКІТЕМІН"</w:t>
            </w:r>
          </w:p>
          <w:p>
            <w:pPr>
              <w:spacing w:after="20"/>
              <w:ind w:left="20"/>
              <w:jc w:val="both"/>
            </w:pPr>
          </w:p>
          <w:p>
            <w:pPr>
              <w:spacing w:after="20"/>
              <w:ind w:left="20"/>
              <w:jc w:val="both"/>
            </w:pPr>
            <w:r>
              <w:rPr>
                <w:rFonts w:ascii="Times New Roman"/>
                <w:b/>
                <w:i w:val="false"/>
                <w:color w:val="000000"/>
                <w:sz w:val="20"/>
              </w:rPr>
              <w:t xml:space="preserve">
_______________________________ </w:t>
            </w:r>
          </w:p>
          <w:p>
            <w:pPr>
              <w:spacing w:after="20"/>
              <w:ind w:left="20"/>
              <w:jc w:val="both"/>
            </w:pPr>
            <w:r>
              <w:rPr>
                <w:rFonts w:ascii="Times New Roman"/>
                <w:b/>
                <w:i w:val="false"/>
                <w:color w:val="000000"/>
                <w:sz w:val="20"/>
              </w:rPr>
              <w:t>
(лауазымы, жабдық иеленушісі</w:t>
            </w:r>
          </w:p>
          <w:p>
            <w:pPr>
              <w:spacing w:after="20"/>
              <w:ind w:left="20"/>
              <w:jc w:val="both"/>
            </w:pPr>
            <w:r>
              <w:rPr>
                <w:rFonts w:ascii="Times New Roman"/>
                <w:b/>
                <w:i w:val="false"/>
                <w:color w:val="000000"/>
                <w:sz w:val="20"/>
              </w:rPr>
              <w:t xml:space="preserve">
_______________________________ </w:t>
            </w:r>
          </w:p>
          <w:p>
            <w:pPr>
              <w:spacing w:after="20"/>
              <w:ind w:left="20"/>
              <w:jc w:val="both"/>
            </w:pPr>
            <w:r>
              <w:rPr>
                <w:rFonts w:ascii="Times New Roman"/>
                <w:b/>
                <w:i w:val="false"/>
                <w:color w:val="000000"/>
                <w:sz w:val="20"/>
              </w:rPr>
              <w:t>
басшысының қолы, тегі, аты, әкесінің аты</w:t>
            </w:r>
          </w:p>
          <w:p>
            <w:pPr>
              <w:spacing w:after="20"/>
              <w:ind w:left="20"/>
              <w:jc w:val="both"/>
            </w:pPr>
            <w:r>
              <w:rPr>
                <w:rFonts w:ascii="Times New Roman"/>
                <w:b/>
                <w:i w:val="false"/>
                <w:color w:val="000000"/>
                <w:sz w:val="20"/>
              </w:rPr>
              <w:t>
(болған кезде), ұйымның мөрі (болған кезде)</w:t>
            </w:r>
          </w:p>
          <w:p>
            <w:pPr>
              <w:spacing w:after="20"/>
              <w:ind w:left="20"/>
              <w:jc w:val="both"/>
            </w:pPr>
            <w:r>
              <w:rPr>
                <w:rFonts w:ascii="Times New Roman"/>
                <w:b/>
                <w:i w:val="false"/>
                <w:color w:val="000000"/>
                <w:sz w:val="20"/>
              </w:rPr>
              <w:t>
20___ жылғы "____" _____________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"БЕКІТЕМІН"</w:t>
            </w:r>
          </w:p>
          <w:p>
            <w:pPr>
              <w:spacing w:after="20"/>
              <w:ind w:left="20"/>
              <w:jc w:val="both"/>
            </w:pPr>
          </w:p>
          <w:p>
            <w:pPr>
              <w:spacing w:after="20"/>
              <w:ind w:left="20"/>
              <w:jc w:val="both"/>
            </w:pPr>
            <w:r>
              <w:rPr>
                <w:rFonts w:ascii="Times New Roman"/>
                <w:b/>
                <w:i w:val="false"/>
                <w:color w:val="000000"/>
                <w:sz w:val="20"/>
              </w:rPr>
              <w:t>
_______________________________</w:t>
            </w:r>
          </w:p>
          <w:p>
            <w:pPr>
              <w:spacing w:after="20"/>
              <w:ind w:left="20"/>
              <w:jc w:val="both"/>
            </w:pPr>
            <w:r>
              <w:rPr>
                <w:rFonts w:ascii="Times New Roman"/>
                <w:b/>
                <w:i w:val="false"/>
                <w:color w:val="000000"/>
                <w:sz w:val="20"/>
              </w:rPr>
              <w:t>
(лауазымы, ұлттық қауіпсіздік органдарының</w:t>
            </w:r>
          </w:p>
          <w:p>
            <w:pPr>
              <w:spacing w:after="20"/>
              <w:ind w:left="20"/>
              <w:jc w:val="both"/>
            </w:pPr>
            <w:r>
              <w:rPr>
                <w:rFonts w:ascii="Times New Roman"/>
                <w:b/>
                <w:i w:val="false"/>
                <w:color w:val="000000"/>
                <w:sz w:val="20"/>
              </w:rPr>
              <w:t>
уәкілетті</w:t>
            </w:r>
          </w:p>
          <w:p>
            <w:pPr>
              <w:spacing w:after="20"/>
              <w:ind w:left="20"/>
              <w:jc w:val="both"/>
            </w:pPr>
            <w:r>
              <w:rPr>
                <w:rFonts w:ascii="Times New Roman"/>
                <w:b/>
                <w:i w:val="false"/>
                <w:color w:val="000000"/>
                <w:sz w:val="20"/>
              </w:rPr>
              <w:t xml:space="preserve">
_______________________________ </w:t>
            </w:r>
          </w:p>
          <w:p>
            <w:pPr>
              <w:spacing w:after="20"/>
              <w:ind w:left="20"/>
              <w:jc w:val="both"/>
            </w:pPr>
            <w:r>
              <w:rPr>
                <w:rFonts w:ascii="Times New Roman"/>
                <w:b/>
                <w:i w:val="false"/>
                <w:color w:val="000000"/>
                <w:sz w:val="20"/>
              </w:rPr>
              <w:t>
бөлімшесі басшысының қолы, тегі, аты,</w:t>
            </w:r>
          </w:p>
          <w:p>
            <w:pPr>
              <w:spacing w:after="20"/>
              <w:ind w:left="20"/>
              <w:jc w:val="both"/>
            </w:pPr>
            <w:r>
              <w:rPr>
                <w:rFonts w:ascii="Times New Roman"/>
                <w:b/>
                <w:i w:val="false"/>
                <w:color w:val="000000"/>
                <w:sz w:val="20"/>
              </w:rPr>
              <w:t>
әкесінің аты (болған кезде)</w:t>
            </w:r>
          </w:p>
          <w:p>
            <w:pPr>
              <w:spacing w:after="20"/>
              <w:ind w:left="20"/>
              <w:jc w:val="both"/>
            </w:pPr>
            <w:r>
              <w:rPr>
                <w:rFonts w:ascii="Times New Roman"/>
                <w:b/>
                <w:i w:val="false"/>
                <w:color w:val="000000"/>
                <w:sz w:val="20"/>
              </w:rPr>
              <w:t>
20___ жылғы "____" _______________
</w:t>
            </w:r>
          </w:p>
        </w:tc>
      </w:tr>
    </w:tbl>
    <w:bookmarkStart w:name="z264" w:id="131"/>
    <w:p>
      <w:pPr>
        <w:spacing w:after="0"/>
        <w:ind w:left="0"/>
        <w:jc w:val="left"/>
      </w:pPr>
      <w:r>
        <w:rPr>
          <w:rFonts w:ascii="Times New Roman"/>
          <w:b/>
          <w:i w:val="false"/>
          <w:color w:val="000000"/>
        </w:rPr>
        <w:t xml:space="preserve"> Жедел-іздестіру, қарсы барлау іс-шараларын жүргізу функциялары бар телекоммуникациялық жабдықты </w:t>
      </w:r>
    </w:p>
    <w:bookmarkEnd w:id="131"/>
    <w:bookmarkStart w:name="z265" w:id="132"/>
    <w:p>
      <w:pPr>
        <w:spacing w:after="0"/>
        <w:ind w:left="0"/>
        <w:jc w:val="left"/>
      </w:pPr>
      <w:r>
        <w:rPr>
          <w:rFonts w:ascii="Times New Roman"/>
          <w:b/>
          <w:i w:val="false"/>
          <w:color w:val="000000"/>
        </w:rPr>
        <w:t xml:space="preserve"> ПАЙДАЛАНУДАН ШЫҒАРУ АКТІСІ</w:t>
      </w:r>
    </w:p>
    <w:bookmarkEnd w:id="132"/>
    <w:p>
      <w:pPr>
        <w:spacing w:after="0"/>
        <w:ind w:left="0"/>
        <w:jc w:val="both"/>
      </w:pPr>
      <w:r>
        <w:rPr>
          <w:rFonts w:ascii="Times New Roman"/>
          <w:b w:val="false"/>
          <w:i w:val="false"/>
          <w:color w:val="000000"/>
          <w:sz w:val="28"/>
        </w:rPr>
        <w:t>
      Осы актімен оператордың немесе ___________________________ иеленушісінің байланыс желілерінде жедел-іздестіру, қарсы барлау іс-шараларын жүргізу функциялары бар телекоммуникациялық жабдық (бұдан әрі – жабдық) пайдаланудан шығарылады.</w:t>
      </w:r>
    </w:p>
    <w:p>
      <w:pPr>
        <w:spacing w:after="0"/>
        <w:ind w:left="0"/>
        <w:jc w:val="both"/>
      </w:pPr>
      <w:r>
        <w:rPr>
          <w:rFonts w:ascii="Times New Roman"/>
          <w:b w:val="false"/>
          <w:i w:val="false"/>
          <w:color w:val="000000"/>
          <w:sz w:val="28"/>
        </w:rPr>
        <w:t>
      Пайдаланудан шығарылатын жабдықтардың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қамтылым нұсқасы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Орнатылатын орны (елді мекен, көше, ғимарат нөмірі, қабаты, үй-жай нөмірі, қатар, орны)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Бұрын ___________________________________________________________________</w:t>
      </w:r>
    </w:p>
    <w:p>
      <w:pPr>
        <w:spacing w:after="0"/>
        <w:ind w:left="0"/>
        <w:jc w:val="both"/>
      </w:pPr>
      <w:r>
        <w:rPr>
          <w:rFonts w:ascii="Times New Roman"/>
          <w:b w:val="false"/>
          <w:i w:val="false"/>
          <w:color w:val="000000"/>
          <w:sz w:val="28"/>
        </w:rPr>
        <w:t>
      (тіркелген телефон байланысы, мобильді телефон байланысы, мобильді интернет байланысы,</w:t>
      </w:r>
    </w:p>
    <w:p>
      <w:pPr>
        <w:spacing w:after="0"/>
        <w:ind w:left="0"/>
        <w:jc w:val="both"/>
      </w:pPr>
      <w:r>
        <w:rPr>
          <w:rFonts w:ascii="Times New Roman"/>
          <w:b w:val="false"/>
          <w:i w:val="false"/>
          <w:color w:val="000000"/>
          <w:sz w:val="28"/>
        </w:rPr>
        <w:t>
      тіркелген интернет байланысы)</w:t>
      </w:r>
    </w:p>
    <w:p>
      <w:pPr>
        <w:spacing w:after="0"/>
        <w:ind w:left="0"/>
        <w:jc w:val="both"/>
      </w:pPr>
      <w:r>
        <w:rPr>
          <w:rFonts w:ascii="Times New Roman"/>
          <w:b w:val="false"/>
          <w:i w:val="false"/>
          <w:color w:val="000000"/>
          <w:sz w:val="28"/>
        </w:rPr>
        <w:t>
      желісінде орнатылған және _________________________________________________</w:t>
      </w:r>
    </w:p>
    <w:p>
      <w:pPr>
        <w:spacing w:after="0"/>
        <w:ind w:left="0"/>
        <w:jc w:val="both"/>
      </w:pPr>
      <w:r>
        <w:rPr>
          <w:rFonts w:ascii="Times New Roman"/>
          <w:b w:val="false"/>
          <w:i w:val="false"/>
          <w:color w:val="000000"/>
          <w:sz w:val="28"/>
        </w:rPr>
        <w:t>
      (абоненттерінің барлық қосылыстары туралы хабарларды жолдан ұстап қалу және / немесе ақпаратты жинау және сақтау)</w:t>
      </w:r>
    </w:p>
    <w:p>
      <w:pPr>
        <w:spacing w:after="0"/>
        <w:ind w:left="0"/>
        <w:jc w:val="both"/>
      </w:pPr>
      <w:r>
        <w:rPr>
          <w:rFonts w:ascii="Times New Roman"/>
          <w:b w:val="false"/>
          <w:i w:val="false"/>
          <w:color w:val="000000"/>
          <w:sz w:val="28"/>
        </w:rPr>
        <w:t>
      ЖІІ, ҚБІ жүргізу үшін техникалық мүмкіндіктерді қамтамасыз етуге арналған жабдық осы актіге қол қойылған күннен бастап пайдалануға жатпайды.</w:t>
      </w:r>
    </w:p>
    <w:p>
      <w:pPr>
        <w:spacing w:after="0"/>
        <w:ind w:left="0"/>
        <w:jc w:val="both"/>
      </w:pPr>
      <w:r>
        <w:rPr>
          <w:rFonts w:ascii="Times New Roman"/>
          <w:b w:val="false"/>
          <w:i w:val="false"/>
          <w:color w:val="000000"/>
          <w:sz w:val="28"/>
        </w:rPr>
        <w:t>
      Қазақстан Республикасы Ұлттық қауіпсіздік комитетінің өкілі пайдаланудан шығарылатын жабдықты салыстыруды жүргізді.</w:t>
      </w:r>
    </w:p>
    <w:p>
      <w:pPr>
        <w:spacing w:after="0"/>
        <w:ind w:left="0"/>
        <w:jc w:val="both"/>
      </w:pPr>
      <w:r>
        <w:rPr>
          <w:rFonts w:ascii="Times New Roman"/>
          <w:b w:val="false"/>
          <w:i w:val="false"/>
          <w:color w:val="000000"/>
          <w:sz w:val="28"/>
        </w:rPr>
        <w:t xml:space="preserve">
      Жоғарыда аталған жабдыққа берілген _________________________________________ </w:t>
      </w:r>
    </w:p>
    <w:p>
      <w:pPr>
        <w:spacing w:after="0"/>
        <w:ind w:left="0"/>
        <w:jc w:val="both"/>
      </w:pPr>
      <w:r>
        <w:rPr>
          <w:rFonts w:ascii="Times New Roman"/>
          <w:b w:val="false"/>
          <w:i w:val="false"/>
          <w:color w:val="000000"/>
          <w:sz w:val="28"/>
        </w:rPr>
        <w:t>
                              (сәйкестік сертификаттарының нөмірі, берілген күні, кім берген)</w:t>
      </w:r>
    </w:p>
    <w:p>
      <w:pPr>
        <w:spacing w:after="0"/>
        <w:ind w:left="0"/>
        <w:jc w:val="both"/>
      </w:pPr>
      <w:r>
        <w:rPr>
          <w:rFonts w:ascii="Times New Roman"/>
          <w:b w:val="false"/>
          <w:i w:val="false"/>
          <w:color w:val="000000"/>
          <w:sz w:val="28"/>
        </w:rPr>
        <w:t>
      сәйкестік сертификатының (-тарының) күші жойылады.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________________________________________ </w:t>
            </w:r>
          </w:p>
          <w:p>
            <w:pPr>
              <w:spacing w:after="20"/>
              <w:ind w:left="20"/>
              <w:jc w:val="both"/>
            </w:pPr>
            <w:r>
              <w:rPr>
                <w:rFonts w:ascii="Times New Roman"/>
                <w:b w:val="false"/>
                <w:i w:val="false"/>
                <w:color w:val="000000"/>
                <w:sz w:val="20"/>
              </w:rPr>
              <w:t>
Жабдық иеленушісінің ЖІІ</w:t>
            </w:r>
          </w:p>
          <w:p>
            <w:pPr>
              <w:spacing w:after="20"/>
              <w:ind w:left="20"/>
              <w:jc w:val="both"/>
            </w:pPr>
            <w:r>
              <w:rPr>
                <w:rFonts w:ascii="Times New Roman"/>
                <w:b w:val="false"/>
                <w:i w:val="false"/>
                <w:color w:val="000000"/>
                <w:sz w:val="20"/>
              </w:rPr>
              <w:t xml:space="preserve">
жабдығы үшін жауаптылар </w:t>
            </w:r>
          </w:p>
          <w:p>
            <w:pPr>
              <w:spacing w:after="20"/>
              <w:ind w:left="20"/>
              <w:jc w:val="both"/>
            </w:pPr>
            <w:r>
              <w:rPr>
                <w:rFonts w:ascii="Times New Roman"/>
                <w:b w:val="false"/>
                <w:i w:val="false"/>
                <w:color w:val="000000"/>
                <w:sz w:val="20"/>
              </w:rPr>
              <w:t xml:space="preserve">
________________________________________ </w:t>
            </w:r>
          </w:p>
          <w:p>
            <w:pPr>
              <w:spacing w:after="20"/>
              <w:ind w:left="20"/>
              <w:jc w:val="both"/>
            </w:pPr>
            <w:r>
              <w:rPr>
                <w:rFonts w:ascii="Times New Roman"/>
                <w:b w:val="false"/>
                <w:i w:val="false"/>
                <w:color w:val="000000"/>
                <w:sz w:val="20"/>
              </w:rPr>
              <w:t xml:space="preserve">
(қызметкердің қолы, тегі, аты, әкесінің аты </w:t>
            </w:r>
          </w:p>
          <w:p>
            <w:pPr>
              <w:spacing w:after="20"/>
              <w:ind w:left="20"/>
              <w:jc w:val="both"/>
            </w:pPr>
            <w:r>
              <w:rPr>
                <w:rFonts w:ascii="Times New Roman"/>
                <w:b w:val="false"/>
                <w:i w:val="false"/>
                <w:color w:val="000000"/>
                <w:sz w:val="20"/>
              </w:rPr>
              <w:t xml:space="preserve">
(болған кезде) </w:t>
            </w:r>
          </w:p>
          <w:p>
            <w:pPr>
              <w:spacing w:after="20"/>
              <w:ind w:left="20"/>
              <w:jc w:val="both"/>
            </w:pPr>
            <w:r>
              <w:rPr>
                <w:rFonts w:ascii="Times New Roman"/>
                <w:b w:val="false"/>
                <w:i w:val="false"/>
                <w:color w:val="000000"/>
                <w:sz w:val="20"/>
              </w:rPr>
              <w:t xml:space="preserve">
________________________________________ </w:t>
            </w:r>
          </w:p>
          <w:p>
            <w:pPr>
              <w:spacing w:after="20"/>
              <w:ind w:left="20"/>
              <w:jc w:val="both"/>
            </w:pPr>
            <w:r>
              <w:rPr>
                <w:rFonts w:ascii="Times New Roman"/>
                <w:b w:val="false"/>
                <w:i w:val="false"/>
                <w:color w:val="000000"/>
                <w:sz w:val="20"/>
              </w:rPr>
              <w:t xml:space="preserve">
(қызметкердің қолы, тегі, аты, әкесінің аты </w:t>
            </w:r>
          </w:p>
          <w:p>
            <w:pPr>
              <w:spacing w:after="20"/>
              <w:ind w:left="20"/>
              <w:jc w:val="both"/>
            </w:pPr>
            <w:r>
              <w:rPr>
                <w:rFonts w:ascii="Times New Roman"/>
                <w:b w:val="false"/>
                <w:i w:val="false"/>
                <w:color w:val="000000"/>
                <w:sz w:val="20"/>
              </w:rPr>
              <w:t>
(болған кезде)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қауіпсіздік органдарының </w:t>
            </w:r>
          </w:p>
          <w:p>
            <w:pPr>
              <w:spacing w:after="20"/>
              <w:ind w:left="20"/>
              <w:jc w:val="both"/>
            </w:pPr>
            <w:r>
              <w:rPr>
                <w:rFonts w:ascii="Times New Roman"/>
                <w:b w:val="false"/>
                <w:i w:val="false"/>
                <w:color w:val="000000"/>
                <w:sz w:val="20"/>
              </w:rPr>
              <w:t xml:space="preserve">
уәкілетті бөлімшесінің жауапты </w:t>
            </w:r>
          </w:p>
          <w:p>
            <w:pPr>
              <w:spacing w:after="20"/>
              <w:ind w:left="20"/>
              <w:jc w:val="both"/>
            </w:pPr>
            <w:r>
              <w:rPr>
                <w:rFonts w:ascii="Times New Roman"/>
                <w:b w:val="false"/>
                <w:i w:val="false"/>
                <w:color w:val="000000"/>
                <w:sz w:val="20"/>
              </w:rPr>
              <w:t xml:space="preserve">
қызметкерлері </w:t>
            </w:r>
          </w:p>
          <w:p>
            <w:pPr>
              <w:spacing w:after="20"/>
              <w:ind w:left="20"/>
              <w:jc w:val="both"/>
            </w:pPr>
            <w:r>
              <w:rPr>
                <w:rFonts w:ascii="Times New Roman"/>
                <w:b w:val="false"/>
                <w:i w:val="false"/>
                <w:color w:val="000000"/>
                <w:sz w:val="20"/>
              </w:rPr>
              <w:t xml:space="preserve">
____________________________________ </w:t>
            </w:r>
          </w:p>
          <w:p>
            <w:pPr>
              <w:spacing w:after="20"/>
              <w:ind w:left="20"/>
              <w:jc w:val="both"/>
            </w:pPr>
            <w:r>
              <w:rPr>
                <w:rFonts w:ascii="Times New Roman"/>
                <w:b w:val="false"/>
                <w:i w:val="false"/>
                <w:color w:val="000000"/>
                <w:sz w:val="20"/>
              </w:rPr>
              <w:t xml:space="preserve">
(қызметкердің қолы, тегі, аты, әкесінің аты </w:t>
            </w:r>
          </w:p>
          <w:p>
            <w:pPr>
              <w:spacing w:after="20"/>
              <w:ind w:left="20"/>
              <w:jc w:val="both"/>
            </w:pPr>
            <w:r>
              <w:rPr>
                <w:rFonts w:ascii="Times New Roman"/>
                <w:b w:val="false"/>
                <w:i w:val="false"/>
                <w:color w:val="000000"/>
                <w:sz w:val="20"/>
              </w:rPr>
              <w:t xml:space="preserve">
(болған кезде)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20___жылғы "___"______________________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20___ жылғы "___"___________________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2024 жылғы 19 қыркүйектегі</w:t>
            </w:r>
            <w:r>
              <w:br/>
            </w:r>
            <w:r>
              <w:rPr>
                <w:rFonts w:ascii="Times New Roman"/>
                <w:b w:val="false"/>
                <w:i w:val="false"/>
                <w:color w:val="000000"/>
                <w:sz w:val="20"/>
              </w:rPr>
              <w:t>№ 128/қе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өз қаражаты немесе </w:t>
            </w:r>
            <w:r>
              <w:br/>
            </w:r>
            <w:r>
              <w:rPr>
                <w:rFonts w:ascii="Times New Roman"/>
                <w:b w:val="false"/>
                <w:i w:val="false"/>
                <w:color w:val="000000"/>
                <w:sz w:val="20"/>
              </w:rPr>
              <w:t xml:space="preserve">тартылған қаражат есебінен </w:t>
            </w:r>
            <w:r>
              <w:br/>
            </w:r>
            <w:r>
              <w:rPr>
                <w:rFonts w:ascii="Times New Roman"/>
                <w:b w:val="false"/>
                <w:i w:val="false"/>
                <w:color w:val="000000"/>
                <w:sz w:val="20"/>
              </w:rPr>
              <w:t xml:space="preserve">қызметін жүзеге асыратын </w:t>
            </w:r>
            <w:r>
              <w:br/>
            </w:r>
            <w:r>
              <w:rPr>
                <w:rFonts w:ascii="Times New Roman"/>
                <w:b w:val="false"/>
                <w:i w:val="false"/>
                <w:color w:val="000000"/>
                <w:sz w:val="20"/>
              </w:rPr>
              <w:t xml:space="preserve">байланыс операторларының </w:t>
            </w:r>
            <w:r>
              <w:br/>
            </w:r>
            <w:r>
              <w:rPr>
                <w:rFonts w:ascii="Times New Roman"/>
                <w:b w:val="false"/>
                <w:i w:val="false"/>
                <w:color w:val="000000"/>
                <w:sz w:val="20"/>
              </w:rPr>
              <w:t xml:space="preserve">және (немесе) байланыс </w:t>
            </w:r>
            <w:r>
              <w:br/>
            </w:r>
            <w:r>
              <w:rPr>
                <w:rFonts w:ascii="Times New Roman"/>
                <w:b w:val="false"/>
                <w:i w:val="false"/>
                <w:color w:val="000000"/>
                <w:sz w:val="20"/>
              </w:rPr>
              <w:t xml:space="preserve">желілерін иеленушілердің </w:t>
            </w:r>
            <w:r>
              <w:br/>
            </w:r>
            <w:r>
              <w:rPr>
                <w:rFonts w:ascii="Times New Roman"/>
                <w:b w:val="false"/>
                <w:i w:val="false"/>
                <w:color w:val="000000"/>
                <w:sz w:val="20"/>
              </w:rPr>
              <w:t xml:space="preserve">жедел-іздестіру, қарсы барлау </w:t>
            </w:r>
            <w:r>
              <w:br/>
            </w:r>
            <w:r>
              <w:rPr>
                <w:rFonts w:ascii="Times New Roman"/>
                <w:b w:val="false"/>
                <w:i w:val="false"/>
                <w:color w:val="000000"/>
                <w:sz w:val="20"/>
              </w:rPr>
              <w:t xml:space="preserve">іс-шараларын техникалық </w:t>
            </w:r>
            <w:r>
              <w:br/>
            </w:r>
            <w:r>
              <w:rPr>
                <w:rFonts w:ascii="Times New Roman"/>
                <w:b w:val="false"/>
                <w:i w:val="false"/>
                <w:color w:val="000000"/>
                <w:sz w:val="20"/>
              </w:rPr>
              <w:t xml:space="preserve">тұрғыдан жүргізу үшін өзінің </w:t>
            </w:r>
            <w:r>
              <w:br/>
            </w:r>
            <w:r>
              <w:rPr>
                <w:rFonts w:ascii="Times New Roman"/>
                <w:b w:val="false"/>
                <w:i w:val="false"/>
                <w:color w:val="000000"/>
                <w:sz w:val="20"/>
              </w:rPr>
              <w:t xml:space="preserve">телекоммуникациялық </w:t>
            </w:r>
            <w:r>
              <w:br/>
            </w:r>
            <w:r>
              <w:rPr>
                <w:rFonts w:ascii="Times New Roman"/>
                <w:b w:val="false"/>
                <w:i w:val="false"/>
                <w:color w:val="000000"/>
                <w:sz w:val="20"/>
              </w:rPr>
              <w:t xml:space="preserve">жабдығының функцияларын </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5" w:id="133"/>
    <w:p>
      <w:pPr>
        <w:spacing w:after="0"/>
        <w:ind w:left="0"/>
        <w:jc w:val="left"/>
      </w:pPr>
      <w:r>
        <w:rPr>
          <w:rFonts w:ascii="Times New Roman"/>
          <w:b/>
          <w:i w:val="false"/>
          <w:color w:val="000000"/>
        </w:rPr>
        <w:t xml:space="preserve"> Жедел-іздестіру, қарсы барлау іс-шараларын жүргізу функциялары бар телекоммуникациялық жабдықтың ақпаратты жинақтау және сақтау құралдарын </w:t>
      </w:r>
    </w:p>
    <w:bookmarkEnd w:id="133"/>
    <w:bookmarkStart w:name="z296" w:id="134"/>
    <w:p>
      <w:pPr>
        <w:spacing w:after="0"/>
        <w:ind w:left="0"/>
        <w:jc w:val="left"/>
      </w:pPr>
      <w:r>
        <w:rPr>
          <w:rFonts w:ascii="Times New Roman"/>
          <w:b/>
          <w:i w:val="false"/>
          <w:color w:val="000000"/>
        </w:rPr>
        <w:t xml:space="preserve"> КӘДЕГЕ ЖАРАТУ АКТІСІ</w:t>
      </w:r>
    </w:p>
    <w:bookmarkEnd w:id="134"/>
    <w:p>
      <w:pPr>
        <w:spacing w:after="0"/>
        <w:ind w:left="0"/>
        <w:jc w:val="both"/>
      </w:pPr>
      <w:r>
        <w:rPr>
          <w:rFonts w:ascii="Times New Roman"/>
          <w:b w:val="false"/>
          <w:i w:val="false"/>
          <w:color w:val="000000"/>
          <w:sz w:val="28"/>
        </w:rPr>
        <w:t>
      Осы акті байланыс операторының немесе __________________ байланыс иеленушісінің жедел-іздестіру, қарсы барлау іс-шараларын жүргізу функциялары бар телекоммуникациялық жабдықтың (бұдан әрі – жабдық) ақпаратын жинақтау және сақтау құралдарының кәдеге жаратылғанын растайды.</w:t>
      </w:r>
    </w:p>
    <w:p>
      <w:pPr>
        <w:spacing w:after="0"/>
        <w:ind w:left="0"/>
        <w:jc w:val="both"/>
      </w:pPr>
      <w:r>
        <w:rPr>
          <w:rFonts w:ascii="Times New Roman"/>
          <w:b w:val="false"/>
          <w:i w:val="false"/>
          <w:color w:val="000000"/>
          <w:sz w:val="28"/>
        </w:rPr>
        <w:t>
      Кәдеге жаратылатын жабдықтардың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Жинақтауыштың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Сериялық нөмірі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Бұрын ___________________________________________________________________</w:t>
      </w:r>
    </w:p>
    <w:p>
      <w:pPr>
        <w:spacing w:after="0"/>
        <w:ind w:left="0"/>
        <w:jc w:val="both"/>
      </w:pPr>
      <w:r>
        <w:rPr>
          <w:rFonts w:ascii="Times New Roman"/>
          <w:b w:val="false"/>
          <w:i w:val="false"/>
          <w:color w:val="000000"/>
          <w:sz w:val="28"/>
        </w:rPr>
        <w:t>
      (тіркелген телефон байланысы, мобильді телефон байланысы, мобильді интернет байланысы, тіркелген интернет байланысы)</w:t>
      </w:r>
    </w:p>
    <w:p>
      <w:pPr>
        <w:spacing w:after="0"/>
        <w:ind w:left="0"/>
        <w:jc w:val="both"/>
      </w:pPr>
      <w:r>
        <w:rPr>
          <w:rFonts w:ascii="Times New Roman"/>
          <w:b w:val="false"/>
          <w:i w:val="false"/>
          <w:color w:val="000000"/>
          <w:sz w:val="28"/>
        </w:rPr>
        <w:t xml:space="preserve">
      жедел-іздестіру, қарсы барлау іс-шараларын жүргізу функциялары бар телекоммуникациялық жабдығында орнатылған және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(абоненттерінің барлық қосылыстары туралы хабарларды жолдан ұстап қалу және / немесе ақпаратты жинау және сақтау)</w:t>
      </w:r>
    </w:p>
    <w:p>
      <w:pPr>
        <w:spacing w:after="0"/>
        <w:ind w:left="0"/>
        <w:jc w:val="both"/>
      </w:pPr>
      <w:r>
        <w:rPr>
          <w:rFonts w:ascii="Times New Roman"/>
          <w:b w:val="false"/>
          <w:i w:val="false"/>
          <w:color w:val="000000"/>
          <w:sz w:val="28"/>
        </w:rPr>
        <w:t>
      ЖІІ, ҚБІ жүргізу үшін техникалық мүмкіндіктерді қамтамасыз етуге арналған ақпаратты жинақтау және сақтау құралдары ___________________________________________________________________</w:t>
      </w:r>
    </w:p>
    <w:p>
      <w:pPr>
        <w:spacing w:after="0"/>
        <w:ind w:left="0"/>
        <w:jc w:val="both"/>
      </w:pPr>
      <w:r>
        <w:rPr>
          <w:rFonts w:ascii="Times New Roman"/>
          <w:b w:val="false"/>
          <w:i w:val="false"/>
          <w:color w:val="000000"/>
          <w:sz w:val="28"/>
        </w:rPr>
        <w:t>
      (толықтай физикалық бұзу) әдісімен кәдеге жаратылды.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________________________________________ </w:t>
            </w:r>
          </w:p>
          <w:p>
            <w:pPr>
              <w:spacing w:after="20"/>
              <w:ind w:left="20"/>
              <w:jc w:val="both"/>
            </w:pPr>
            <w:r>
              <w:rPr>
                <w:rFonts w:ascii="Times New Roman"/>
                <w:b w:val="false"/>
                <w:i w:val="false"/>
                <w:color w:val="000000"/>
                <w:sz w:val="20"/>
              </w:rPr>
              <w:t>
Жабдық иеленушісінің ЖІІ</w:t>
            </w:r>
          </w:p>
          <w:p>
            <w:pPr>
              <w:spacing w:after="20"/>
              <w:ind w:left="20"/>
              <w:jc w:val="both"/>
            </w:pPr>
            <w:r>
              <w:rPr>
                <w:rFonts w:ascii="Times New Roman"/>
                <w:b w:val="false"/>
                <w:i w:val="false"/>
                <w:color w:val="000000"/>
                <w:sz w:val="20"/>
              </w:rPr>
              <w:t xml:space="preserve">
жабдығы үшін жауаптылар </w:t>
            </w:r>
          </w:p>
          <w:p>
            <w:pPr>
              <w:spacing w:after="20"/>
              <w:ind w:left="20"/>
              <w:jc w:val="both"/>
            </w:pPr>
            <w:r>
              <w:rPr>
                <w:rFonts w:ascii="Times New Roman"/>
                <w:b w:val="false"/>
                <w:i w:val="false"/>
                <w:color w:val="000000"/>
                <w:sz w:val="20"/>
              </w:rPr>
              <w:t xml:space="preserve">
________________________________________ </w:t>
            </w:r>
          </w:p>
          <w:p>
            <w:pPr>
              <w:spacing w:after="20"/>
              <w:ind w:left="20"/>
              <w:jc w:val="both"/>
            </w:pPr>
            <w:r>
              <w:rPr>
                <w:rFonts w:ascii="Times New Roman"/>
                <w:b w:val="false"/>
                <w:i w:val="false"/>
                <w:color w:val="000000"/>
                <w:sz w:val="20"/>
              </w:rPr>
              <w:t xml:space="preserve">
(қызметкердің қолы, тегі, аты, әкесінің аты </w:t>
            </w:r>
          </w:p>
          <w:p>
            <w:pPr>
              <w:spacing w:after="20"/>
              <w:ind w:left="20"/>
              <w:jc w:val="both"/>
            </w:pPr>
            <w:r>
              <w:rPr>
                <w:rFonts w:ascii="Times New Roman"/>
                <w:b w:val="false"/>
                <w:i w:val="false"/>
                <w:color w:val="000000"/>
                <w:sz w:val="20"/>
              </w:rPr>
              <w:t xml:space="preserve">
(болған кезде) </w:t>
            </w:r>
          </w:p>
          <w:p>
            <w:pPr>
              <w:spacing w:after="20"/>
              <w:ind w:left="20"/>
              <w:jc w:val="both"/>
            </w:pPr>
            <w:r>
              <w:rPr>
                <w:rFonts w:ascii="Times New Roman"/>
                <w:b w:val="false"/>
                <w:i w:val="false"/>
                <w:color w:val="000000"/>
                <w:sz w:val="20"/>
              </w:rPr>
              <w:t xml:space="preserve">
________________________________________ </w:t>
            </w:r>
          </w:p>
          <w:p>
            <w:pPr>
              <w:spacing w:after="20"/>
              <w:ind w:left="20"/>
              <w:jc w:val="both"/>
            </w:pPr>
            <w:r>
              <w:rPr>
                <w:rFonts w:ascii="Times New Roman"/>
                <w:b w:val="false"/>
                <w:i w:val="false"/>
                <w:color w:val="000000"/>
                <w:sz w:val="20"/>
              </w:rPr>
              <w:t xml:space="preserve">
(қызметкердің қолы, тегі, аты, әкесінің аты </w:t>
            </w:r>
          </w:p>
          <w:p>
            <w:pPr>
              <w:spacing w:after="20"/>
              <w:ind w:left="20"/>
              <w:jc w:val="both"/>
            </w:pPr>
            <w:r>
              <w:rPr>
                <w:rFonts w:ascii="Times New Roman"/>
                <w:b w:val="false"/>
                <w:i w:val="false"/>
                <w:color w:val="000000"/>
                <w:sz w:val="20"/>
              </w:rPr>
              <w:t>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қауіпсіздік органдарының </w:t>
            </w:r>
          </w:p>
          <w:p>
            <w:pPr>
              <w:spacing w:after="20"/>
              <w:ind w:left="20"/>
              <w:jc w:val="both"/>
            </w:pPr>
            <w:r>
              <w:rPr>
                <w:rFonts w:ascii="Times New Roman"/>
                <w:b w:val="false"/>
                <w:i w:val="false"/>
                <w:color w:val="000000"/>
                <w:sz w:val="20"/>
              </w:rPr>
              <w:t xml:space="preserve">
уәкілетті бөлімшесінің жауапты </w:t>
            </w:r>
          </w:p>
          <w:p>
            <w:pPr>
              <w:spacing w:after="20"/>
              <w:ind w:left="20"/>
              <w:jc w:val="both"/>
            </w:pPr>
            <w:r>
              <w:rPr>
                <w:rFonts w:ascii="Times New Roman"/>
                <w:b w:val="false"/>
                <w:i w:val="false"/>
                <w:color w:val="000000"/>
                <w:sz w:val="20"/>
              </w:rPr>
              <w:t xml:space="preserve">
қызметкерлері </w:t>
            </w:r>
          </w:p>
          <w:p>
            <w:pPr>
              <w:spacing w:after="20"/>
              <w:ind w:left="20"/>
              <w:jc w:val="both"/>
            </w:pPr>
            <w:r>
              <w:rPr>
                <w:rFonts w:ascii="Times New Roman"/>
                <w:b w:val="false"/>
                <w:i w:val="false"/>
                <w:color w:val="000000"/>
                <w:sz w:val="20"/>
              </w:rPr>
              <w:t xml:space="preserve">
____________________________________ </w:t>
            </w:r>
          </w:p>
          <w:p>
            <w:pPr>
              <w:spacing w:after="20"/>
              <w:ind w:left="20"/>
              <w:jc w:val="both"/>
            </w:pPr>
            <w:r>
              <w:rPr>
                <w:rFonts w:ascii="Times New Roman"/>
                <w:b w:val="false"/>
                <w:i w:val="false"/>
                <w:color w:val="000000"/>
                <w:sz w:val="20"/>
              </w:rPr>
              <w:t xml:space="preserve">
(қызметкердің қолы, тегі, аты, әкесінің </w:t>
            </w:r>
          </w:p>
          <w:p>
            <w:pPr>
              <w:spacing w:after="20"/>
              <w:ind w:left="20"/>
              <w:jc w:val="both"/>
            </w:pPr>
            <w:r>
              <w:rPr>
                <w:rFonts w:ascii="Times New Roman"/>
                <w:b w:val="false"/>
                <w:i w:val="false"/>
                <w:color w:val="000000"/>
                <w:sz w:val="20"/>
              </w:rPr>
              <w:t xml:space="preserve">
аты (болған кезде)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20___жылғы "___" ______________________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"___" 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2024 жылғы 19 қыркүйектегі</w:t>
            </w:r>
            <w:r>
              <w:br/>
            </w:r>
            <w:r>
              <w:rPr>
                <w:rFonts w:ascii="Times New Roman"/>
                <w:b w:val="false"/>
                <w:i w:val="false"/>
                <w:color w:val="000000"/>
                <w:sz w:val="20"/>
              </w:rPr>
              <w:t>№ 128/қе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өз қаражаты немесе </w:t>
            </w:r>
            <w:r>
              <w:br/>
            </w:r>
            <w:r>
              <w:rPr>
                <w:rFonts w:ascii="Times New Roman"/>
                <w:b w:val="false"/>
                <w:i w:val="false"/>
                <w:color w:val="000000"/>
                <w:sz w:val="20"/>
              </w:rPr>
              <w:t xml:space="preserve">тартылған қаражат есебінен </w:t>
            </w:r>
            <w:r>
              <w:br/>
            </w:r>
            <w:r>
              <w:rPr>
                <w:rFonts w:ascii="Times New Roman"/>
                <w:b w:val="false"/>
                <w:i w:val="false"/>
                <w:color w:val="000000"/>
                <w:sz w:val="20"/>
              </w:rPr>
              <w:t xml:space="preserve">қызметін жүзеге асыратын </w:t>
            </w:r>
            <w:r>
              <w:br/>
            </w:r>
            <w:r>
              <w:rPr>
                <w:rFonts w:ascii="Times New Roman"/>
                <w:b w:val="false"/>
                <w:i w:val="false"/>
                <w:color w:val="000000"/>
                <w:sz w:val="20"/>
              </w:rPr>
              <w:t xml:space="preserve">байланыс операторларының </w:t>
            </w:r>
            <w:r>
              <w:br/>
            </w:r>
            <w:r>
              <w:rPr>
                <w:rFonts w:ascii="Times New Roman"/>
                <w:b w:val="false"/>
                <w:i w:val="false"/>
                <w:color w:val="000000"/>
                <w:sz w:val="20"/>
              </w:rPr>
              <w:t xml:space="preserve">және (немесе) байланыс </w:t>
            </w:r>
            <w:r>
              <w:br/>
            </w:r>
            <w:r>
              <w:rPr>
                <w:rFonts w:ascii="Times New Roman"/>
                <w:b w:val="false"/>
                <w:i w:val="false"/>
                <w:color w:val="000000"/>
                <w:sz w:val="20"/>
              </w:rPr>
              <w:t xml:space="preserve">желілерін иеленушілердің </w:t>
            </w:r>
            <w:r>
              <w:br/>
            </w:r>
            <w:r>
              <w:rPr>
                <w:rFonts w:ascii="Times New Roman"/>
                <w:b w:val="false"/>
                <w:i w:val="false"/>
                <w:color w:val="000000"/>
                <w:sz w:val="20"/>
              </w:rPr>
              <w:t xml:space="preserve">жедел-іздестіру, қарсы барлау </w:t>
            </w:r>
            <w:r>
              <w:br/>
            </w:r>
            <w:r>
              <w:rPr>
                <w:rFonts w:ascii="Times New Roman"/>
                <w:b w:val="false"/>
                <w:i w:val="false"/>
                <w:color w:val="000000"/>
                <w:sz w:val="20"/>
              </w:rPr>
              <w:t xml:space="preserve">іс-шараларын техникалық </w:t>
            </w:r>
            <w:r>
              <w:br/>
            </w:r>
            <w:r>
              <w:rPr>
                <w:rFonts w:ascii="Times New Roman"/>
                <w:b w:val="false"/>
                <w:i w:val="false"/>
                <w:color w:val="000000"/>
                <w:sz w:val="20"/>
              </w:rPr>
              <w:t xml:space="preserve">тұрғыдан жүргізу үшін өзінің </w:t>
            </w:r>
            <w:r>
              <w:br/>
            </w:r>
            <w:r>
              <w:rPr>
                <w:rFonts w:ascii="Times New Roman"/>
                <w:b w:val="false"/>
                <w:i w:val="false"/>
                <w:color w:val="000000"/>
                <w:sz w:val="20"/>
              </w:rPr>
              <w:t xml:space="preserve">телекоммуникациялық </w:t>
            </w:r>
            <w:r>
              <w:br/>
            </w:r>
            <w:r>
              <w:rPr>
                <w:rFonts w:ascii="Times New Roman"/>
                <w:b w:val="false"/>
                <w:i w:val="false"/>
                <w:color w:val="000000"/>
                <w:sz w:val="20"/>
              </w:rPr>
              <w:t xml:space="preserve">жабдығының функцияларын </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6-қосымша</w:t>
            </w:r>
          </w:p>
        </w:tc>
      </w:tr>
    </w:tbl>
    <w:bookmarkStart w:name="z321" w:id="135"/>
    <w:p>
      <w:pPr>
        <w:spacing w:after="0"/>
        <w:ind w:left="0"/>
        <w:jc w:val="left"/>
      </w:pPr>
      <w:r>
        <w:rPr>
          <w:rFonts w:ascii="Times New Roman"/>
          <w:b/>
          <w:i w:val="false"/>
          <w:color w:val="000000"/>
        </w:rPr>
        <w:t xml:space="preserve"> Қарсы барлау іс-шараларын техникалық тұрғыдан жүргізу үшін телекоммуникация желілері арқылы қабылданатын және берілетін ақпаратты жинақтау және сақтау жабдықтарына қойылатын техникалық талаптар</w:t>
      </w:r>
    </w:p>
    <w:bookmarkEnd w:id="135"/>
    <w:bookmarkStart w:name="z322" w:id="136"/>
    <w:p>
      <w:pPr>
        <w:spacing w:after="0"/>
        <w:ind w:left="0"/>
        <w:jc w:val="both"/>
      </w:pPr>
      <w:r>
        <w:rPr>
          <w:rFonts w:ascii="Times New Roman"/>
          <w:b w:val="false"/>
          <w:i w:val="false"/>
          <w:color w:val="000000"/>
          <w:sz w:val="28"/>
        </w:rPr>
        <w:t>
      1. Ақпаратты жинақтау үшін пайдаланылатын телекоммуникация құралдарының интерфейстері:</w:t>
      </w:r>
    </w:p>
    <w:bookmarkEnd w:id="136"/>
    <w:bookmarkStart w:name="z323" w:id="137"/>
    <w:p>
      <w:pPr>
        <w:spacing w:after="0"/>
        <w:ind w:left="0"/>
        <w:jc w:val="both"/>
      </w:pPr>
      <w:r>
        <w:rPr>
          <w:rFonts w:ascii="Times New Roman"/>
          <w:b w:val="false"/>
          <w:i w:val="false"/>
          <w:color w:val="000000"/>
          <w:sz w:val="28"/>
        </w:rPr>
        <w:t>
      1) физикалық электрлік және/немесе оптикалық интерфейстер;</w:t>
      </w:r>
    </w:p>
    <w:bookmarkEnd w:id="137"/>
    <w:bookmarkStart w:name="z324" w:id="138"/>
    <w:p>
      <w:pPr>
        <w:spacing w:after="0"/>
        <w:ind w:left="0"/>
        <w:jc w:val="both"/>
      </w:pPr>
      <w:r>
        <w:rPr>
          <w:rFonts w:ascii="Times New Roman"/>
          <w:b w:val="false"/>
          <w:i w:val="false"/>
          <w:color w:val="000000"/>
          <w:sz w:val="28"/>
        </w:rPr>
        <w:t>
      2) инкапсуляцияланған және инкапсуляцияланбаған трафикті қамтитын логикалық интерфейстер.</w:t>
      </w:r>
    </w:p>
    <w:bookmarkEnd w:id="138"/>
    <w:bookmarkStart w:name="z325" w:id="139"/>
    <w:p>
      <w:pPr>
        <w:spacing w:after="0"/>
        <w:ind w:left="0"/>
        <w:jc w:val="both"/>
      </w:pPr>
      <w:r>
        <w:rPr>
          <w:rFonts w:ascii="Times New Roman"/>
          <w:b w:val="false"/>
          <w:i w:val="false"/>
          <w:color w:val="000000"/>
          <w:sz w:val="28"/>
        </w:rPr>
        <w:t>
      2. Телекоммуникация құралдарының интерфейстерінен ақпаратты алу тәсілдері:</w:t>
      </w:r>
    </w:p>
    <w:bookmarkEnd w:id="139"/>
    <w:bookmarkStart w:name="z326" w:id="140"/>
    <w:p>
      <w:pPr>
        <w:spacing w:after="0"/>
        <w:ind w:left="0"/>
        <w:jc w:val="both"/>
      </w:pPr>
      <w:r>
        <w:rPr>
          <w:rFonts w:ascii="Times New Roman"/>
          <w:b w:val="false"/>
          <w:i w:val="false"/>
          <w:color w:val="000000"/>
          <w:sz w:val="28"/>
        </w:rPr>
        <w:t>
      1) электр сплиттерлерін орнату;</w:t>
      </w:r>
    </w:p>
    <w:bookmarkEnd w:id="140"/>
    <w:bookmarkStart w:name="z327" w:id="141"/>
    <w:p>
      <w:pPr>
        <w:spacing w:after="0"/>
        <w:ind w:left="0"/>
        <w:jc w:val="both"/>
      </w:pPr>
      <w:r>
        <w:rPr>
          <w:rFonts w:ascii="Times New Roman"/>
          <w:b w:val="false"/>
          <w:i w:val="false"/>
          <w:color w:val="000000"/>
          <w:sz w:val="28"/>
        </w:rPr>
        <w:t>
      2) оптикалық сплиттерлерді орнату;</w:t>
      </w:r>
    </w:p>
    <w:bookmarkEnd w:id="141"/>
    <w:bookmarkStart w:name="z328" w:id="142"/>
    <w:p>
      <w:pPr>
        <w:spacing w:after="0"/>
        <w:ind w:left="0"/>
        <w:jc w:val="both"/>
      </w:pPr>
      <w:r>
        <w:rPr>
          <w:rFonts w:ascii="Times New Roman"/>
          <w:b w:val="false"/>
          <w:i w:val="false"/>
          <w:color w:val="000000"/>
          <w:sz w:val="28"/>
        </w:rPr>
        <w:t>
      3) қосқыштардағы сымды қосылым;</w:t>
      </w:r>
    </w:p>
    <w:bookmarkEnd w:id="142"/>
    <w:bookmarkStart w:name="z329" w:id="143"/>
    <w:p>
      <w:pPr>
        <w:spacing w:after="0"/>
        <w:ind w:left="0"/>
        <w:jc w:val="both"/>
      </w:pPr>
      <w:r>
        <w:rPr>
          <w:rFonts w:ascii="Times New Roman"/>
          <w:b w:val="false"/>
          <w:i w:val="false"/>
          <w:color w:val="000000"/>
          <w:sz w:val="28"/>
        </w:rPr>
        <w:t>
      4) кросстардағы сымды қосылым.</w:t>
      </w:r>
    </w:p>
    <w:bookmarkEnd w:id="143"/>
    <w:bookmarkStart w:name="z330" w:id="144"/>
    <w:p>
      <w:pPr>
        <w:spacing w:after="0"/>
        <w:ind w:left="0"/>
        <w:jc w:val="both"/>
      </w:pPr>
      <w:r>
        <w:rPr>
          <w:rFonts w:ascii="Times New Roman"/>
          <w:b w:val="false"/>
          <w:i w:val="false"/>
          <w:color w:val="000000"/>
          <w:sz w:val="28"/>
        </w:rPr>
        <w:t>
      3. Телекоммуникация құралдарында ақпаратты жинақтау әдісі:</w:t>
      </w:r>
    </w:p>
    <w:bookmarkEnd w:id="144"/>
    <w:bookmarkStart w:name="z331" w:id="145"/>
    <w:p>
      <w:pPr>
        <w:spacing w:after="0"/>
        <w:ind w:left="0"/>
        <w:jc w:val="both"/>
      </w:pPr>
      <w:r>
        <w:rPr>
          <w:rFonts w:ascii="Times New Roman"/>
          <w:b w:val="false"/>
          <w:i w:val="false"/>
          <w:color w:val="000000"/>
          <w:sz w:val="28"/>
        </w:rPr>
        <w:t>
      1) телекоммуникация құралдарының интерфейстерінен электрлік, оптикалық сигналдарды көшіру;</w:t>
      </w:r>
    </w:p>
    <w:bookmarkEnd w:id="145"/>
    <w:bookmarkStart w:name="z332" w:id="146"/>
    <w:p>
      <w:pPr>
        <w:spacing w:after="0"/>
        <w:ind w:left="0"/>
        <w:jc w:val="both"/>
      </w:pPr>
      <w:r>
        <w:rPr>
          <w:rFonts w:ascii="Times New Roman"/>
          <w:b w:val="false"/>
          <w:i w:val="false"/>
          <w:color w:val="000000"/>
          <w:sz w:val="28"/>
        </w:rPr>
        <w:t>
      2) электрлік, оптикалық сигналдарды дауыстық, мәтіндік хабарламалар, бейнелік хабарламалар, кескіндер, қосылымдар туралы қызметтік ақпарат форматтарына түрлендіру;</w:t>
      </w:r>
    </w:p>
    <w:bookmarkEnd w:id="146"/>
    <w:bookmarkStart w:name="z333" w:id="147"/>
    <w:p>
      <w:pPr>
        <w:spacing w:after="0"/>
        <w:ind w:left="0"/>
        <w:jc w:val="both"/>
      </w:pPr>
      <w:r>
        <w:rPr>
          <w:rFonts w:ascii="Times New Roman"/>
          <w:b w:val="false"/>
          <w:i w:val="false"/>
          <w:color w:val="000000"/>
          <w:sz w:val="28"/>
        </w:rPr>
        <w:t>
      3) ақпаратты уақытша сақтау.</w:t>
      </w:r>
    </w:p>
    <w:bookmarkEnd w:id="147"/>
    <w:bookmarkStart w:name="z334" w:id="148"/>
    <w:p>
      <w:pPr>
        <w:spacing w:after="0"/>
        <w:ind w:left="0"/>
        <w:jc w:val="both"/>
      </w:pPr>
      <w:r>
        <w:rPr>
          <w:rFonts w:ascii="Times New Roman"/>
          <w:b w:val="false"/>
          <w:i w:val="false"/>
          <w:color w:val="000000"/>
          <w:sz w:val="28"/>
        </w:rPr>
        <w:t>
      4. Жинақтау және сақтауға арналған ақпараттың тізбесі:</w:t>
      </w:r>
    </w:p>
    <w:bookmarkEnd w:id="148"/>
    <w:bookmarkStart w:name="z335" w:id="149"/>
    <w:p>
      <w:pPr>
        <w:spacing w:after="0"/>
        <w:ind w:left="0"/>
        <w:jc w:val="both"/>
      </w:pPr>
      <w:r>
        <w:rPr>
          <w:rFonts w:ascii="Times New Roman"/>
          <w:b w:val="false"/>
          <w:i w:val="false"/>
          <w:color w:val="000000"/>
          <w:sz w:val="28"/>
        </w:rPr>
        <w:t>
      1) телекоммуникациялар хабарламаларының мазмұны;</w:t>
      </w:r>
    </w:p>
    <w:bookmarkEnd w:id="149"/>
    <w:bookmarkStart w:name="z336" w:id="150"/>
    <w:p>
      <w:pPr>
        <w:spacing w:after="0"/>
        <w:ind w:left="0"/>
        <w:jc w:val="both"/>
      </w:pPr>
      <w:r>
        <w:rPr>
          <w:rFonts w:ascii="Times New Roman"/>
          <w:b w:val="false"/>
          <w:i w:val="false"/>
          <w:color w:val="000000"/>
          <w:sz w:val="28"/>
        </w:rPr>
        <w:t>
      2) телекоммуникациялар хабарламаларының мазмұнымен өзара байланысқан қосылымдар туралы қызметтік ақпарат;</w:t>
      </w:r>
    </w:p>
    <w:bookmarkEnd w:id="150"/>
    <w:bookmarkStart w:name="z337" w:id="151"/>
    <w:p>
      <w:pPr>
        <w:spacing w:after="0"/>
        <w:ind w:left="0"/>
        <w:jc w:val="both"/>
      </w:pPr>
      <w:r>
        <w:rPr>
          <w:rFonts w:ascii="Times New Roman"/>
          <w:b w:val="false"/>
          <w:i w:val="false"/>
          <w:color w:val="000000"/>
          <w:sz w:val="28"/>
        </w:rPr>
        <w:t>
      3) абоненттердің және/немесе байланыс қызметтерін пайдаланушылардың орналасқан жері туралы ақпарат (ұялы байланыс желілері үшін).</w:t>
      </w:r>
    </w:p>
    <w:bookmarkEnd w:id="151"/>
    <w:bookmarkStart w:name="z338" w:id="152"/>
    <w:p>
      <w:pPr>
        <w:spacing w:after="0"/>
        <w:ind w:left="0"/>
        <w:jc w:val="both"/>
      </w:pPr>
      <w:r>
        <w:rPr>
          <w:rFonts w:ascii="Times New Roman"/>
          <w:b w:val="false"/>
          <w:i w:val="false"/>
          <w:color w:val="000000"/>
          <w:sz w:val="28"/>
        </w:rPr>
        <w:t>
      5. Ақпаратты сақтау жабдығындағы хабарламалардың форматтары:</w:t>
      </w:r>
    </w:p>
    <w:bookmarkEnd w:id="152"/>
    <w:bookmarkStart w:name="z339" w:id="153"/>
    <w:p>
      <w:pPr>
        <w:spacing w:after="0"/>
        <w:ind w:left="0"/>
        <w:jc w:val="both"/>
      </w:pPr>
      <w:r>
        <w:rPr>
          <w:rFonts w:ascii="Times New Roman"/>
          <w:b w:val="false"/>
          <w:i w:val="false"/>
          <w:color w:val="000000"/>
          <w:sz w:val="28"/>
        </w:rPr>
        <w:t>
      1) дауыстық хабарламалар, мәтіндік хабарламалар, кескіндер, бейне хабарламалар, бейне байланыс хабарламалары, деректерді беру және дауыстық ақпаратты беру хабарламалары сақтау жабдығында Техникалық тапсырманың талаптарына сәйкес форматта және/немесе байланыс жүйесінде қабылданған бастапқы форматтарда сақталады;</w:t>
      </w:r>
    </w:p>
    <w:bookmarkEnd w:id="153"/>
    <w:bookmarkStart w:name="z340" w:id="154"/>
    <w:p>
      <w:pPr>
        <w:spacing w:after="0"/>
        <w:ind w:left="0"/>
        <w:jc w:val="both"/>
      </w:pPr>
      <w:r>
        <w:rPr>
          <w:rFonts w:ascii="Times New Roman"/>
          <w:b w:val="false"/>
          <w:i w:val="false"/>
          <w:color w:val="000000"/>
          <w:sz w:val="28"/>
        </w:rPr>
        <w:t>
      2) ұялы және тіркелген байланыстың телекоммуникация желілерінде шифрлау болған жағдайда, хабарламалар жинақтау және сақтау жабдығына шифрланбаған түрде беріледі.</w:t>
      </w:r>
    </w:p>
    <w:bookmarkEnd w:id="154"/>
    <w:bookmarkStart w:name="z341" w:id="155"/>
    <w:p>
      <w:pPr>
        <w:spacing w:after="0"/>
        <w:ind w:left="0"/>
        <w:jc w:val="both"/>
      </w:pPr>
      <w:r>
        <w:rPr>
          <w:rFonts w:ascii="Times New Roman"/>
          <w:b w:val="false"/>
          <w:i w:val="false"/>
          <w:color w:val="000000"/>
          <w:sz w:val="28"/>
        </w:rPr>
        <w:t>
      6. Ақпаратты сақтау жабдығы:</w:t>
      </w:r>
    </w:p>
    <w:bookmarkEnd w:id="155"/>
    <w:bookmarkStart w:name="z342" w:id="156"/>
    <w:p>
      <w:pPr>
        <w:spacing w:after="0"/>
        <w:ind w:left="0"/>
        <w:jc w:val="both"/>
      </w:pPr>
      <w:r>
        <w:rPr>
          <w:rFonts w:ascii="Times New Roman"/>
          <w:b w:val="false"/>
          <w:i w:val="false"/>
          <w:color w:val="000000"/>
          <w:sz w:val="28"/>
        </w:rPr>
        <w:t>
      1) ақпаратты жинақтау жабдығы үздіксіз, резервтелетін электр қуатымен, жұмыс істеуіне климаттық жағдайлармен қамтамасыз етіледі;</w:t>
      </w:r>
    </w:p>
    <w:bookmarkEnd w:id="156"/>
    <w:bookmarkStart w:name="z343" w:id="157"/>
    <w:p>
      <w:pPr>
        <w:spacing w:after="0"/>
        <w:ind w:left="0"/>
        <w:jc w:val="both"/>
      </w:pPr>
      <w:r>
        <w:rPr>
          <w:rFonts w:ascii="Times New Roman"/>
          <w:b w:val="false"/>
          <w:i w:val="false"/>
          <w:color w:val="000000"/>
          <w:sz w:val="28"/>
        </w:rPr>
        <w:t>
      2) ақпаратты сақтау жабдығында негізгі жабдық істен шыққан жағдайда резервтік, буферлік қоймаларды қолдануды қоса алғанда, ақпараттың жоғалуынан аппараттық-бағдарламалық қорғау қамтамасыз етіледі.</w:t>
      </w:r>
    </w:p>
    <w:bookmarkEnd w:id="157"/>
    <w:bookmarkStart w:name="z344" w:id="158"/>
    <w:p>
      <w:pPr>
        <w:spacing w:after="0"/>
        <w:ind w:left="0"/>
        <w:jc w:val="both"/>
      </w:pPr>
      <w:r>
        <w:rPr>
          <w:rFonts w:ascii="Times New Roman"/>
          <w:b w:val="false"/>
          <w:i w:val="false"/>
          <w:color w:val="000000"/>
          <w:sz w:val="28"/>
        </w:rPr>
        <w:t>
      7. Сақталатын ақпаратқа қолжетімділік:</w:t>
      </w:r>
    </w:p>
    <w:bookmarkEnd w:id="158"/>
    <w:bookmarkStart w:name="z345" w:id="159"/>
    <w:p>
      <w:pPr>
        <w:spacing w:after="0"/>
        <w:ind w:left="0"/>
        <w:jc w:val="both"/>
      </w:pPr>
      <w:r>
        <w:rPr>
          <w:rFonts w:ascii="Times New Roman"/>
          <w:b w:val="false"/>
          <w:i w:val="false"/>
          <w:color w:val="000000"/>
          <w:sz w:val="28"/>
        </w:rPr>
        <w:t>
      сақталған ақпаратқа қол жеткізу жабдықтарының техникалық параметрлері Техникалық тапсырмамен анықталады.</w:t>
      </w:r>
    </w:p>
    <w:bookmarkEnd w:id="159"/>
    <w:bookmarkStart w:name="z346" w:id="160"/>
    <w:p>
      <w:pPr>
        <w:spacing w:after="0"/>
        <w:ind w:left="0"/>
        <w:jc w:val="both"/>
      </w:pPr>
      <w:r>
        <w:rPr>
          <w:rFonts w:ascii="Times New Roman"/>
          <w:b w:val="false"/>
          <w:i w:val="false"/>
          <w:color w:val="000000"/>
          <w:sz w:val="28"/>
        </w:rPr>
        <w:t>
      8. Рұқсатсыз қолжетімділікті шектеу:</w:t>
      </w:r>
    </w:p>
    <w:bookmarkEnd w:id="160"/>
    <w:bookmarkStart w:name="z347" w:id="161"/>
    <w:p>
      <w:pPr>
        <w:spacing w:after="0"/>
        <w:ind w:left="0"/>
        <w:jc w:val="both"/>
      </w:pPr>
      <w:r>
        <w:rPr>
          <w:rFonts w:ascii="Times New Roman"/>
          <w:b w:val="false"/>
          <w:i w:val="false"/>
          <w:color w:val="000000"/>
          <w:sz w:val="28"/>
        </w:rPr>
        <w:t>
      1) ақпаратты жинақтау жабдығы құлыпталатын телекоммуникациялық шкафтарда орналастырылады;</w:t>
      </w:r>
    </w:p>
    <w:bookmarkEnd w:id="161"/>
    <w:bookmarkStart w:name="z348" w:id="162"/>
    <w:p>
      <w:pPr>
        <w:spacing w:after="0"/>
        <w:ind w:left="0"/>
        <w:jc w:val="both"/>
      </w:pPr>
      <w:r>
        <w:rPr>
          <w:rFonts w:ascii="Times New Roman"/>
          <w:b w:val="false"/>
          <w:i w:val="false"/>
          <w:color w:val="000000"/>
          <w:sz w:val="28"/>
        </w:rPr>
        <w:t>
      2) ақпаратты жинақтау жабдығы орналасатын байланыс операторлары, байланыс желілері иелерінің объектілерінде тәулік бойы бейнебақылау жүйелері орнатылады.</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2024 жылғы 19 қыркүйектегі</w:t>
            </w:r>
            <w:r>
              <w:br/>
            </w:r>
            <w:r>
              <w:rPr>
                <w:rFonts w:ascii="Times New Roman"/>
                <w:b w:val="false"/>
                <w:i w:val="false"/>
                <w:color w:val="000000"/>
                <w:sz w:val="20"/>
              </w:rPr>
              <w:t>№ 128/қе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өз қаражаты немесе</w:t>
            </w:r>
            <w:r>
              <w:br/>
            </w:r>
            <w:r>
              <w:rPr>
                <w:rFonts w:ascii="Times New Roman"/>
                <w:b w:val="false"/>
                <w:i w:val="false"/>
                <w:color w:val="000000"/>
                <w:sz w:val="20"/>
              </w:rPr>
              <w:t>тартылған қаражат есебінен</w:t>
            </w:r>
            <w:r>
              <w:br/>
            </w:r>
            <w:r>
              <w:rPr>
                <w:rFonts w:ascii="Times New Roman"/>
                <w:b w:val="false"/>
                <w:i w:val="false"/>
                <w:color w:val="000000"/>
                <w:sz w:val="20"/>
              </w:rPr>
              <w:t>қызметін жүзеге асыратын</w:t>
            </w:r>
            <w:r>
              <w:br/>
            </w:r>
            <w:r>
              <w:rPr>
                <w:rFonts w:ascii="Times New Roman"/>
                <w:b w:val="false"/>
                <w:i w:val="false"/>
                <w:color w:val="000000"/>
                <w:sz w:val="20"/>
              </w:rPr>
              <w:t>байланыс операторларының</w:t>
            </w:r>
            <w:r>
              <w:br/>
            </w:r>
            <w:r>
              <w:rPr>
                <w:rFonts w:ascii="Times New Roman"/>
                <w:b w:val="false"/>
                <w:i w:val="false"/>
                <w:color w:val="000000"/>
                <w:sz w:val="20"/>
              </w:rPr>
              <w:t>және (немесе) байланыс</w:t>
            </w:r>
            <w:r>
              <w:br/>
            </w:r>
            <w:r>
              <w:rPr>
                <w:rFonts w:ascii="Times New Roman"/>
                <w:b w:val="false"/>
                <w:i w:val="false"/>
                <w:color w:val="000000"/>
                <w:sz w:val="20"/>
              </w:rPr>
              <w:t>желілерін иеленушілердің</w:t>
            </w:r>
            <w:r>
              <w:br/>
            </w:r>
            <w:r>
              <w:rPr>
                <w:rFonts w:ascii="Times New Roman"/>
                <w:b w:val="false"/>
                <w:i w:val="false"/>
                <w:color w:val="000000"/>
                <w:sz w:val="20"/>
              </w:rPr>
              <w:t>жедел-іздестіру, қарсы барлау</w:t>
            </w:r>
            <w:r>
              <w:br/>
            </w:r>
            <w:r>
              <w:rPr>
                <w:rFonts w:ascii="Times New Roman"/>
                <w:b w:val="false"/>
                <w:i w:val="false"/>
                <w:color w:val="000000"/>
                <w:sz w:val="20"/>
              </w:rPr>
              <w:t>іс-шараларын техникалық</w:t>
            </w:r>
            <w:r>
              <w:br/>
            </w:r>
            <w:r>
              <w:rPr>
                <w:rFonts w:ascii="Times New Roman"/>
                <w:b w:val="false"/>
                <w:i w:val="false"/>
                <w:color w:val="000000"/>
                <w:sz w:val="20"/>
              </w:rPr>
              <w:t>тұрғыдан жүргізу үшін өзінің</w:t>
            </w:r>
            <w:r>
              <w:br/>
            </w:r>
            <w:r>
              <w:rPr>
                <w:rFonts w:ascii="Times New Roman"/>
                <w:b w:val="false"/>
                <w:i w:val="false"/>
                <w:color w:val="000000"/>
                <w:sz w:val="20"/>
              </w:rPr>
              <w:t>телекоммуникациялық жабдығының функцияларын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r>
              <w:br/>
            </w:r>
            <w:r>
              <w:rPr>
                <w:rFonts w:ascii="Times New Roman"/>
                <w:b w:val="false"/>
                <w:i w:val="false"/>
                <w:color w:val="000000"/>
                <w:sz w:val="20"/>
              </w:rPr>
              <w:t>№ _ дана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(лауазымы, жабдық иеленушісі</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басшысының қолы, тегі, аты, әкесінің аты</w:t>
            </w:r>
          </w:p>
          <w:p>
            <w:pPr>
              <w:spacing w:after="20"/>
              <w:ind w:left="20"/>
              <w:jc w:val="both"/>
            </w:pPr>
            <w:r>
              <w:rPr>
                <w:rFonts w:ascii="Times New Roman"/>
                <w:b w:val="false"/>
                <w:i w:val="false"/>
                <w:color w:val="000000"/>
                <w:sz w:val="20"/>
              </w:rPr>
              <w:t>
(болған кезде),</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ұйымның мөрі (болған кезде)</w:t>
            </w:r>
          </w:p>
          <w:p>
            <w:pPr>
              <w:spacing w:after="20"/>
              <w:ind w:left="20"/>
              <w:jc w:val="both"/>
            </w:pPr>
            <w:r>
              <w:rPr>
                <w:rFonts w:ascii="Times New Roman"/>
                <w:b w:val="false"/>
                <w:i w:val="false"/>
                <w:color w:val="000000"/>
                <w:sz w:val="20"/>
              </w:rPr>
              <w:t>
20___ жылғы "____" 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(лауазымы, ұлттық қауіпсіздік органдарының</w:t>
            </w:r>
          </w:p>
          <w:p>
            <w:pPr>
              <w:spacing w:after="20"/>
              <w:ind w:left="20"/>
              <w:jc w:val="both"/>
            </w:pPr>
            <w:r>
              <w:rPr>
                <w:rFonts w:ascii="Times New Roman"/>
                <w:b w:val="false"/>
                <w:i w:val="false"/>
                <w:color w:val="000000"/>
                <w:sz w:val="20"/>
              </w:rPr>
              <w:t>
уәкілетті ________________________________________</w:t>
            </w:r>
          </w:p>
          <w:p>
            <w:pPr>
              <w:spacing w:after="20"/>
              <w:ind w:left="20"/>
              <w:jc w:val="both"/>
            </w:pPr>
            <w:r>
              <w:rPr>
                <w:rFonts w:ascii="Times New Roman"/>
                <w:b w:val="false"/>
                <w:i w:val="false"/>
                <w:color w:val="000000"/>
                <w:sz w:val="20"/>
              </w:rPr>
              <w:t>
бөлімшесі басшысының қолы, тегі, аты, әкесінің</w:t>
            </w:r>
          </w:p>
          <w:p>
            <w:pPr>
              <w:spacing w:after="20"/>
              <w:ind w:left="20"/>
              <w:jc w:val="both"/>
            </w:pPr>
            <w:r>
              <w:rPr>
                <w:rFonts w:ascii="Times New Roman"/>
                <w:b w:val="false"/>
                <w:i w:val="false"/>
                <w:color w:val="000000"/>
                <w:sz w:val="20"/>
              </w:rPr>
              <w:t>
аты (болған кезде)</w:t>
            </w:r>
          </w:p>
          <w:p>
            <w:pPr>
              <w:spacing w:after="20"/>
              <w:ind w:left="20"/>
              <w:jc w:val="both"/>
            </w:pPr>
            <w:r>
              <w:rPr>
                <w:rFonts w:ascii="Times New Roman"/>
                <w:b w:val="false"/>
                <w:i w:val="false"/>
                <w:color w:val="000000"/>
                <w:sz w:val="20"/>
              </w:rPr>
              <w:t>
20___ жылғы "____" _______________</w:t>
            </w:r>
          </w:p>
        </w:tc>
      </w:tr>
    </w:tbl>
    <w:bookmarkStart w:name="z416" w:id="163"/>
    <w:p>
      <w:pPr>
        <w:spacing w:after="0"/>
        <w:ind w:left="0"/>
        <w:jc w:val="left"/>
      </w:pPr>
      <w:r>
        <w:rPr>
          <w:rFonts w:ascii="Times New Roman"/>
          <w:b/>
          <w:i w:val="false"/>
          <w:color w:val="000000"/>
        </w:rPr>
        <w:t xml:space="preserve"> Қарсы барлау іс-шараларын техникалық тұрғыдан жүргізу функциялары бар ақпаратты жинақтау және сақтау жабдығын  ПАЙДАЛАНУҒА БЕРУ АКТІСІ</w:t>
      </w:r>
    </w:p>
    <w:bookmarkEnd w:id="163"/>
    <w:p>
      <w:pPr>
        <w:spacing w:after="0"/>
        <w:ind w:left="0"/>
        <w:jc w:val="both"/>
      </w:pPr>
      <w:r>
        <w:rPr>
          <w:rFonts w:ascii="Times New Roman"/>
          <w:b w:val="false"/>
          <w:i w:val="false"/>
          <w:color w:val="ff0000"/>
          <w:sz w:val="28"/>
        </w:rPr>
        <w:t xml:space="preserve">
      Ескерту. 7-қосымша жаңа редакцияда – ҚР Ұлттық қауіпсіздік комитеті Төрағасының 17.07.2026 </w:t>
      </w:r>
      <w:r>
        <w:rPr>
          <w:rFonts w:ascii="Times New Roman"/>
          <w:b w:val="false"/>
          <w:i w:val="false"/>
          <w:color w:val="ff0000"/>
          <w:sz w:val="28"/>
        </w:rPr>
        <w:t>№ 65 қе</w:t>
      </w:r>
      <w:r>
        <w:rPr>
          <w:rFonts w:ascii="Times New Roman"/>
          <w:b w:val="false"/>
          <w:i w:val="false"/>
          <w:color w:val="ff0000"/>
          <w:sz w:val="28"/>
        </w:rPr>
        <w:t xml:space="preserve"> (12.07.2026 бастап қолданысқа енгізіледі) бұйрығымен.</w:t>
      </w:r>
    </w:p>
    <w:bookmarkStart w:name="z417" w:id="164"/>
    <w:p>
      <w:pPr>
        <w:spacing w:after="0"/>
        <w:ind w:left="0"/>
        <w:jc w:val="both"/>
      </w:pPr>
      <w:r>
        <w:rPr>
          <w:rFonts w:ascii="Times New Roman"/>
          <w:b w:val="false"/>
          <w:i w:val="false"/>
          <w:color w:val="000000"/>
          <w:sz w:val="28"/>
        </w:rPr>
        <w:t>
      Осы актімен оператор немесе желі иесінің байланыс желілерінде қарсы барлау іс-шараларын техникалық тұрғыдан жүргізу функциялары бар ақпаратты жинақтау және сақтау жабдығы(бұдан әрі - жабдық) пайдалануға беріледі.</w:t>
      </w:r>
    </w:p>
    <w:bookmarkEnd w:id="164"/>
    <w:bookmarkStart w:name="z418" w:id="165"/>
    <w:p>
      <w:pPr>
        <w:spacing w:after="0"/>
        <w:ind w:left="0"/>
        <w:jc w:val="both"/>
      </w:pPr>
      <w:r>
        <w:rPr>
          <w:rFonts w:ascii="Times New Roman"/>
          <w:b w:val="false"/>
          <w:i w:val="false"/>
          <w:color w:val="000000"/>
          <w:sz w:val="28"/>
        </w:rPr>
        <w:t>
      Пайдалануға берілетін жабдықтардың тізбесі:</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Жабдықтың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Орнату орны  (елді мекен, көше, ғимарат нөмірі, қабат, үй-жай нөмірі, қатар, орын)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9" w:id="166"/>
    <w:p>
      <w:pPr>
        <w:spacing w:after="0"/>
        <w:ind w:left="0"/>
        <w:jc w:val="both"/>
      </w:pPr>
      <w:r>
        <w:rPr>
          <w:rFonts w:ascii="Times New Roman"/>
          <w:b w:val="false"/>
          <w:i w:val="false"/>
          <w:color w:val="000000"/>
          <w:sz w:val="28"/>
        </w:rPr>
        <w:t>
      Жабдық желілерде ҚБІ жүргізу үшін техникалық мүмкіндіктерді қамтамасыз етеді</w:t>
      </w:r>
    </w:p>
    <w:bookmarkEnd w:id="166"/>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(ұялы телефон байланысының, тіркелген телефон байланысының, мобильді </w:t>
      </w:r>
    </w:p>
    <w:p>
      <w:pPr>
        <w:spacing w:after="0"/>
        <w:ind w:left="0"/>
        <w:jc w:val="both"/>
      </w:pPr>
      <w:r>
        <w:rPr>
          <w:rFonts w:ascii="Times New Roman"/>
          <w:b w:val="false"/>
          <w:i w:val="false"/>
          <w:color w:val="000000"/>
          <w:sz w:val="28"/>
        </w:rPr>
        <w:t>
      байланыстың  интернеті, тіркелген байланыстың интернеті)</w:t>
      </w:r>
    </w:p>
    <w:bookmarkStart w:name="z420" w:id="167"/>
    <w:p>
      <w:pPr>
        <w:spacing w:after="0"/>
        <w:ind w:left="0"/>
        <w:jc w:val="both"/>
      </w:pPr>
      <w:r>
        <w:rPr>
          <w:rFonts w:ascii="Times New Roman"/>
          <w:b w:val="false"/>
          <w:i w:val="false"/>
          <w:color w:val="000000"/>
          <w:sz w:val="28"/>
        </w:rPr>
        <w:t xml:space="preserve">
      Қазақстан Республикасы Ұлттық қауіпсіздік комитетінің (бұдан әрі – ҚР ҰҚК) өкілі </w:t>
      </w:r>
    </w:p>
    <w:bookmarkEnd w:id="167"/>
    <w:p>
      <w:pPr>
        <w:spacing w:after="0"/>
        <w:ind w:left="0"/>
        <w:jc w:val="both"/>
      </w:pPr>
      <w:r>
        <w:rPr>
          <w:rFonts w:ascii="Times New Roman"/>
          <w:b w:val="false"/>
          <w:i w:val="false"/>
          <w:color w:val="000000"/>
          <w:sz w:val="28"/>
        </w:rPr>
        <w:t xml:space="preserve">
      телекоммуникациялық шкаф(тар) пен жабдықтарға киберқауіпсіздікті қамтамасыз ету </w:t>
      </w:r>
    </w:p>
    <w:p>
      <w:pPr>
        <w:spacing w:after="0"/>
        <w:ind w:left="0"/>
        <w:jc w:val="both"/>
      </w:pPr>
      <w:r>
        <w:rPr>
          <w:rFonts w:ascii="Times New Roman"/>
          <w:b w:val="false"/>
          <w:i w:val="false"/>
          <w:color w:val="000000"/>
          <w:sz w:val="28"/>
        </w:rPr>
        <w:t xml:space="preserve">
      тұрғысынан тексеру жүргізді. </w:t>
      </w:r>
    </w:p>
    <w:bookmarkStart w:name="z421" w:id="168"/>
    <w:p>
      <w:pPr>
        <w:spacing w:after="0"/>
        <w:ind w:left="0"/>
        <w:jc w:val="both"/>
      </w:pPr>
      <w:r>
        <w:rPr>
          <w:rFonts w:ascii="Times New Roman"/>
          <w:b w:val="false"/>
          <w:i w:val="false"/>
          <w:color w:val="000000"/>
          <w:sz w:val="28"/>
        </w:rPr>
        <w:t xml:space="preserve">
      Осы актіге қол қойылған күннен бастап телекоммуникациялық шкаф(тар)   </w:t>
      </w:r>
    </w:p>
    <w:bookmarkEnd w:id="168"/>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(шкафтың нөмірі немесе оның шартты белгісі)</w:t>
      </w:r>
    </w:p>
    <w:bookmarkStart w:name="z422" w:id="169"/>
    <w:p>
      <w:pPr>
        <w:spacing w:after="0"/>
        <w:ind w:left="0"/>
        <w:jc w:val="both"/>
      </w:pPr>
      <w:r>
        <w:rPr>
          <w:rFonts w:ascii="Times New Roman"/>
          <w:b w:val="false"/>
          <w:i w:val="false"/>
          <w:color w:val="000000"/>
          <w:sz w:val="28"/>
        </w:rPr>
        <w:t>
      ҚР ҰҚК өкілдерінің мөрлерімен мөрленеді.</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операторының ҚБІ жабдықтарына жауаптылар</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(қызметкердің қолы, тегі, аты, әкесінің аты (болған кезде)</w:t>
            </w:r>
          </w:p>
          <w:p>
            <w:pPr>
              <w:spacing w:after="20"/>
              <w:ind w:left="20"/>
              <w:jc w:val="both"/>
            </w:pPr>
            <w:r>
              <w:rPr>
                <w:rFonts w:ascii="Times New Roman"/>
                <w:b w:val="false"/>
                <w:i w:val="false"/>
                <w:color w:val="000000"/>
                <w:sz w:val="20"/>
              </w:rPr>
              <w:t xml:space="preserve">
20___ жылғы "____" _________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қауіпсіздік органдары уәкілетті бөлімшесінің жауапты қызметкері</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(қызметкердің қолы, тегі, аты, әкесінің аты (болған кезде)</w:t>
            </w:r>
          </w:p>
          <w:p>
            <w:pPr>
              <w:spacing w:after="20"/>
              <w:ind w:left="20"/>
              <w:jc w:val="both"/>
            </w:pPr>
            <w:r>
              <w:rPr>
                <w:rFonts w:ascii="Times New Roman"/>
                <w:b w:val="false"/>
                <w:i w:val="false"/>
                <w:color w:val="000000"/>
                <w:sz w:val="20"/>
              </w:rPr>
              <w:t>
20___ жылғы "____" 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2024 жылғы 19 қыркүйектегі</w:t>
            </w:r>
            <w:r>
              <w:br/>
            </w:r>
            <w:r>
              <w:rPr>
                <w:rFonts w:ascii="Times New Roman"/>
                <w:b w:val="false"/>
                <w:i w:val="false"/>
                <w:color w:val="000000"/>
                <w:sz w:val="20"/>
              </w:rPr>
              <w:t>№ 128/қе бұйрығына</w:t>
            </w:r>
            <w:r>
              <w:br/>
            </w:r>
            <w:r>
              <w:rPr>
                <w:rFonts w:ascii="Times New Roman"/>
                <w:b w:val="false"/>
                <w:i w:val="false"/>
                <w:color w:val="000000"/>
                <w:sz w:val="20"/>
              </w:rPr>
              <w:t>2-қосымша</w:t>
            </w:r>
          </w:p>
        </w:tc>
      </w:tr>
    </w:tbl>
    <w:bookmarkStart w:name="z391" w:id="170"/>
    <w:p>
      <w:pPr>
        <w:spacing w:after="0"/>
        <w:ind w:left="0"/>
        <w:jc w:val="left"/>
      </w:pPr>
      <w:r>
        <w:rPr>
          <w:rFonts w:ascii="Times New Roman"/>
          <w:b/>
          <w:i w:val="false"/>
          <w:color w:val="000000"/>
        </w:rPr>
        <w:t xml:space="preserve"> Байланыс желілері мен құралдарына қойылатын талаптар</w:t>
      </w:r>
    </w:p>
    <w:bookmarkEnd w:id="170"/>
    <w:bookmarkStart w:name="z392" w:id="171"/>
    <w:p>
      <w:pPr>
        <w:spacing w:after="0"/>
        <w:ind w:left="0"/>
        <w:jc w:val="both"/>
      </w:pPr>
      <w:r>
        <w:rPr>
          <w:rFonts w:ascii="Times New Roman"/>
          <w:b w:val="false"/>
          <w:i w:val="false"/>
          <w:color w:val="000000"/>
          <w:sz w:val="28"/>
        </w:rPr>
        <w:t xml:space="preserve">
      1. Осы Байланыс желілері мен құралдарына қойылатын талаптар "Байланыс туралы" Қазақстан Республикасы Заңының 15-бабы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Қазақстан Республикасының аумағында қызметін жүзеге асыратын байланыс операторларының және (немесе) байланыс желілерін иеленушілердің жедел-іздестіру, қарсы барлау іс-шараларын техникалық тұрғыдан жүргізу үшін өзінің телекоммуникациялық жабдығының функцияларын өз қаражаты немесе тартылған қаражат есебінен қамтамасыз ету бойынша байланыс желілері мен құралдарына қойылатын талаптарды (бұдан әрі – талаптар) белгілейді.</w:t>
      </w:r>
    </w:p>
    <w:bookmarkEnd w:id="171"/>
    <w:bookmarkStart w:name="z393" w:id="172"/>
    <w:p>
      <w:pPr>
        <w:spacing w:after="0"/>
        <w:ind w:left="0"/>
        <w:jc w:val="both"/>
      </w:pPr>
      <w:r>
        <w:rPr>
          <w:rFonts w:ascii="Times New Roman"/>
          <w:b w:val="false"/>
          <w:i w:val="false"/>
          <w:color w:val="000000"/>
          <w:sz w:val="28"/>
        </w:rPr>
        <w:t>
      2. Байланыс желілері мен құралдарын жоспарлауды, жобалауды, құруды, өзгертуді, дамытуды осы талаптарға сәйкес байланыс операторлары және (немесе) байланыс желілерінің иеленушілері жүзеге асыруға тиіс.</w:t>
      </w:r>
    </w:p>
    <w:bookmarkEnd w:id="172"/>
    <w:bookmarkStart w:name="z394" w:id="173"/>
    <w:p>
      <w:pPr>
        <w:spacing w:after="0"/>
        <w:ind w:left="0"/>
        <w:jc w:val="both"/>
      </w:pPr>
      <w:r>
        <w:rPr>
          <w:rFonts w:ascii="Times New Roman"/>
          <w:b w:val="false"/>
          <w:i w:val="false"/>
          <w:color w:val="000000"/>
          <w:sz w:val="28"/>
        </w:rPr>
        <w:t>
      3. Байланыс желілерінің телекоммуникациялық жабдығын таңдауды жедел-іздестіру, қарсы барлау іс-шараларын (бұдан әрі – ЖІІ, ҚБІ) техникалық тұрғыдан жүргізу функцияларын қамтамасыз етуді және ЖІІ, ҚБІ техникалық тұрғыдан жүргізу саласындағы техникалық регламенттер мен ұлттық стандарттардың талаптарына сәйкестік сертификатын алуды ескере отырып, жабдықтың иеленушісі жүзеге асырады.</w:t>
      </w:r>
    </w:p>
    <w:bookmarkEnd w:id="173"/>
    <w:bookmarkStart w:name="z395" w:id="174"/>
    <w:p>
      <w:pPr>
        <w:spacing w:after="0"/>
        <w:ind w:left="0"/>
        <w:jc w:val="both"/>
      </w:pPr>
      <w:r>
        <w:rPr>
          <w:rFonts w:ascii="Times New Roman"/>
          <w:b w:val="false"/>
          <w:i w:val="false"/>
          <w:color w:val="000000"/>
          <w:sz w:val="28"/>
        </w:rPr>
        <w:t>
      4. ЖІІ, ҚБІ техникалық тұрғыдан жүргізу функциялары байланыс қызметтерін көрсетуге арналған және ЖІІ, ҚБІ жүргізуге техникалық мүмкіндігі бар телекоммуникациялық жабдықта іске асырылады.</w:t>
      </w:r>
    </w:p>
    <w:bookmarkEnd w:id="174"/>
    <w:bookmarkStart w:name="z396" w:id="175"/>
    <w:p>
      <w:pPr>
        <w:spacing w:after="0"/>
        <w:ind w:left="0"/>
        <w:jc w:val="both"/>
      </w:pPr>
      <w:r>
        <w:rPr>
          <w:rFonts w:ascii="Times New Roman"/>
          <w:b w:val="false"/>
          <w:i w:val="false"/>
          <w:color w:val="000000"/>
          <w:sz w:val="28"/>
        </w:rPr>
        <w:t>
      5. ЖІІ, ҚБІ жүргізуді және ЖІІ, ҚБІ нәтижелерін толық көлемде, шығынсыз және қалдырмай алуды қамтамасыз ету мақсатында байланыс желілерінде трафик асимметриясын шектеу шаралары көзделеді.</w:t>
      </w:r>
    </w:p>
    <w:bookmarkEnd w:id="175"/>
    <w:bookmarkStart w:name="z397" w:id="176"/>
    <w:p>
      <w:pPr>
        <w:spacing w:after="0"/>
        <w:ind w:left="0"/>
        <w:jc w:val="both"/>
      </w:pPr>
      <w:r>
        <w:rPr>
          <w:rFonts w:ascii="Times New Roman"/>
          <w:b w:val="false"/>
          <w:i w:val="false"/>
          <w:color w:val="000000"/>
          <w:sz w:val="28"/>
        </w:rPr>
        <w:t>
      6. Байланыс желілерін құру ақпараттық трафикті, дабыл трафигін, қолданушыларды авторландыруды және сәйкестендіруді қоса алғанда, байланыс объектілерінде трафиктің жергілікті агрегациясы үшін шарттарды, сондай-ақ ЖІІ, ҚБІ жүргізу үшін көрсетілген трафикке қолжетімділіктің техникалық мүмкіндіктерін қамтамасыз етеді.</w:t>
      </w:r>
    </w:p>
    <w:bookmarkEnd w:id="176"/>
    <w:bookmarkStart w:name="z398" w:id="177"/>
    <w:p>
      <w:pPr>
        <w:spacing w:after="0"/>
        <w:ind w:left="0"/>
        <w:jc w:val="both"/>
      </w:pPr>
      <w:r>
        <w:rPr>
          <w:rFonts w:ascii="Times New Roman"/>
          <w:b w:val="false"/>
          <w:i w:val="false"/>
          <w:color w:val="000000"/>
          <w:sz w:val="28"/>
        </w:rPr>
        <w:t>
      Трафикті жергілікті агрегациялау деп абоненттердің және (немесе) байланыс қызметтерін пайдаланушылардың трафикке толық көлемде, ысыраптар мен өткізіп жіберулерсіз қол жеткізуін қамтамасыз ету жөніндегі ұйымдастырушылық және техникалық іс-шаралар кешені түсініледі.</w:t>
      </w:r>
    </w:p>
    <w:bookmarkEnd w:id="177"/>
    <w:bookmarkStart w:name="z399" w:id="178"/>
    <w:p>
      <w:pPr>
        <w:spacing w:after="0"/>
        <w:ind w:left="0"/>
        <w:jc w:val="both"/>
      </w:pPr>
      <w:r>
        <w:rPr>
          <w:rFonts w:ascii="Times New Roman"/>
          <w:b w:val="false"/>
          <w:i w:val="false"/>
          <w:color w:val="000000"/>
          <w:sz w:val="28"/>
        </w:rPr>
        <w:t>
      7. Байланыс желілерінде ЖІІ, ҚБІ жүргізуге зиян келтіретін абоненттік нөмірлерді заңсыз ауыстыру және заңсыз трафикті болдырмау шаралары көзделеді.</w:t>
      </w:r>
    </w:p>
    <w:bookmarkEnd w:id="178"/>
    <w:bookmarkStart w:name="z400" w:id="179"/>
    <w:p>
      <w:pPr>
        <w:spacing w:after="0"/>
        <w:ind w:left="0"/>
        <w:jc w:val="both"/>
      </w:pPr>
      <w:r>
        <w:rPr>
          <w:rFonts w:ascii="Times New Roman"/>
          <w:b w:val="false"/>
          <w:i w:val="false"/>
          <w:color w:val="000000"/>
          <w:sz w:val="28"/>
        </w:rPr>
        <w:t>
      8. Қазақстан Республикасының аумағында қолданыстағы байланыс құралдары ЖІІ, ҚБІ техникалық тұрғыдан жүргізу саласындағы техникалық регламенттер мен ұлттық стандарттардың талаптарына сәйкес келуге тиіс.</w:t>
      </w:r>
    </w:p>
    <w:bookmarkEnd w:id="179"/>
    <w:bookmarkStart w:name="z401" w:id="180"/>
    <w:p>
      <w:pPr>
        <w:spacing w:after="0"/>
        <w:ind w:left="0"/>
        <w:jc w:val="both"/>
      </w:pPr>
      <w:r>
        <w:rPr>
          <w:rFonts w:ascii="Times New Roman"/>
          <w:b w:val="false"/>
          <w:i w:val="false"/>
          <w:color w:val="000000"/>
          <w:sz w:val="28"/>
        </w:rPr>
        <w:t>
      9. Байланыс желілері мен құралдары ЖІІ, ҚБІ нәтижелерін және көрсетілген байланыс қызметін дәл салыстыру мақсатында барлық байланыс желісінің уақытын Астана қаласының уақытымен біртұтас синхрондауды қамтамасыз етуге тиіс.</w:t>
      </w:r>
    </w:p>
    <w:bookmarkEnd w:id="180"/>
    <w:bookmarkStart w:name="z402" w:id="181"/>
    <w:p>
      <w:pPr>
        <w:spacing w:after="0"/>
        <w:ind w:left="0"/>
        <w:jc w:val="both"/>
      </w:pPr>
      <w:r>
        <w:rPr>
          <w:rFonts w:ascii="Times New Roman"/>
          <w:b w:val="false"/>
          <w:i w:val="false"/>
          <w:color w:val="000000"/>
          <w:sz w:val="28"/>
        </w:rPr>
        <w:t>
      10. Байланыс желілері мен құралдары ЖІІ, ҚБІ нәтижелерін және абоненттік құрылғылардан жіберілетін хабарламаларды дәл салыстыру мақсатында байланыс желісінде жұмыс істейтін барлық абоненттік құрылғыны сәйкестендіруді қамтамасыз етуі тиіс.</w:t>
      </w:r>
    </w:p>
    <w:bookmarkEnd w:id="181"/>
    <w:bookmarkStart w:name="z403" w:id="182"/>
    <w:p>
      <w:pPr>
        <w:spacing w:after="0"/>
        <w:ind w:left="0"/>
        <w:jc w:val="both"/>
      </w:pPr>
      <w:r>
        <w:rPr>
          <w:rFonts w:ascii="Times New Roman"/>
          <w:b w:val="false"/>
          <w:i w:val="false"/>
          <w:color w:val="000000"/>
          <w:sz w:val="28"/>
        </w:rPr>
        <w:t>
      11. Байланыс операторлары және (немесе) байланыс желілерінің иеленушілері байланыс объектілерінде ұлттық қауіпсіздік органдарының уәкілетті бөлімшесінің жабдықтары мен техникалық құралдарының орналастырылуын және байланыс желілері мен құралдарына қосылуын, сондай-ақ олардың үздіксіз жұмыс істеуі үшін электрмен жабдықтауды, жерге қосуды, климаттық жағдайларды қамтамасыз етуді, өрт қауіпсіздігін, сақталуын және рұқсат етілмеген қолжетімділікті болдырмауды қоса алғанда, жағдайлардың жасалуын қамтамасыз етеді.</w:t>
      </w:r>
    </w:p>
    <w:bookmarkEnd w:id="18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