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6cb2" w14:textId="75d6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қағидалары мен мерзімін бекіту туралы" Қазақстан Республикасы Премьер-Министрінің орынбасары – Қаржы министрінің 2022 жылғы 4 шiлдедегi № 657 бұйрығын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2024 жылғы 17 қыркүйектегі № 630 бұйрығы. Қазақстан Республикасының Әділет министрлігінде 2024 жылғы 20 қыркүйекте № 35089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қағидалары мен мерзімін бекіту туралы" Қазақстан Республикасы Премьер-Министрінің орынбасары – Қаржы министрінің 2022 жылғы 4 шiлдедегi № 657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актiлерді мемлекеттiк тіркеу тізілiмінде № 28739 болып тіркелген) күші жойылды деп танылсын.</w:t>
      </w:r>
    </w:p>
    <w:bookmarkStart w:name="z3"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7"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