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693e7" w14:textId="57693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2024 жылғы 17 қыркүйектегі № 327 бұйрығы. Қазақстан Республикасының Әділет министрлігінде 2024 жылғы 18 қыркүйекте № 35078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Өнеркәсіп және құрылыс министрінің 23.07.2026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10.10.2024 бастап қолданысқа енгізіледі.</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ҚР Өнеркәсіп және құрылыс министрінің 23.07.2026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7" w:id="6"/>
    <w:p>
      <w:pPr>
        <w:spacing w:after="0"/>
        <w:ind w:left="0"/>
        <w:jc w:val="both"/>
      </w:pPr>
      <w:r>
        <w:rPr>
          <w:rFonts w:ascii="Times New Roman"/>
          <w:b w:val="false"/>
          <w:i w:val="false"/>
          <w:color w:val="000000"/>
          <w:sz w:val="28"/>
        </w:rPr>
        <w:t xml:space="preserve">
      4. Осы бұйрық ресми жариялануға тиіс және 2024 жылғы 10 қазаннан бастап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xml:space="preserve">
      және аэроғарыш өнеркәсібі министрлігі </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істетр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2024 жылғы 17 қыркүйектегі</w:t>
            </w:r>
            <w:r>
              <w:br/>
            </w:r>
            <w:r>
              <w:rPr>
                <w:rFonts w:ascii="Times New Roman"/>
                <w:b w:val="false"/>
                <w:i w:val="false"/>
                <w:color w:val="000000"/>
                <w:sz w:val="20"/>
              </w:rPr>
              <w:t>№ 327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23.07.2026 </w:t>
      </w:r>
      <w:r>
        <w:rPr>
          <w:rFonts w:ascii="Times New Roman"/>
          <w:b w:val="false"/>
          <w:i w:val="false"/>
          <w:color w:val="ff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сондай-ақ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 тәртібін айқындайды.</w:t>
      </w:r>
    </w:p>
    <w:bookmarkEnd w:id="9"/>
    <w:bookmarkStart w:name="z17" w:id="10"/>
    <w:p>
      <w:pPr>
        <w:spacing w:after="0"/>
        <w:ind w:left="0"/>
        <w:jc w:val="both"/>
      </w:pPr>
      <w:r>
        <w:rPr>
          <w:rFonts w:ascii="Times New Roman"/>
          <w:b w:val="false"/>
          <w:i w:val="false"/>
          <w:color w:val="000000"/>
          <w:sz w:val="28"/>
        </w:rPr>
        <w:t>
      2.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көрсетілетін қызмет (бұдан әрі – мемлекеттік көрсетілетін қызмет) болып табылады және оны осы Қағидаларға сәйкес астананың, облыстардың, республикалық маңызы бар қала әкімдерінің жергілікті атқарушы органдары (бұдан әрі – көрсетілетін қызметті беруші) көрсетеді.</w:t>
      </w:r>
    </w:p>
    <w:bookmarkEnd w:id="10"/>
    <w:bookmarkStart w:name="z18" w:id="11"/>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3 (үш) жұмыс күні ішінде енгізілген өзгерістер және (немесе) толықтырулар туралы ақпаратты Бірыңғай байланыс орталығына және "цифрлық үкімет" ақпараттық-коммуникациялық инфрақұрылымының операторына жібереді.</w:t>
      </w:r>
    </w:p>
    <w:bookmarkEnd w:id="11"/>
    <w:bookmarkStart w:name="z19" w:id="12"/>
    <w:p>
      <w:pPr>
        <w:spacing w:after="0"/>
        <w:ind w:left="0"/>
        <w:jc w:val="left"/>
      </w:pPr>
      <w:r>
        <w:rPr>
          <w:rFonts w:ascii="Times New Roman"/>
          <w:b/>
          <w:i w:val="false"/>
          <w:color w:val="000000"/>
        </w:rPr>
        <w:t xml:space="preserve"> 2-тарау. Мемлекеттік қызметті көрсету тәртібі</w:t>
      </w:r>
    </w:p>
    <w:bookmarkEnd w:id="12"/>
    <w:bookmarkStart w:name="z20" w:id="13"/>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осы Қағидаларға 1-қосымшаға сәйкес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 көрсетуге қойылатын негізгі талаптардың тізбесінде келтірілген мемлекеттік қызметті көрсету үшін қажетті құжаттарды (бұдан әрі – құжаттар) "цифрлық үкімет" веб-порталы арқылы (бұдан әрі – портал) көрсетілетін қызметті берушіге жібереді.</w:t>
      </w:r>
    </w:p>
    <w:bookmarkEnd w:id="13"/>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Қазақстан Республикасының дара кәсіпкерін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bookmarkStart w:name="z21" w:id="14"/>
    <w:p>
      <w:pPr>
        <w:spacing w:after="0"/>
        <w:ind w:left="0"/>
        <w:jc w:val="both"/>
      </w:pPr>
      <w:r>
        <w:rPr>
          <w:rFonts w:ascii="Times New Roman"/>
          <w:b w:val="false"/>
          <w:i w:val="false"/>
          <w:color w:val="000000"/>
          <w:sz w:val="28"/>
        </w:rPr>
        <w:t>
      5.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қызметтің нәтижесін алу күнін көрсете отырып, мемлекеттік қызметті көрсету үшін сұрау салудың қабылданғаны туралы мәртебе көрсетіледі.</w:t>
      </w:r>
    </w:p>
    <w:bookmarkEnd w:id="14"/>
    <w:bookmarkStart w:name="z22" w:id="15"/>
    <w:p>
      <w:pPr>
        <w:spacing w:after="0"/>
        <w:ind w:left="0"/>
        <w:jc w:val="both"/>
      </w:pPr>
      <w:r>
        <w:rPr>
          <w:rFonts w:ascii="Times New Roman"/>
          <w:b w:val="false"/>
          <w:i w:val="false"/>
          <w:color w:val="000000"/>
          <w:sz w:val="28"/>
        </w:rPr>
        <w:t>
      6. Көрсетілетін қызметті берушінің кеңсе қызметкері құжаттарды олар келіп түскен күні қабылдауды және тіркеуді жүзеге асырады және жауапты орындаушыға жібереді.</w:t>
      </w:r>
    </w:p>
    <w:bookmarkEnd w:id="15"/>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жағдайда, құжаттарды қабылдау және мемлекеттік қызметті көрсету нәтижесін беру келесі жұмыс күні жүзеге асырылады.</w:t>
      </w:r>
    </w:p>
    <w:bookmarkStart w:name="z23" w:id="16"/>
    <w:p>
      <w:pPr>
        <w:spacing w:after="0"/>
        <w:ind w:left="0"/>
        <w:jc w:val="both"/>
      </w:pPr>
      <w:r>
        <w:rPr>
          <w:rFonts w:ascii="Times New Roman"/>
          <w:b w:val="false"/>
          <w:i w:val="false"/>
          <w:color w:val="000000"/>
          <w:sz w:val="28"/>
        </w:rPr>
        <w:t>
      7. Жауапты орындаушы көрсетілетін қызметті алушы ұсынған құжаттарды тіркеген сәттен бастап 2 (екі) жұмыс күні ішінде олардың толықтығын және қолданылу мерзімін тексереді. Көрсетілетін қызметті алушы құжаттар топтамасын толық ұсынбаған және (немесе) қолданылу мерзімі өткен құжаттарды ұсынған жағдайда, осы Қағидаларға 3-қосымшаға сәйкес нысан бойынша өтінішті одан әрі қараудан дәлелді бас тартуды (бұдан әрі – дәлелді бас тарту) дайындайды және оны көрсетілетін қызметті берушінің басшысының не оның орнындағы адамның электрондық цифрлық қолтаңбасымен (бұдан әрі – ЭЦҚ) қол қойылған электрондық құжат нысанындағы портал арқылы көрсетілетін қызметті алушының жеке кабинетіне жібереді.</w:t>
      </w:r>
    </w:p>
    <w:bookmarkEnd w:id="16"/>
    <w:bookmarkStart w:name="z24" w:id="17"/>
    <w:p>
      <w:pPr>
        <w:spacing w:after="0"/>
        <w:ind w:left="0"/>
        <w:jc w:val="both"/>
      </w:pPr>
      <w:r>
        <w:rPr>
          <w:rFonts w:ascii="Times New Roman"/>
          <w:b w:val="false"/>
          <w:i w:val="false"/>
          <w:color w:val="000000"/>
          <w:sz w:val="28"/>
        </w:rPr>
        <w:t xml:space="preserve">
      8. Көрсетілетін қызметті алушы құжаттардың толық топтамасын ұсынған жағдайда, жауапты орындаушы құжаттарды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тізбесін бекіту туралы" Қазақстан Республикасы Өнеркәсіп және құрылыс министрінің 2024 жылғы 19 шілдедегі № 271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34798 болып тіркелген) рұқсат беру талаптарына сәйкестігін тексереді және және 2 (екі) жұмыс күні ішінде "Түсті және қара металдардың сынықтары мен қалдықтарын жинау (дайындау), сақтау, қайта өңдеу және өткізу жөніндегі қызметті жүзеге асыруға екінші санаттағы рұқсаттарды беруді келісуді жүзеге асыратын екінші санаттағы рұқсаттарды беруге уәкілетті органды және мемлекеттік органдарды айқындау туралы" Қазақстан Республикасы Үкіметінің 2024 жылғы 14 маусымдағы № 473 </w:t>
      </w:r>
      <w:r>
        <w:rPr>
          <w:rFonts w:ascii="Times New Roman"/>
          <w:b w:val="false"/>
          <w:i w:val="false"/>
          <w:color w:val="000000"/>
          <w:sz w:val="28"/>
        </w:rPr>
        <w:t>қаулысында</w:t>
      </w:r>
      <w:r>
        <w:rPr>
          <w:rFonts w:ascii="Times New Roman"/>
          <w:b w:val="false"/>
          <w:i w:val="false"/>
          <w:color w:val="000000"/>
          <w:sz w:val="28"/>
        </w:rPr>
        <w:t xml:space="preserve"> көзделген түсті және қара металдардың сынықтары мен қалдықтарын жинау (дайындау), сақтау, қайта өңдеу және өткізу жөніндегі қызметті жүзеге асыруға арналған екінші санаттағы рұқсаттардың берілуін келісуді жүзеге асыратын мемлекеттік органдарға (бұдан әрі – мемлекеттік органдар) келісуге сұрау салуды жібереді.</w:t>
      </w:r>
    </w:p>
    <w:bookmarkEnd w:id="17"/>
    <w:p>
      <w:pPr>
        <w:spacing w:after="0"/>
        <w:ind w:left="0"/>
        <w:jc w:val="both"/>
      </w:pPr>
      <w:r>
        <w:rPr>
          <w:rFonts w:ascii="Times New Roman"/>
          <w:b w:val="false"/>
          <w:i w:val="false"/>
          <w:color w:val="000000"/>
          <w:sz w:val="28"/>
        </w:rPr>
        <w:t>
      Мемлекеттік органдар көрсетілетін қызметті берушінің сұрау салуы негізінде сұрау салу жіберілген күннен бастап 7 (жеті) жұмыс күні ішінде көрсетілетін қызметті берушіге қарау нәтижелері туралы жауап жібереді.</w:t>
      </w:r>
    </w:p>
    <w:p>
      <w:pPr>
        <w:spacing w:after="0"/>
        <w:ind w:left="0"/>
        <w:jc w:val="both"/>
      </w:pPr>
      <w:r>
        <w:rPr>
          <w:rFonts w:ascii="Times New Roman"/>
          <w:b w:val="false"/>
          <w:i w:val="false"/>
          <w:color w:val="000000"/>
          <w:sz w:val="28"/>
        </w:rPr>
        <w:t>
      Мемлекеттік органдар көрсетілген мерзім ішінде жауап ұсынбаған жағдайда, рұқсат беру келісілген болып есептеледі.</w:t>
      </w:r>
    </w:p>
    <w:bookmarkStart w:name="z25" w:id="18"/>
    <w:p>
      <w:pPr>
        <w:spacing w:after="0"/>
        <w:ind w:left="0"/>
        <w:jc w:val="both"/>
      </w:pPr>
      <w:r>
        <w:rPr>
          <w:rFonts w:ascii="Times New Roman"/>
          <w:b w:val="false"/>
          <w:i w:val="false"/>
          <w:color w:val="000000"/>
          <w:sz w:val="28"/>
        </w:rPr>
        <w:t xml:space="preserve">
      9. Мемлекеттік қызметті көрсетуден бас тарту үшін негіздер көрсетілетін қызметті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көрсетуге қойылатын негізгі талаптардың тізбесінде көзделген.</w:t>
      </w:r>
    </w:p>
    <w:bookmarkEnd w:id="18"/>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болған жағдайда, көрсетілетін қызметті беруші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бас тарту негіздерін, сондай-ақ алдын ала шешім бойынша ұстанымын білдіруге мүмкіндік беру мақсатында тыңдауды өткізу уақыты мен орнын (тәсілін) көрсете отырып, мемлекеттік қызметті алушыны хабардар етеді.</w:t>
      </w:r>
    </w:p>
    <w:p>
      <w:pPr>
        <w:spacing w:after="0"/>
        <w:ind w:left="0"/>
        <w:jc w:val="both"/>
      </w:pPr>
      <w:r>
        <w:rPr>
          <w:rFonts w:ascii="Times New Roman"/>
          <w:b w:val="false"/>
          <w:i w:val="false"/>
          <w:color w:val="000000"/>
          <w:sz w:val="28"/>
        </w:rPr>
        <w:t>
      Тыңдауды өткізу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өткізіледі.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рұқсат беру не бас тарту себептерін көрсете отырып, мемлекеттік қызмет көрсетуден бас тарту туралы шешім қабылдайды.</w:t>
      </w:r>
    </w:p>
    <w:bookmarkStart w:name="z26" w:id="19"/>
    <w:p>
      <w:pPr>
        <w:spacing w:after="0"/>
        <w:ind w:left="0"/>
        <w:jc w:val="both"/>
      </w:pPr>
      <w:r>
        <w:rPr>
          <w:rFonts w:ascii="Times New Roman"/>
          <w:b w:val="false"/>
          <w:i w:val="false"/>
          <w:color w:val="000000"/>
          <w:sz w:val="28"/>
        </w:rPr>
        <w:t xml:space="preserve">
      10. Ұсынылған құжаттарды қарау нәтижелері негізінде, оның ішінде 1 (бір) жұмыс күні ішінде жауапты орындаушы мемлекеттік көрсетілетін қызмет нәтижесін –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рұқсатты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қызметті көрсетуден дәлелді бас тартуды ресімдейді.</w:t>
      </w:r>
    </w:p>
    <w:bookmarkEnd w:id="19"/>
    <w:p>
      <w:pPr>
        <w:spacing w:after="0"/>
        <w:ind w:left="0"/>
        <w:jc w:val="both"/>
      </w:pPr>
      <w:r>
        <w:rPr>
          <w:rFonts w:ascii="Times New Roman"/>
          <w:b w:val="false"/>
          <w:i w:val="false"/>
          <w:color w:val="000000"/>
          <w:sz w:val="28"/>
        </w:rPr>
        <w:t>
      Мемлекеттік қызметті көрсету нәтижесі көрсетілетін қызметті алушының "жеке кабинетінде" көрсетілетін қызметті беруші басшысының не оны алмастырушы адамның ЭЦҚ қойылған электрондық құжат нысанында жіберіледі және сақталады.</w:t>
      </w:r>
    </w:p>
    <w:p>
      <w:pPr>
        <w:spacing w:after="0"/>
        <w:ind w:left="0"/>
        <w:jc w:val="both"/>
      </w:pPr>
      <w:r>
        <w:rPr>
          <w:rFonts w:ascii="Times New Roman"/>
          <w:b w:val="false"/>
          <w:i w:val="false"/>
          <w:color w:val="000000"/>
          <w:sz w:val="28"/>
        </w:rPr>
        <w:t>
      Көрсетілетін қызметті беруші мемлекеттік қызметті көрсету сатысы туралы деректерді мемлекеттік қызметтер көрсету мониторингінің цифрлық жүйесіне немесе әлеуметтік жауапты қызметтер енгізуді қамтамасыз етеді.</w:t>
      </w:r>
    </w:p>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және автоматты режимде келіп түседі.</w:t>
      </w:r>
    </w:p>
    <w:bookmarkStart w:name="z27" w:id="20"/>
    <w:p>
      <w:pPr>
        <w:spacing w:after="0"/>
        <w:ind w:left="0"/>
        <w:jc w:val="left"/>
      </w:pPr>
      <w:r>
        <w:rPr>
          <w:rFonts w:ascii="Times New Roman"/>
          <w:b/>
          <w:i w:val="false"/>
          <w:color w:val="000000"/>
        </w:rPr>
        <w:t xml:space="preserve"> 3-тарау. Мемлекеттік қызметтерді көрсету мәселелері бойынша көрсетілетін қызметті берушінің шешімдеріне, әрекеттеріне (әрекетсіздігіне) шағымдану тәртібі</w:t>
      </w:r>
    </w:p>
    <w:bookmarkEnd w:id="20"/>
    <w:bookmarkStart w:name="z28" w:id="21"/>
    <w:p>
      <w:pPr>
        <w:spacing w:after="0"/>
        <w:ind w:left="0"/>
        <w:jc w:val="both"/>
      </w:pPr>
      <w:r>
        <w:rPr>
          <w:rFonts w:ascii="Times New Roman"/>
          <w:b w:val="false"/>
          <w:i w:val="false"/>
          <w:color w:val="000000"/>
          <w:sz w:val="28"/>
        </w:rPr>
        <w:t>
      11. Мемлекеттік қызметті көрсету мәселелері бойынша көрсетілетін қызметті берушінің әкімшілік актісіне, әкімшілік әрекеттеріне (әрекетсіздігіне) шағым көрсетілетін қызметті берушіге не мемлекеттік қызмет көрсету сапасын бағалау және бақылау жөніндегі уәкілетті органға беріледі.</w:t>
      </w:r>
    </w:p>
    <w:bookmarkEnd w:id="21"/>
    <w:p>
      <w:pPr>
        <w:spacing w:after="0"/>
        <w:ind w:left="0"/>
        <w:jc w:val="both"/>
      </w:pPr>
      <w:r>
        <w:rPr>
          <w:rFonts w:ascii="Times New Roman"/>
          <w:b w:val="false"/>
          <w:i w:val="false"/>
          <w:color w:val="000000"/>
          <w:sz w:val="28"/>
        </w:rPr>
        <w:t>
      Көрсетілетін қызметті беруші шағым келіп түскен күннен бастап 3 (үш) жұмыс күнінен кешіктірмей оны әкімшілік іспен бірге шағымды қарайтын органға жолдайды.</w:t>
      </w:r>
    </w:p>
    <w:bookmarkStart w:name="z29" w:id="22"/>
    <w:p>
      <w:pPr>
        <w:spacing w:after="0"/>
        <w:ind w:left="0"/>
        <w:jc w:val="both"/>
      </w:pPr>
      <w:r>
        <w:rPr>
          <w:rFonts w:ascii="Times New Roman"/>
          <w:b w:val="false"/>
          <w:i w:val="false"/>
          <w:color w:val="000000"/>
          <w:sz w:val="28"/>
        </w:rPr>
        <w:t xml:space="preserve">
      12.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мыналар қаралуға жатады:</w:t>
      </w:r>
    </w:p>
    <w:bookmarkEnd w:id="22"/>
    <w:bookmarkStart w:name="z30" w:id="23"/>
    <w:p>
      <w:pPr>
        <w:spacing w:after="0"/>
        <w:ind w:left="0"/>
        <w:jc w:val="both"/>
      </w:pPr>
      <w:r>
        <w:rPr>
          <w:rFonts w:ascii="Times New Roman"/>
          <w:b w:val="false"/>
          <w:i w:val="false"/>
          <w:color w:val="000000"/>
          <w:sz w:val="28"/>
        </w:rPr>
        <w:t>
      1) көрсетілетін қызметті беруші – тіркелген күнінен бастап 5 (бес) жұмыс күні ішінде;</w:t>
      </w:r>
    </w:p>
    <w:bookmarkEnd w:id="23"/>
    <w:bookmarkStart w:name="z31" w:id="24"/>
    <w:p>
      <w:pPr>
        <w:spacing w:after="0"/>
        <w:ind w:left="0"/>
        <w:jc w:val="both"/>
      </w:pPr>
      <w:r>
        <w:rPr>
          <w:rFonts w:ascii="Times New Roman"/>
          <w:b w:val="false"/>
          <w:i w:val="false"/>
          <w:color w:val="000000"/>
          <w:sz w:val="28"/>
        </w:rPr>
        <w:t>
      2) мемлекеттік қызметтерді көрсету сапасын бағалау және бақылау жөніндегі уәкілетті орган – ол тіркелген күннен бастап 15 (он бес) жұмыс күні ішінде.</w:t>
      </w:r>
    </w:p>
    <w:bookmarkEnd w:id="24"/>
    <w:bookmarkStart w:name="z32" w:id="25"/>
    <w:p>
      <w:pPr>
        <w:spacing w:after="0"/>
        <w:ind w:left="0"/>
        <w:jc w:val="both"/>
      </w:pPr>
      <w:r>
        <w:rPr>
          <w:rFonts w:ascii="Times New Roman"/>
          <w:b w:val="false"/>
          <w:i w:val="false"/>
          <w:color w:val="000000"/>
          <w:sz w:val="28"/>
        </w:rPr>
        <w:t xml:space="preserve">
      13. Көрсетілетін қызметті берушінің, мемлекеттік қызметтерді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мыналар:</w:t>
      </w:r>
    </w:p>
    <w:bookmarkEnd w:id="25"/>
    <w:bookmarkStart w:name="z33" w:id="26"/>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26"/>
    <w:bookmarkStart w:name="z34" w:id="27"/>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27"/>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оны ұзарту себептерін көрсете отырып, шағымды қарау мерзімі ұзартылғаны туралы жазбаша нысанда (шағымды қағаз тасығышта берген кезде) немесе электрондық нысанда (шағымды электрондық түрде берген кезде) хабарлайды.</w:t>
      </w:r>
    </w:p>
    <w:bookmarkStart w:name="z35" w:id="28"/>
    <w:p>
      <w:pPr>
        <w:spacing w:after="0"/>
        <w:ind w:left="0"/>
        <w:jc w:val="both"/>
      </w:pPr>
      <w:r>
        <w:rPr>
          <w:rFonts w:ascii="Times New Roman"/>
          <w:b w:val="false"/>
          <w:i w:val="false"/>
          <w:color w:val="000000"/>
          <w:sz w:val="28"/>
        </w:rPr>
        <w:t xml:space="preserve">
      14. Мемлекеттік қызметті көрсету нәтижелерімен келіспеген жағдайда, көрсетілетін қызметті алушы "Мемлекеттік және әлеуметтік жауапкершілігі бар көрсетілетін қызметтер туралы" Заңының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жүгінеді.</w:t>
      </w:r>
    </w:p>
    <w:bookmarkEnd w:id="28"/>
    <w:bookmarkStart w:name="z36" w:id="29"/>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тұлғалардың түсті және </w:t>
            </w:r>
            <w:r>
              <w:br/>
            </w:r>
            <w:r>
              <w:rPr>
                <w:rFonts w:ascii="Times New Roman"/>
                <w:b w:val="false"/>
                <w:i w:val="false"/>
                <w:color w:val="000000"/>
                <w:sz w:val="20"/>
              </w:rPr>
              <w:t xml:space="preserve">қара металдардың сынықтары </w:t>
            </w:r>
            <w:r>
              <w:br/>
            </w:r>
            <w:r>
              <w:rPr>
                <w:rFonts w:ascii="Times New Roman"/>
                <w:b w:val="false"/>
                <w:i w:val="false"/>
                <w:color w:val="000000"/>
                <w:sz w:val="20"/>
              </w:rPr>
              <w:t xml:space="preserve">мен қалдықтарын жинау </w:t>
            </w:r>
            <w:r>
              <w:br/>
            </w:r>
            <w:r>
              <w:rPr>
                <w:rFonts w:ascii="Times New Roman"/>
                <w:b w:val="false"/>
                <w:i w:val="false"/>
                <w:color w:val="000000"/>
                <w:sz w:val="20"/>
              </w:rPr>
              <w:t xml:space="preserve">(дайындау), сақтау, қайта өңдеу </w:t>
            </w:r>
            <w:r>
              <w:br/>
            </w:r>
            <w:r>
              <w:rPr>
                <w:rFonts w:ascii="Times New Roman"/>
                <w:b w:val="false"/>
                <w:i w:val="false"/>
                <w:color w:val="000000"/>
                <w:sz w:val="20"/>
              </w:rPr>
              <w:t xml:space="preserve">және өткізу жөніндегі қызметті </w:t>
            </w:r>
            <w:r>
              <w:br/>
            </w:r>
            <w:r>
              <w:rPr>
                <w:rFonts w:ascii="Times New Roman"/>
                <w:b w:val="false"/>
                <w:i w:val="false"/>
                <w:color w:val="000000"/>
                <w:sz w:val="20"/>
              </w:rPr>
              <w:t xml:space="preserve">жүзеге асыруға рұқсат беру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 әкімдерінің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 веб-порталы арқылы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(он бес) жұмыс күні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немесе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 кезінде - 10 (он) айлық есептік көрсеткіш (бұдан әрі - АЕК).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алғаны үшін ақы төлеу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 Төлемді "цифрлық үкімет" төлем шлюзі (бұдан әрі - ЦҮТШ) арқылы жүзеге асырылуы мүмкін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әрі-Кодекс) сәйкес демалыс және мереке күндерін қоспағанда, белгіленген жұмыс кестесіне сәйкес дүйсенбіден жұмаға дейін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дүйсенбіден жұманы қоса алғанда жұмыс кестесіне сәйкес сағат 9.00-ден 18.30-ға дейін жүзеге асырылады, сағат 17.00-ден кейін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Негізгі талаптар тізбесіне қосымшаға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ЦҮТШ арқылы төлеу жағдайларын қоспағанда, жекелеген қызмет түрлерімен айналысу құқығы үшін рұқсат алымының бюджетке төленгенін растайтын мәліметтер;</w:t>
            </w:r>
          </w:p>
          <w:p>
            <w:pPr>
              <w:spacing w:after="20"/>
              <w:ind w:left="20"/>
              <w:jc w:val="both"/>
            </w:pPr>
            <w:r>
              <w:rPr>
                <w:rFonts w:ascii="Times New Roman"/>
                <w:b w:val="false"/>
                <w:i w:val="false"/>
                <w:color w:val="000000"/>
                <w:sz w:val="20"/>
              </w:rPr>
              <w:t>
3) жеке тұлғаның жеке басын куәландыратын құжат туралы, заңды тұлғаны, Қазақстан Республикасының дара кәсіпкерін мемлекеттік тіркеу (қайта тіркеу) туралы мәліметтерді көрсетілетін қызметті беруші "цифрлық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xml:space="preserve">
4)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рұқсат беру талаптарын және олардың сәйкестігін растайтын құжаттардың тізбесін бекіту туралы" Қазақстан Республикасы Өнеркәсіп және құрылыс министрінің 2024 жылғы 19 шілдедегі № 271 </w:t>
            </w:r>
            <w:r>
              <w:rPr>
                <w:rFonts w:ascii="Times New Roman"/>
                <w:b w:val="false"/>
                <w:i w:val="false"/>
                <w:color w:val="000000"/>
                <w:sz w:val="20"/>
              </w:rPr>
              <w:t>бұйрығына</w:t>
            </w:r>
            <w:r>
              <w:rPr>
                <w:rFonts w:ascii="Times New Roman"/>
                <w:b w:val="false"/>
                <w:i w:val="false"/>
                <w:color w:val="000000"/>
                <w:sz w:val="20"/>
              </w:rPr>
              <w:t xml:space="preserve"> сәйкес (Нормативтік құқықтық актілерді мемлекеттік тіркеу тізілімінде № 34798 болып тіркелген) көрсетілетін қызметті алушының рұқсат беру талаптарына сәйкестігі туралы құжаттар (цифрлық жүйелерден алынуы мүмкін құжаттар мен мәліметтерді қоспағанда).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тізбесін бекіту туралы" Қазақстан Республикасы Өнеркәсіп және құрылыс министрінің 2024 жылғы "19" шілдедегі № 271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34798 болып тіркелген) талаптарға сәйкес болмауы;</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кезде портал арқылы электрондық нысанда мемлекеттік қызметті алу мүмкіндігіне ие.</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 – "Мемлекеттік көрсетілетін қызметтер" бөлімінде;</w:t>
            </w:r>
          </w:p>
          <w:p>
            <w:pPr>
              <w:spacing w:after="20"/>
              <w:ind w:left="20"/>
              <w:jc w:val="both"/>
            </w:pPr>
            <w:r>
              <w:rPr>
                <w:rFonts w:ascii="Times New Roman"/>
                <w:b w:val="false"/>
                <w:i w:val="false"/>
                <w:color w:val="000000"/>
                <w:sz w:val="20"/>
              </w:rPr>
              <w:t>
2) портал.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тұлғалардың түсті және </w:t>
            </w:r>
            <w:r>
              <w:br/>
            </w:r>
            <w:r>
              <w:rPr>
                <w:rFonts w:ascii="Times New Roman"/>
                <w:b w:val="false"/>
                <w:i w:val="false"/>
                <w:color w:val="000000"/>
                <w:sz w:val="20"/>
              </w:rPr>
              <w:t xml:space="preserve">қара металдардың сынықтары </w:t>
            </w:r>
            <w:r>
              <w:br/>
            </w:r>
            <w:r>
              <w:rPr>
                <w:rFonts w:ascii="Times New Roman"/>
                <w:b w:val="false"/>
                <w:i w:val="false"/>
                <w:color w:val="000000"/>
                <w:sz w:val="20"/>
              </w:rPr>
              <w:t xml:space="preserve">мен қалдықтарын жинау </w:t>
            </w:r>
            <w:r>
              <w:br/>
            </w:r>
            <w:r>
              <w:rPr>
                <w:rFonts w:ascii="Times New Roman"/>
                <w:b w:val="false"/>
                <w:i w:val="false"/>
                <w:color w:val="000000"/>
                <w:sz w:val="20"/>
              </w:rPr>
              <w:t xml:space="preserve">(дайындау), сақтау, қайта өңдеу </w:t>
            </w:r>
            <w:r>
              <w:br/>
            </w:r>
            <w:r>
              <w:rPr>
                <w:rFonts w:ascii="Times New Roman"/>
                <w:b w:val="false"/>
                <w:i w:val="false"/>
                <w:color w:val="000000"/>
                <w:sz w:val="20"/>
              </w:rPr>
              <w:t xml:space="preserve">және өткізу жөніндегі қызметті </w:t>
            </w:r>
            <w:r>
              <w:br/>
            </w:r>
            <w:r>
              <w:rPr>
                <w:rFonts w:ascii="Times New Roman"/>
                <w:b w:val="false"/>
                <w:i w:val="false"/>
                <w:color w:val="000000"/>
                <w:sz w:val="20"/>
              </w:rPr>
              <w:t xml:space="preserve">жүзеге асыруға рұқсат беру" </w:t>
            </w:r>
            <w:r>
              <w:br/>
            </w:r>
            <w:r>
              <w:rPr>
                <w:rFonts w:ascii="Times New Roman"/>
                <w:b w:val="false"/>
                <w:i w:val="false"/>
                <w:color w:val="000000"/>
                <w:sz w:val="20"/>
              </w:rPr>
              <w:t xml:space="preserve">мемлекеттік қызметті көрсетуге </w:t>
            </w:r>
            <w:r>
              <w:br/>
            </w:r>
            <w:r>
              <w:rPr>
                <w:rFonts w:ascii="Times New Roman"/>
                <w:b w:val="false"/>
                <w:i w:val="false"/>
                <w:color w:val="000000"/>
                <w:sz w:val="20"/>
              </w:rPr>
              <w:t xml:space="preserve">қойылатын негізгі талаптардың </w:t>
            </w:r>
            <w:r>
              <w:br/>
            </w:r>
            <w:r>
              <w:rPr>
                <w:rFonts w:ascii="Times New Roman"/>
                <w:b w:val="false"/>
                <w:i w:val="false"/>
                <w:color w:val="000000"/>
                <w:sz w:val="20"/>
              </w:rPr>
              <w:t>тізбесіне қосымша</w:t>
            </w:r>
            <w:r>
              <w:br/>
            </w:r>
            <w:r>
              <w:rPr>
                <w:rFonts w:ascii="Times New Roman"/>
                <w:b w:val="false"/>
                <w:i w:val="false"/>
                <w:color w:val="000000"/>
                <w:sz w:val="20"/>
              </w:rPr>
              <w:t>Нысан</w:t>
            </w:r>
          </w:p>
        </w:tc>
      </w:tr>
    </w:tbl>
    <w:bookmarkStart w:name="z40" w:id="30"/>
    <w:p>
      <w:pPr>
        <w:spacing w:after="0"/>
        <w:ind w:left="0"/>
        <w:jc w:val="left"/>
      </w:pPr>
      <w:r>
        <w:rPr>
          <w:rFonts w:ascii="Times New Roman"/>
          <w:b/>
          <w:i w:val="false"/>
          <w:color w:val="000000"/>
        </w:rPr>
        <w:t xml:space="preserve"> 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 беруге өтініш</w:t>
      </w:r>
    </w:p>
    <w:bookmarkEnd w:id="30"/>
    <w:p>
      <w:pPr>
        <w:spacing w:after="0"/>
        <w:ind w:left="0"/>
        <w:jc w:val="both"/>
      </w:pPr>
      <w:bookmarkStart w:name="z41" w:id="31"/>
      <w:r>
        <w:rPr>
          <w:rFonts w:ascii="Times New Roman"/>
          <w:b w:val="false"/>
          <w:i w:val="false"/>
          <w:color w:val="000000"/>
          <w:sz w:val="28"/>
        </w:rPr>
        <w:t xml:space="preserve">
      Заңды тұлғалардың түсті және қара металдардың сынықтары мен қалдықтарын жинау </w:t>
      </w:r>
    </w:p>
    <w:bookmarkEnd w:id="31"/>
    <w:p>
      <w:pPr>
        <w:spacing w:after="0"/>
        <w:ind w:left="0"/>
        <w:jc w:val="both"/>
      </w:pPr>
      <w:r>
        <w:rPr>
          <w:rFonts w:ascii="Times New Roman"/>
          <w:b w:val="false"/>
          <w:i w:val="false"/>
          <w:color w:val="000000"/>
          <w:sz w:val="28"/>
        </w:rPr>
        <w:t>(дайындау), сақтау, қайта өңдеу және өткізу жөніндегі қызметті жүзеге асыруға рұқсат беруге өтініш</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органның толық атауы)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w:t>
      </w:r>
    </w:p>
    <w:p>
      <w:pPr>
        <w:spacing w:after="0"/>
        <w:ind w:left="0"/>
        <w:jc w:val="both"/>
      </w:pPr>
      <w:r>
        <w:rPr>
          <w:rFonts w:ascii="Times New Roman"/>
          <w:b w:val="false"/>
          <w:i w:val="false"/>
          <w:color w:val="000000"/>
          <w:sz w:val="28"/>
        </w:rPr>
        <w:t>Өтініш берушінің мекенжайы 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Өтініш берушінің деректемелері ________________________________________</w:t>
      </w:r>
    </w:p>
    <w:p>
      <w:pPr>
        <w:spacing w:after="0"/>
        <w:ind w:left="0"/>
        <w:jc w:val="both"/>
      </w:pPr>
      <w:r>
        <w:rPr>
          <w:rFonts w:ascii="Times New Roman"/>
          <w:b w:val="false"/>
          <w:i w:val="false"/>
          <w:color w:val="000000"/>
          <w:sz w:val="28"/>
        </w:rPr>
        <w:t xml:space="preserve">                                                                     (бизнес сәйкестендіру нөмірі) </w:t>
      </w:r>
    </w:p>
    <w:p>
      <w:pPr>
        <w:spacing w:after="0"/>
        <w:ind w:left="0"/>
        <w:jc w:val="both"/>
      </w:pPr>
      <w:r>
        <w:rPr>
          <w:rFonts w:ascii="Times New Roman"/>
          <w:b w:val="false"/>
          <w:i w:val="false"/>
          <w:color w:val="000000"/>
          <w:sz w:val="28"/>
        </w:rPr>
        <w:t>Заңды тұлғалардың филиалдары (өндірістік базасы) (бар болған жағдайда)</w:t>
      </w:r>
    </w:p>
    <w:p>
      <w:pPr>
        <w:spacing w:after="0"/>
        <w:ind w:left="0"/>
        <w:jc w:val="both"/>
      </w:pPr>
      <w:r>
        <w:rPr>
          <w:rFonts w:ascii="Times New Roman"/>
          <w:b w:val="false"/>
          <w:i w:val="false"/>
          <w:color w:val="000000"/>
          <w:sz w:val="28"/>
        </w:rPr>
        <w:t>Мекенжайы 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Заңды тұлғаның немесе оның филиалының мамандандырылған өндірістік</w:t>
      </w:r>
    </w:p>
    <w:p>
      <w:pPr>
        <w:spacing w:after="0"/>
        <w:ind w:left="0"/>
        <w:jc w:val="both"/>
      </w:pPr>
      <w:r>
        <w:rPr>
          <w:rFonts w:ascii="Times New Roman"/>
          <w:b w:val="false"/>
          <w:i w:val="false"/>
          <w:color w:val="000000"/>
          <w:sz w:val="28"/>
        </w:rPr>
        <w:t>базасының бөлігі болып табылатын түсті және қара металдардың сынықтары</w:t>
      </w:r>
    </w:p>
    <w:p>
      <w:pPr>
        <w:spacing w:after="0"/>
        <w:ind w:left="0"/>
        <w:jc w:val="both"/>
      </w:pPr>
      <w:r>
        <w:rPr>
          <w:rFonts w:ascii="Times New Roman"/>
          <w:b w:val="false"/>
          <w:i w:val="false"/>
          <w:color w:val="000000"/>
          <w:sz w:val="28"/>
        </w:rPr>
        <w:t>мен қалдықтарын қабылдауды жүзеге асыратын қабылдау пунті (бар болған</w:t>
      </w:r>
    </w:p>
    <w:p>
      <w:pPr>
        <w:spacing w:after="0"/>
        <w:ind w:left="0"/>
        <w:jc w:val="both"/>
      </w:pPr>
      <w:r>
        <w:rPr>
          <w:rFonts w:ascii="Times New Roman"/>
          <w:b w:val="false"/>
          <w:i w:val="false"/>
          <w:color w:val="000000"/>
          <w:sz w:val="28"/>
        </w:rPr>
        <w:t>
      жағдайда)</w:t>
      </w:r>
    </w:p>
    <w:p>
      <w:pPr>
        <w:spacing w:after="0"/>
        <w:ind w:left="0"/>
        <w:jc w:val="both"/>
      </w:pPr>
      <w:r>
        <w:rPr>
          <w:rFonts w:ascii="Times New Roman"/>
          <w:b w:val="false"/>
          <w:i w:val="false"/>
          <w:color w:val="000000"/>
          <w:sz w:val="28"/>
        </w:rPr>
        <w:t>Мекенжайы 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Заңды тұлғалардың түсті және қара металдардың сынықтары мен қалдықтарын </w:t>
      </w:r>
    </w:p>
    <w:p>
      <w:pPr>
        <w:spacing w:after="0"/>
        <w:ind w:left="0"/>
        <w:jc w:val="both"/>
      </w:pPr>
      <w:r>
        <w:rPr>
          <w:rFonts w:ascii="Times New Roman"/>
          <w:b w:val="false"/>
          <w:i w:val="false"/>
          <w:color w:val="000000"/>
          <w:sz w:val="28"/>
        </w:rPr>
        <w:t xml:space="preserve">жинау (дайындау), сақтау, қайта өңдеу және өткізу жөніндегі қызметті жүзеге </w:t>
      </w:r>
    </w:p>
    <w:p>
      <w:pPr>
        <w:spacing w:after="0"/>
        <w:ind w:left="0"/>
        <w:jc w:val="both"/>
      </w:pPr>
      <w:r>
        <w:rPr>
          <w:rFonts w:ascii="Times New Roman"/>
          <w:b w:val="false"/>
          <w:i w:val="false"/>
          <w:color w:val="000000"/>
          <w:sz w:val="28"/>
        </w:rPr>
        <w:t>асыру үшін рұқсат беруіңізді сұраймын</w:t>
      </w:r>
    </w:p>
    <w:p>
      <w:pPr>
        <w:spacing w:after="0"/>
        <w:ind w:left="0"/>
        <w:jc w:val="both"/>
      </w:pPr>
      <w:r>
        <w:rPr>
          <w:rFonts w:ascii="Times New Roman"/>
          <w:b w:val="false"/>
          <w:i w:val="false"/>
          <w:color w:val="000000"/>
          <w:sz w:val="28"/>
        </w:rPr>
        <w:t>Қоса беріліп отырған құжаттардың тізбесі:</w:t>
      </w:r>
    </w:p>
    <w:p>
      <w:pPr>
        <w:spacing w:after="0"/>
        <w:ind w:left="0"/>
        <w:jc w:val="both"/>
      </w:pPr>
      <w:r>
        <w:rPr>
          <w:rFonts w:ascii="Times New Roman"/>
          <w:b w:val="false"/>
          <w:i w:val="false"/>
          <w:color w:val="000000"/>
          <w:sz w:val="28"/>
        </w:rPr>
        <w:t>1.___________________________________________________________________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2.___________________________________________________________________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3.___________________________________________________________________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Ұсынылған ақпараттың дұрыстығын растаймын және заңмен қорғалатын құпияны</w:t>
      </w:r>
    </w:p>
    <w:p>
      <w:pPr>
        <w:spacing w:after="0"/>
        <w:ind w:left="0"/>
        <w:jc w:val="both"/>
      </w:pPr>
      <w:r>
        <w:rPr>
          <w:rFonts w:ascii="Times New Roman"/>
          <w:b w:val="false"/>
          <w:i w:val="false"/>
          <w:color w:val="000000"/>
          <w:sz w:val="28"/>
        </w:rPr>
        <w:t>құрайтын цифрлық жүйелердегі мәліметтерді пайдалануға келісім беремін.</w:t>
      </w:r>
    </w:p>
    <w:p>
      <w:pPr>
        <w:spacing w:after="0"/>
        <w:ind w:left="0"/>
        <w:jc w:val="both"/>
      </w:pPr>
      <w:r>
        <w:rPr>
          <w:rFonts w:ascii="Times New Roman"/>
          <w:b w:val="false"/>
          <w:i w:val="false"/>
          <w:color w:val="000000"/>
          <w:sz w:val="28"/>
        </w:rPr>
        <w:t>Қолы ____________ Өтініш берілген күні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тұлғалардың түсті және </w:t>
            </w:r>
            <w:r>
              <w:br/>
            </w:r>
            <w:r>
              <w:rPr>
                <w:rFonts w:ascii="Times New Roman"/>
                <w:b w:val="false"/>
                <w:i w:val="false"/>
                <w:color w:val="000000"/>
                <w:sz w:val="20"/>
              </w:rPr>
              <w:t xml:space="preserve">қара металдардың сынықтары </w:t>
            </w:r>
            <w:r>
              <w:br/>
            </w:r>
            <w:r>
              <w:rPr>
                <w:rFonts w:ascii="Times New Roman"/>
                <w:b w:val="false"/>
                <w:i w:val="false"/>
                <w:color w:val="000000"/>
                <w:sz w:val="20"/>
              </w:rPr>
              <w:t xml:space="preserve">мен қалдықтарын жинау </w:t>
            </w:r>
            <w:r>
              <w:br/>
            </w:r>
            <w:r>
              <w:rPr>
                <w:rFonts w:ascii="Times New Roman"/>
                <w:b w:val="false"/>
                <w:i w:val="false"/>
                <w:color w:val="000000"/>
                <w:sz w:val="20"/>
              </w:rPr>
              <w:t xml:space="preserve">(дайындау), сақтау, қайта өңдеу </w:t>
            </w:r>
            <w:r>
              <w:br/>
            </w:r>
            <w:r>
              <w:rPr>
                <w:rFonts w:ascii="Times New Roman"/>
                <w:b w:val="false"/>
                <w:i w:val="false"/>
                <w:color w:val="000000"/>
                <w:sz w:val="20"/>
              </w:rPr>
              <w:t xml:space="preserve">және өткізу жөніндегі қызметті </w:t>
            </w:r>
            <w:r>
              <w:br/>
            </w:r>
            <w:r>
              <w:rPr>
                <w:rFonts w:ascii="Times New Roman"/>
                <w:b w:val="false"/>
                <w:i w:val="false"/>
                <w:color w:val="000000"/>
                <w:sz w:val="20"/>
              </w:rPr>
              <w:t xml:space="preserve">жүзеге асыруға рұқсат беру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bookmarkStart w:name="z44" w:id="32"/>
      <w:r>
        <w:rPr>
          <w:rFonts w:ascii="Times New Roman"/>
          <w:b w:val="false"/>
          <w:i w:val="false"/>
          <w:color w:val="000000"/>
          <w:sz w:val="28"/>
        </w:rPr>
        <w:t xml:space="preserve">
      Жергілікті атқарушы орган </w:t>
      </w:r>
    </w:p>
    <w:bookmarkEnd w:id="3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(астананың, облыстардың, республикалық маңызы бар қала)</w:t>
      </w:r>
    </w:p>
    <w:p>
      <w:pPr>
        <w:spacing w:after="0"/>
        <w:ind w:left="0"/>
        <w:jc w:val="both"/>
      </w:pPr>
      <w:r>
        <w:rPr>
          <w:rFonts w:ascii="Times New Roman"/>
          <w:b w:val="false"/>
          <w:i w:val="false"/>
          <w:color w:val="000000"/>
          <w:sz w:val="28"/>
        </w:rPr>
        <w:t>Заңды тұлғалардың түсті және қара металдардың сынықтары мен қалдықтарын</w:t>
      </w:r>
    </w:p>
    <w:p>
      <w:pPr>
        <w:spacing w:after="0"/>
        <w:ind w:left="0"/>
        <w:jc w:val="both"/>
      </w:pPr>
      <w:r>
        <w:rPr>
          <w:rFonts w:ascii="Times New Roman"/>
          <w:b w:val="false"/>
          <w:i w:val="false"/>
          <w:color w:val="000000"/>
          <w:sz w:val="28"/>
        </w:rPr>
        <w:t>жинау (дайындау), сақтау, қайта өңдеу және өткізу жөніндегі қызметті жүзеге</w:t>
      </w:r>
    </w:p>
    <w:p>
      <w:pPr>
        <w:spacing w:after="0"/>
        <w:ind w:left="0"/>
        <w:jc w:val="both"/>
      </w:pPr>
      <w:r>
        <w:rPr>
          <w:rFonts w:ascii="Times New Roman"/>
          <w:b w:val="false"/>
          <w:i w:val="false"/>
          <w:color w:val="000000"/>
          <w:sz w:val="28"/>
        </w:rPr>
        <w:t>
      асыруға рұқсат</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(тіркеу нөмірі)</w:t>
      </w:r>
    </w:p>
    <w:p>
      <w:pPr>
        <w:spacing w:after="0"/>
        <w:ind w:left="0"/>
        <w:jc w:val="both"/>
      </w:pPr>
      <w:r>
        <w:rPr>
          <w:rFonts w:ascii="Times New Roman"/>
          <w:b w:val="false"/>
          <w:i w:val="false"/>
          <w:color w:val="000000"/>
          <w:sz w:val="28"/>
        </w:rPr>
        <w:t>қаласы 20__ жылғы "__" ______</w:t>
      </w:r>
    </w:p>
    <w:p>
      <w:pPr>
        <w:spacing w:after="0"/>
        <w:ind w:left="0"/>
        <w:jc w:val="both"/>
      </w:pPr>
      <w:r>
        <w:rPr>
          <w:rFonts w:ascii="Times New Roman"/>
          <w:b w:val="false"/>
          <w:i w:val="false"/>
          <w:color w:val="000000"/>
          <w:sz w:val="28"/>
        </w:rPr>
        <w:t>Осы рұқсаттама ______________________________________________ беріледі</w:t>
      </w:r>
    </w:p>
    <w:p>
      <w:pPr>
        <w:spacing w:after="0"/>
        <w:ind w:left="0"/>
        <w:jc w:val="both"/>
      </w:pPr>
      <w:r>
        <w:rPr>
          <w:rFonts w:ascii="Times New Roman"/>
          <w:b w:val="false"/>
          <w:i w:val="false"/>
          <w:color w:val="000000"/>
          <w:sz w:val="28"/>
        </w:rPr>
        <w:t xml:space="preserve">                                (куәлік берілетін заңды тұлғаның толық атауы)</w:t>
      </w:r>
    </w:p>
    <w:p>
      <w:pPr>
        <w:spacing w:after="0"/>
        <w:ind w:left="0"/>
        <w:jc w:val="both"/>
      </w:pPr>
      <w:r>
        <w:rPr>
          <w:rFonts w:ascii="Times New Roman"/>
          <w:b w:val="false"/>
          <w:i w:val="false"/>
          <w:color w:val="000000"/>
          <w:sz w:val="28"/>
        </w:rPr>
        <w:t>Заңды тұлғаның мекенжайы</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Өтініш берушінің деректемелері ________________________________________</w:t>
      </w:r>
    </w:p>
    <w:p>
      <w:pPr>
        <w:spacing w:after="0"/>
        <w:ind w:left="0"/>
        <w:jc w:val="both"/>
      </w:pPr>
      <w:r>
        <w:rPr>
          <w:rFonts w:ascii="Times New Roman"/>
          <w:b w:val="false"/>
          <w:i w:val="false"/>
          <w:color w:val="000000"/>
          <w:sz w:val="28"/>
        </w:rPr>
        <w:t xml:space="preserve">                                                                 (бизнес-сәйкестендіру нөмірі)</w:t>
      </w:r>
    </w:p>
    <w:p>
      <w:pPr>
        <w:spacing w:after="0"/>
        <w:ind w:left="0"/>
        <w:jc w:val="both"/>
      </w:pPr>
      <w:r>
        <w:rPr>
          <w:rFonts w:ascii="Times New Roman"/>
          <w:b w:val="false"/>
          <w:i w:val="false"/>
          <w:color w:val="000000"/>
          <w:sz w:val="28"/>
        </w:rPr>
        <w:t>Заңды тұлғалардың филиалдары (өндірістік базасы) (бар болған жағдайда)</w:t>
      </w:r>
    </w:p>
    <w:p>
      <w:pPr>
        <w:spacing w:after="0"/>
        <w:ind w:left="0"/>
        <w:jc w:val="both"/>
      </w:pPr>
      <w:r>
        <w:rPr>
          <w:rFonts w:ascii="Times New Roman"/>
          <w:b w:val="false"/>
          <w:i w:val="false"/>
          <w:color w:val="000000"/>
          <w:sz w:val="28"/>
        </w:rPr>
        <w:t>Мекенжайы 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Заңды тұлғаның немесе оның филиалының мамандандырылған өндірістік</w:t>
      </w:r>
    </w:p>
    <w:p>
      <w:pPr>
        <w:spacing w:after="0"/>
        <w:ind w:left="0"/>
        <w:jc w:val="both"/>
      </w:pPr>
      <w:r>
        <w:rPr>
          <w:rFonts w:ascii="Times New Roman"/>
          <w:b w:val="false"/>
          <w:i w:val="false"/>
          <w:color w:val="000000"/>
          <w:sz w:val="28"/>
        </w:rPr>
        <w:t>базасының бөлігі болып табылатын түсті және қара металдардың сынықтары</w:t>
      </w:r>
    </w:p>
    <w:p>
      <w:pPr>
        <w:spacing w:after="0"/>
        <w:ind w:left="0"/>
        <w:jc w:val="both"/>
      </w:pPr>
      <w:r>
        <w:rPr>
          <w:rFonts w:ascii="Times New Roman"/>
          <w:b w:val="false"/>
          <w:i w:val="false"/>
          <w:color w:val="000000"/>
          <w:sz w:val="28"/>
        </w:rPr>
        <w:t>мен қалдықтарын қабылдауды жүзеге асыратын қабылдау пункті (бар болған</w:t>
      </w:r>
    </w:p>
    <w:p>
      <w:pPr>
        <w:spacing w:after="0"/>
        <w:ind w:left="0"/>
        <w:jc w:val="both"/>
      </w:pPr>
      <w:r>
        <w:rPr>
          <w:rFonts w:ascii="Times New Roman"/>
          <w:b w:val="false"/>
          <w:i w:val="false"/>
          <w:color w:val="000000"/>
          <w:sz w:val="28"/>
        </w:rPr>
        <w:t>
      жағдайда)</w:t>
      </w:r>
    </w:p>
    <w:p>
      <w:pPr>
        <w:spacing w:after="0"/>
        <w:ind w:left="0"/>
        <w:jc w:val="both"/>
      </w:pPr>
      <w:r>
        <w:rPr>
          <w:rFonts w:ascii="Times New Roman"/>
          <w:b w:val="false"/>
          <w:i w:val="false"/>
          <w:color w:val="000000"/>
          <w:sz w:val="28"/>
        </w:rPr>
        <w:t>Мекенжайы __________________________________________________________</w:t>
      </w:r>
    </w:p>
    <w:p>
      <w:pPr>
        <w:spacing w:after="0"/>
        <w:ind w:left="0"/>
        <w:jc w:val="both"/>
      </w:pPr>
      <w:r>
        <w:rPr>
          <w:rFonts w:ascii="Times New Roman"/>
          <w:b w:val="false"/>
          <w:i w:val="false"/>
          <w:color w:val="000000"/>
          <w:sz w:val="28"/>
        </w:rPr>
        <w:t xml:space="preserve">                              (индекс, қала, аудан, облыс, көше, үй нөмірі, телефон)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Бұл рұқсаттама 20__ жылғы "__"______дейін жарамды</w:t>
      </w:r>
    </w:p>
    <w:p>
      <w:pPr>
        <w:spacing w:after="0"/>
        <w:ind w:left="0"/>
        <w:jc w:val="both"/>
      </w:pPr>
      <w:r>
        <w:rPr>
          <w:rFonts w:ascii="Times New Roman"/>
          <w:b w:val="false"/>
          <w:i w:val="false"/>
          <w:color w:val="000000"/>
          <w:sz w:val="28"/>
        </w:rPr>
        <w:t>Көрсетілетін қызметті беруші уәкілеттік берген лауазымды тұлға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(лауазымы, тегі, аты, әкесінің аты (бар болған жағдайда) көрсетіле отырып)</w:t>
      </w:r>
    </w:p>
    <w:p>
      <w:pPr>
        <w:spacing w:after="0"/>
        <w:ind w:left="0"/>
        <w:jc w:val="both"/>
      </w:pPr>
      <w:r>
        <w:rPr>
          <w:rFonts w:ascii="Times New Roman"/>
          <w:b w:val="false"/>
          <w:i w:val="false"/>
          <w:color w:val="000000"/>
          <w:sz w:val="28"/>
        </w:rPr>
        <w:t>Қолы _______</w:t>
      </w:r>
    </w:p>
    <w:p>
      <w:pPr>
        <w:spacing w:after="0"/>
        <w:ind w:left="0"/>
        <w:jc w:val="both"/>
      </w:pPr>
      <w:r>
        <w:rPr>
          <w:rFonts w:ascii="Times New Roman"/>
          <w:b w:val="false"/>
          <w:i w:val="false"/>
          <w:color w:val="000000"/>
          <w:sz w:val="28"/>
        </w:rPr>
        <w:t xml:space="preserve">Мөр орны </w:t>
      </w:r>
    </w:p>
    <w:p>
      <w:pPr>
        <w:spacing w:after="0"/>
        <w:ind w:left="0"/>
        <w:jc w:val="both"/>
      </w:pPr>
      <w:r>
        <w:rPr>
          <w:rFonts w:ascii="Times New Roman"/>
          <w:b w:val="false"/>
          <w:i w:val="false"/>
          <w:color w:val="000000"/>
          <w:sz w:val="28"/>
        </w:rPr>
        <w:t>Бланк сериясы бланк №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Заңды тұлғалардың түсті және </w:t>
            </w:r>
            <w:r>
              <w:br/>
            </w:r>
            <w:r>
              <w:rPr>
                <w:rFonts w:ascii="Times New Roman"/>
                <w:b w:val="false"/>
                <w:i w:val="false"/>
                <w:color w:val="000000"/>
                <w:sz w:val="20"/>
              </w:rPr>
              <w:t xml:space="preserve">қара металдардың сынықтары </w:t>
            </w:r>
            <w:r>
              <w:br/>
            </w:r>
            <w:r>
              <w:rPr>
                <w:rFonts w:ascii="Times New Roman"/>
                <w:b w:val="false"/>
                <w:i w:val="false"/>
                <w:color w:val="000000"/>
                <w:sz w:val="20"/>
              </w:rPr>
              <w:t xml:space="preserve">мен қалдықтарын жинау </w:t>
            </w:r>
            <w:r>
              <w:br/>
            </w:r>
            <w:r>
              <w:rPr>
                <w:rFonts w:ascii="Times New Roman"/>
                <w:b w:val="false"/>
                <w:i w:val="false"/>
                <w:color w:val="000000"/>
                <w:sz w:val="20"/>
              </w:rPr>
              <w:t xml:space="preserve">(дайындау), сақтау, қайта өңдеу </w:t>
            </w:r>
            <w:r>
              <w:br/>
            </w:r>
            <w:r>
              <w:rPr>
                <w:rFonts w:ascii="Times New Roman"/>
                <w:b w:val="false"/>
                <w:i w:val="false"/>
                <w:color w:val="000000"/>
                <w:sz w:val="20"/>
              </w:rPr>
              <w:t xml:space="preserve">және өткізу жөніндегі қызметті </w:t>
            </w:r>
            <w:r>
              <w:br/>
            </w:r>
            <w:r>
              <w:rPr>
                <w:rFonts w:ascii="Times New Roman"/>
                <w:b w:val="false"/>
                <w:i w:val="false"/>
                <w:color w:val="000000"/>
                <w:sz w:val="20"/>
              </w:rPr>
              <w:t xml:space="preserve">жүзеге асыруға рұқсат беру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w:t>
            </w:r>
          </w:p>
          <w:p>
            <w:pPr>
              <w:spacing w:after="20"/>
              <w:ind w:left="20"/>
              <w:jc w:val="both"/>
            </w:pPr>
            <w:r>
              <w:rPr>
                <w:rFonts w:ascii="Times New Roman"/>
                <w:b w:val="false"/>
                <w:i w:val="false"/>
                <w:color w:val="000000"/>
                <w:sz w:val="20"/>
              </w:rPr>
              <w:t>
республикалық маңызы</w:t>
            </w:r>
          </w:p>
          <w:p>
            <w:pPr>
              <w:spacing w:after="20"/>
              <w:ind w:left="20"/>
              <w:jc w:val="both"/>
            </w:pPr>
            <w:r>
              <w:rPr>
                <w:rFonts w:ascii="Times New Roman"/>
                <w:b w:val="false"/>
                <w:i w:val="false"/>
                <w:color w:val="000000"/>
                <w:sz w:val="20"/>
              </w:rPr>
              <w:t>
бар қалалардың жергілікті</w:t>
            </w:r>
          </w:p>
          <w:p>
            <w:pPr>
              <w:spacing w:after="20"/>
              <w:ind w:left="20"/>
              <w:jc w:val="both"/>
            </w:pPr>
            <w:r>
              <w:rPr>
                <w:rFonts w:ascii="Times New Roman"/>
                <w:b w:val="false"/>
                <w:i w:val="false"/>
                <w:color w:val="000000"/>
                <w:sz w:val="20"/>
              </w:rPr>
              <w:t>
атқарушы органының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145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14500" cy="1409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местного</w:t>
            </w:r>
          </w:p>
          <w:p>
            <w:pPr>
              <w:spacing w:after="20"/>
              <w:ind w:left="20"/>
              <w:jc w:val="both"/>
            </w:pPr>
            <w:r>
              <w:rPr>
                <w:rFonts w:ascii="Times New Roman"/>
                <w:b w:val="false"/>
                <w:i w:val="false"/>
                <w:color w:val="000000"/>
                <w:sz w:val="20"/>
              </w:rPr>
              <w:t>
исполнительного органа</w:t>
            </w:r>
          </w:p>
          <w:p>
            <w:pPr>
              <w:spacing w:after="20"/>
              <w:ind w:left="20"/>
              <w:jc w:val="both"/>
            </w:pPr>
            <w:r>
              <w:rPr>
                <w:rFonts w:ascii="Times New Roman"/>
                <w:b w:val="false"/>
                <w:i w:val="false"/>
                <w:color w:val="000000"/>
                <w:sz w:val="20"/>
              </w:rPr>
              <w:t>
столицы, областей, городов</w:t>
            </w:r>
          </w:p>
          <w:p>
            <w:pPr>
              <w:spacing w:after="20"/>
              <w:ind w:left="20"/>
              <w:jc w:val="both"/>
            </w:pPr>
            <w:r>
              <w:rPr>
                <w:rFonts w:ascii="Times New Roman"/>
                <w:b w:val="false"/>
                <w:i w:val="false"/>
                <w:color w:val="000000"/>
                <w:sz w:val="20"/>
              </w:rPr>
              <w:t>
республиканского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қаласы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[Нөмірі құжаттың]]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заңды мекенжайы,</w:t>
            </w:r>
          </w:p>
          <w:p>
            <w:pPr>
              <w:spacing w:after="20"/>
              <w:ind w:left="20"/>
              <w:jc w:val="both"/>
            </w:pPr>
            <w:r>
              <w:rPr>
                <w:rFonts w:ascii="Times New Roman"/>
                <w:b w:val="false"/>
                <w:i w:val="false"/>
                <w:color w:val="000000"/>
                <w:sz w:val="20"/>
              </w:rPr>
              <w:t>
БСН/ЖСН]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"Астананың, облыстардың, республикалық маңызы бар қалалардың жергілікті атқарушы органының атауы" республикалық мемлекеттік мекемесі Сіздің [жыл күні] № [кіріс құжатының нөмірі] өтінішіңізді қарап, мынаны хабарлайды: </w:t>
            </w:r>
          </w:p>
          <w:p>
            <w:pPr>
              <w:spacing w:after="20"/>
              <w:ind w:left="20"/>
              <w:jc w:val="both"/>
            </w:pPr>
            <w:r>
              <w:rPr>
                <w:rFonts w:ascii="Times New Roman"/>
                <w:b w:val="false"/>
                <w:i w:val="false"/>
                <w:color w:val="000000"/>
                <w:sz w:val="20"/>
              </w:rPr>
              <w:t xml:space="preserve">
[Бас тарту негіздемесі]] </w:t>
            </w:r>
          </w:p>
        </w:tc>
      </w:tr>
    </w:tbl>
    <w:bookmarkStart w:name="z47" w:id="33"/>
    <w:p>
      <w:pPr>
        <w:spacing w:after="0"/>
        <w:ind w:left="0"/>
        <w:jc w:val="both"/>
      </w:pPr>
      <w:r>
        <w:rPr>
          <w:rFonts w:ascii="Times New Roman"/>
          <w:b w:val="false"/>
          <w:i w:val="false"/>
          <w:color w:val="000000"/>
          <w:sz w:val="28"/>
        </w:rPr>
        <w:t>
      [Қол қоюшының лауазымы] [қол қоюшының аты-жөні, тегі (бар болған жағдайда)]</w:t>
      </w:r>
    </w:p>
    <w:bookmarkEnd w:id="3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