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358c4" w14:textId="b2358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орнынан кейінгі білім беру бағдарламаларын іске асырып жатқан Қазақстан Республикасы Ішкі істер министрлігінің әскери, арнаулы оқу орындарына оқуға қабылдау қағидаларын бекіту туралы" Қазақстан Республикасы Ішкі істер министрінің 2016 жылғы 13 қаңтардағы № 24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5 қыркүйектегi № 672 бұйрығы. Қазақстан Республикасының Әділет министрлігінде 2024 жылғы 5 қыркүйекте № 35037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оқу орнынан кейінгі білім беру бағдарламаларын іске асырып жатқан Қазақстан Республикасы Ішкі істер министрлігінің әскери, арнаулы оқу орындарына оқуға қабылдау қағидаларын бекіту туралы" Қазақстан Республикасы Ішкі істер министрінің 2016 жылғы 13 қаңтардағы № 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13134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 </w:t>
      </w:r>
      <w:r>
        <w:rPr>
          <w:rFonts w:ascii="Times New Roman"/>
          <w:b w:val="false"/>
          <w:i w:val="false"/>
          <w:color w:val="000000"/>
          <w:sz w:val="28"/>
        </w:rPr>
        <w:t>5-1-бабының</w:t>
      </w:r>
      <w:r>
        <w:rPr>
          <w:rFonts w:ascii="Times New Roman"/>
          <w:b w:val="false"/>
          <w:i w:val="false"/>
          <w:color w:val="000000"/>
          <w:sz w:val="28"/>
        </w:rPr>
        <w:t xml:space="preserve"> 9) тармақшасына сәйкес </w:t>
      </w:r>
      <w:r>
        <w:rPr>
          <w:rFonts w:ascii="Times New Roman"/>
          <w:b/>
          <w:i w:val="false"/>
          <w:color w:val="000000"/>
          <w:sz w:val="28"/>
        </w:rPr>
        <w:t>БҰЙЫРАМЫН:</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Жоғары оқу орнынан кейінгі білім беру бағдарламаларын іске асырып жатқан Қазақстан Республикасы Ішкі істер министрлігінің әскери, арнаулы оқу орындарына оқуға қабылдау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"59. PhD докторантураға "магистр" дәрежесі (педагогикалық бейіндегі білім беру бағдарламасын меңгергені туралы куәлік болған кезде бейінді магистратураның түлектері), бейіні бойынша докторлар бағдарламасы бойынша докторантураға - магистратура немесе бейінді магистратураға теңестірілген жоғары арнаулы білімі базасында, құқық қорғау органдарында кемінде 1 (бір) жыл практикалық жұмыс өтілі немесе ғылыми-педагогикалық өтілі бар ішкі істер органдарының қызметкерлері және әскери қызметшілері қабылданады.".</w:t>
      </w:r>
    </w:p>
    <w:bookmarkEnd w:id="1"/>
    <w:bookmarkStart w:name="z8" w:id="2"/>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Қазақстан Республикасының заңнамасында белгіленген тәртіпте:</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тіркегеннен кейін күнтізбелік он күн ішінде Қазақстан Республикасы Ішкі істер министрлігінің Заң департаментіне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2" w:id="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