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ee42" w14:textId="e3be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"Өндірістік бақылауды жүзеге асыруға қойылатын санитариялық-эпидемиологиялық талаптар" санитариялық қағидаларын бекіту туралы" Қазақстан Республикасы Денсаулық сақтау министрінің 2023 жылғы 7 сәуірдегі № 62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2024 жылғы 28 тамыздағы № 68 бұйрығы. Қазақстан Республикасының Әділет министрлігінде 2024 жылғы 29 тамызда № 35002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"Өндірістік бақылауды жүзеге асыруға қойылатын санитариялық-эпидемиологиялық талаптар" санитариялық қағидаларын бекіту туралы" Қазақстан Республикасы Денсаулық сақтау министрінің 2023 жылғы 7 сәуірдегі № ҚР ДСМ-62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32276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2017 жылғы 17 ақпандағы № 71 қаулысымен бекітілген Қазақстан Республикасы Денсаулық сақтау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"Өндірістік бақылауды жүзеге асыруға қойылатын санитариялық-эпидемиологиялық талаптар" Санитариялық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"Өндірістік бақылауды жүзеге асыруға қойылатын санитариялық-эпидемиологиялық талаптар" санитариялық қағидалары (бұдан әрі-Санитариялық қағидалар)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2017 жылғы 17 ақпандағы қаулысымен бекітілген Қазақстан Республикасы Денсаулық сақтау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өндірістік бақылауды жүзеге асыруға қойылатын санитариялық-эпидемиологиялық талаптарды белгілейді.";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Санитариялық-эпидемиологиялық бақылау комитеті Қазақстан Республикасының заңнамасында белгіленген тәртіппен: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 және жоғары білім министірлігі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Оқу-ағарту министірлігі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Стратегиялық жоспарлау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реформалар агенттiгi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"Өндірістік бақылауды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асыруға қойылатын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эпидемиологиялық талаптар"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Өндірістік бақылау нәтижелері туралы ақпарат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Халықтың санитариялық-эпидемиологиялық саламаттылығы саласындағы уәкілетті органға ұсынылады.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 интернет – ресурста орналастырылған: Қазақстан Республикасы Денсаулық сақтау министрлігі Санитарлық-эпидемиологиялық бақылау комитетінің сайтында (https://www.gov.kz/memleket/entities/ksek?lang=ru);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нысанының атауы: Өндірістік бақылау нәтижелері туралы ақпарат;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нысанының индексі (нысан атауының қысқаша әріптік-цифрлық көрінісі):01-ИРПК;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Жиілігі: Жартыжылдық;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Есепті кезең: 20__жылғы __ жартыжылдық; 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Ақпарат ұсынатын адамдар тобы: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және заңды тұлғалар (өндірістік объектілердің иелері);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және қалалық санитариялық-эпидемиологиялық бақылау басқармалары;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облыстық және қалалық санитариялық-эпидемиологиялық бақылау департаменттері.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Жеке және заңды тұлғалар (өндірістік объектілердің иелері) аудандық және қалалық санитариялық-эпидемиологиялық бақылау басқармаларына ақпарат ұсынады.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және қалалық санитариялық-эпидемиологиялық бақылау басқармалары ақпаратты облыстық санитариялық-эпидемиологиялық бақылау департаменттеріне ұсынады;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Облыстық және қалалық санитариялық-эпидемиологиялық бақылау департаменттері Қазақстан Республикасы Денсаулық сақтау министрлігінің және "Қоғамдық денсаулық сақтау ұлттық орталығы" шаруашылық жүргізу құқығындағы республикалық мемлекеттік кәсіпорнының "Санитариялық-эпидемиологиялық сараптама және мониторинг ғылыми-практикалық орталығы" филиалына және Қазақстан Республикасы Денсаулық сақтау министрлігінің Санитариялық-эпидемиологиялық бақылау комитетіне ақпарат ұсынады.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Әкімшілік деректерді жинау жиілігі/әкімшілік деректер нысанын ұсыну мерзімі: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және заңды тұлғалар (өндірістік объектілердің иелері) ақпаратты аудандық және қалалық санитариялық-эпидемиологиялық бақылау басқармаларына жарты жылда бір рет, есепті кезеңнен кейінгі айдың 5-күнінде ұсынады;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және қалалық санитариялық-эпидемиологиялық бақылау басқармалары ақпаратты облыстық санитариялық-эпидемиологиялық бақылау департаменттеріне жарты жылда бір рет, есепті кезеңнен кейінгі айдың 10-күніне ұсынады;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облыстық және қалалық санитариялық-эпидемиологиялық бақылау департаменттері ақпаратты Қазақстан Республикасы Денсаулық сақтау министрлігінің "Қоғамдық денсаулық сақтау ұлттық орталығы" шаруашылық жүргізу құқығындағы республикалық мемлекеттік кәсіпорнының "Санитариялық-эпидемиологиялық сараптама және мониторинг ғылыми-практикалық орталығы" филиалына және Қазақстан Республикасы Денсаулық сақтау министрлігінің Санитариялық-эпидемиологиялық бақылау комитетіне жарты жылда бір рет, есепті кезеңнен кейінгі айдың 15-күніне ұсынады.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бақылауды жүзеге асыратын тұлға туралы мәлімет, оның ішінде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бақылау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өндірістік зертханасы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зертханаларды (сынақ орталығын) тарта отырып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зерттелді (сыртқы орта объектілерін санамалау және сынама саны – шикізат, дайын өнім, шайындылар, ауа және басқалары)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сәйкессіздіктер анықталды (сәйкессіздік анықталған қауіпсіздік көрсеткіштерін санамалау - ІТТБ, патогенді флора, уытты заттар және басқалары)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бойынша қабылданған шаралар және жүргізілген іс-шаралар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                                                     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                        Адрес_______________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Электрондық почта мекенжайы/адрес электронной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почты__________________________________________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Орындаушы/исполнитель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            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 және әкесінің аты (бар болған жағдайда)                   қолы,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     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немесе оның міндетін атқарушы адам/руководитель или лицо,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исполняющее его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      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 және әкесінің аты (бар болған жағдайда)                  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     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Мөрдің орны (жеке кәсіпкерлер болып табылатын тұлғалардан қоспағанда)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печати (за исключением лиц, являющихся субъектами частного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Жинақтауға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нысанға қосымша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Өндірістік бақылау нәтижелері туралы ақпарат (01-ИРПК) нысанын толтыру бойынша түсіндірме (нысан)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2-бағанда өндірістік бақылауды жүзеге асыратын тұлға туралы мәліметтер көрсетіледі, объектінің өндірістік зертханасының базасында тиісті рұқсат беру құжаттары бар өзінің өндірістік зертханасының болуы туралы ақпарат толтырылады;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3-бағанда зертхананы (сынақ орталығын) тарта отырып, өндірістік бақылауды жүзеге асыратын тұлға туралы мәліметтер көрсетіледі, тиісті рұқсат беру құжаттары бар тартылған өндірістік зертхана туралы ақпарат толтырылады;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4-бағанда өндірістік бақылау нәтижелері көрсетіледі, барлығы зерттелді (сыртқы орта объектілері мен сынамалар саны – шикізат, дайын өнім, шайындылар, ауа) зерттелген сынамалардың саны туралы ақпарат, сынамалардың атауы толтырылады;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5-бағанда өндірістік бақылау нәтижелері көрсетіледі, сәйкессіздіктер анықталды (сәйкессіздік анықталған қауіпсіздік көрсеткіштері – ІТТБ, патогенді флора, уытты заттар және басқалар)" зерттелген сынамалардың сәйкессіздігі туралы ақпарат, сынамалардың атауы толтырылады;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6-бағанда өндірістік бақылау нәтижелері көрсетіледі, "қабылданған шаралар және жою бойынша жүргізілген іс-шаралар зерттелген сынамалар бойынша қабылданған шаралар туралы ақпарат, сынамалардың атауы толтырылады.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