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e8aa6" w14:textId="efe8a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Мемлекеттік сатып алуды жүзеге асыру тәсілін уәкілетті орган анықтайтын тауарлардың, жұмыстардың, көрсетілетін қызметтердің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2024 жылғы 15 тамыздағы № 546 бұйрығы. Қазақстан Республикасының Әділет министрлігінде 2024 жылғы 16 тамызда № 34933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бұйрық 01.01.2025 бастап қолданысқа енгізіледі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сатып алу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10-бабының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6-тармағына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Мемлекеттік сатып алуды жүзеге асыру тәсілін уәкілетті орган анықтайтын тауарлардың, жұмыстардың, жұмыстардың, көрсетілетін қызметтер түрлерінің тізбесі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Қаржы министрлігінің кейбір бұйрықтарының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бұйрықтың Қазақстан Республикасы Қаржы министрлігінің интернет-ресурсында орналастырылуын;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 Әділет министрлігінде мемлекеттік тіркелгеннен кейін он жұмыс күні ішінде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мәліметтердің Қазақстан Республикасы Қаржы министрлігінің Заң қызметі департаментіне ұсынылуын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2025 жылғы 1 қаңтардан бастап қолданысқа енгізіледі және ресми жариялануға тиіс.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Реcпубликасының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15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546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сатып алуды жүзеге асыру тәсілін уәкілетті орган анықтайтын тауарлардың, жұмыстардың, көрсетілетін қызметтердің тізбесі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– ҚР Қаржы министрінің м.а. 14.07.2026 </w:t>
      </w:r>
      <w:r>
        <w:rPr>
          <w:rFonts w:ascii="Times New Roman"/>
          <w:b w:val="false"/>
          <w:i w:val="false"/>
          <w:color w:val="ff0000"/>
          <w:sz w:val="28"/>
        </w:rPr>
        <w:t>№ 473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Тауарлардың, жұмыстардың, көрсетілетін қызметтердің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сатып алуды жүзеге асыру тәсілі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Техникалық-экономикалық негіздеме мен қала құрылысы жобаларын әзірлеу жөніндегі жұмыстар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Аккредиттелген сараптамалық ұйымдармен жүзеге асырылатын объектілер құрылысы жобаларына кешенді ведомстводан тыс сараптама бойынша жұмыстар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Құрылыс-монтаждау жұмыстары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Рейтингтік-балдық жүйе пайдаланылатын 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Жобалау-сметалық (үлгілік жобалау-сметалық) құжаттаманы әзірлеу жөніндегі жұмыстар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Рейтингтік-балдық жүйе пайдаланылатын 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Құрылыс-жөндеу жұмыстары бойынша техникалық қадағалау және (немесе) жобаларды басқару жөніндегі инжинирингтік қызметтер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Рейтингтік-балдық жүйе пайдаланылатын 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Қауіпті қалдықтарды қайта өңдеу, залалсыздандыру, кәдеге жарату және (немесе) жою жөніндегі қызметтер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қызметі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Кәбіл бойынша жалпыға бірдей мәлімет үшін хабарлама алу немесе авторлық құқық және (немесе) сабақтас құқықтар объектілерін эфирге беру құқығын беру жөніндегі қызметтер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 ұйымдарындағы күзет қызметтері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бірлігін қамтамасыз ету саласындағы қызметтер (өлшеу құралдарын тексеру, калибрлеу)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Осы Тізбенің талаптары "Мемлекеттік сатып алу туралы" Заңның 16-бабының 3-тармағы шеңберінде жүзеге асырылатын сатып алуларға қолданылмайды.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Реcпубликасының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15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546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Қаржы министрлігінің күші жойылды деп танылған кейбір бұйрықтарының тізбесі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"Мемлекеттік сатып алуды жүзеге асыру тәсілін уәкілетті орган анықтайтын тауарлардың, жұмыстардың, көрсетілетін қызметтердің тізбесін бекіту туралы" Қазақстан Республикасы Премьер-Министрінің бірінші орынбасары – Қазақстан Республикасы Қаржы министрінің 2019 жылғы 29 шілдедегі № 798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19121 болып тіркелген).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"Қазақстан Республикасы Қаржы министрінің кейбір бұйрықтарына өзгерістер енгізу туралы" Қазақстан Республикасы Премьер-Министрінің бірінші орынбасары – Қазақстан Республикасы Қаржы министрінің 2019 жылғы 28 қарашадағы № 1296 бұйрығымен бекітілген Қазақстан Республикасы Қаржы министрінің өзгерістер енгізілетін кейбір бұйрықтар тізбесінің </w:t>
      </w:r>
      <w:r>
        <w:rPr>
          <w:rFonts w:ascii="Times New Roman"/>
          <w:b w:val="false"/>
          <w:i w:val="false"/>
          <w:color w:val="000000"/>
          <w:sz w:val="28"/>
        </w:rPr>
        <w:t>3-тармағы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19693 болып тіркелген).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 "Мемлекеттік сатып алуды жүзеге асыру тәсілін уәкілетті орган анықтайтын тауарлардың, жұмыстардың, көрсетілетін қызметтердің тізбесін бекіту туралы" Қазақстан Республикасы Премьер-Министрінің бірінші орынбасары – Қазақстан Республикасы Қаржы министрінің 2019 жылғы 29 шілдедегі № 798 бұйрығына өзгеріс енгізу туралы" Қазақстан Республикасы Қаржы министрінің міндетін атқарушының 2020 жылғы 31 қаңтардағы № 90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19954 болып тіркелген).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"Қазақстан Республикасы Қаржы министрінің кейбір бұйрықтарына өзгерістер енгізу туралы" Қазақстан Республикасы Премьер-Министрінің бірінші орынбасары – Қазақстан Республикасы Қаржы министрінің 2020 жылғы 28 ақпандағы № 205 бұйрығымен бекітілген Қазақстан Республикасы Қаржы министрінің өзгерістер енгізілетін кейбір бұйрықтар тізбесінің </w:t>
      </w:r>
      <w:r>
        <w:rPr>
          <w:rFonts w:ascii="Times New Roman"/>
          <w:b w:val="false"/>
          <w:i w:val="false"/>
          <w:color w:val="000000"/>
          <w:sz w:val="28"/>
        </w:rPr>
        <w:t>3-тармағы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20080 болып тіркелген).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"Қазақстан Республикасы Қаржы министрлігінің кейбір бұйрықтарына өзгерістер мен толықтырулар енгізу туралы" Қазақстан Республикасы Қаржы министрінің 2021 жылғы 25 тамыздағы № 863 бұйрығымен бекітілген Қазақстан Республикасы Қаржы министрлігінің өзгерістер мен толықтырулар енгізілетін кейбір бұйрықтар тізбесінің </w:t>
      </w:r>
      <w:r>
        <w:rPr>
          <w:rFonts w:ascii="Times New Roman"/>
          <w:b w:val="false"/>
          <w:i w:val="false"/>
          <w:color w:val="000000"/>
          <w:sz w:val="28"/>
        </w:rPr>
        <w:t>3-тармағы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24120 болып тіркелген).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"Мемлекеттік сатып алуды жүзеге асыру тәсілін уәкілетті орган анықтайтын тауарлардың, жұмыстардың, көрсетілетін қызметтердің тізбесін бекіту туралы" Қазақстан Республикасы Премьер-Министрінің бірінші орынбасары – Қазақстан Республикасы Қаржы министрінің 2019 жылғы 29 шілдедегі № 798 бұйрығына өзгерістер енгізу туралы" Қазақстан Республикасы Қаржы министрінің 2022 жылғы 14 наурыздағы № 275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27159 болып тіркелген).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"Қазақстан Республикасы Қаржы министрлігінің кейбір бұйрықтарына өзгерістер енгізу туралы" Қазақстан Республикасы Премьер-Министрінің орынбасары – Қаржы министрінің 2022 жылғы 31 қазандағы № 1110 бұйрығымен бекітілген Қазақстан Республикасы Қаржы министрлігінің өзгерістер енгізілетін кейбір бұйрықтар тізбесінің </w:t>
      </w:r>
      <w:r>
        <w:rPr>
          <w:rFonts w:ascii="Times New Roman"/>
          <w:b w:val="false"/>
          <w:i w:val="false"/>
          <w:color w:val="000000"/>
          <w:sz w:val="28"/>
        </w:rPr>
        <w:t>3-тармағы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30373 болып тіркелген).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"Мемлекеттік сатып алуды жүзеге асыру тәсілін уәкілетті орган анықтайтын тауарлардың, жұмыстардың, көрсетілетін қызметтердің тізбесін бекіту туралы" Қазақстан Республикасы Премьер-Министрінің бірінші орынбасары – Қазақстан Республикасы Қаржы министрінің 2019 жылғы 29 шілдедегі № 798 бұйрығына өзгеріс енгізу туралы" Қазақстан Республикасы Премьер-Министрінің орынбасары – Қаржы министрінің 2023 жылғы 11 тамыздағы № 849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33288 болып тіркелген).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"Қазақстан Республикасы Қаржы министрлігінің кейбір бұйрықтарына өзгерістер мен толықтырулар енгізу туралы" Қазақстан Республикасы Премьер-Министрінің орынбасары – Қаржы министрінің 2023 жылғы 7 желтоқсандағы № 1263 бұйрығымен бекітілген Қазақстан Республикасы Қаржы министрлігінің өзгерістер мен толықтырулар енгізілетін кейбір бұйрықтар тізбесінің </w:t>
      </w:r>
      <w:r>
        <w:rPr>
          <w:rFonts w:ascii="Times New Roman"/>
          <w:b w:val="false"/>
          <w:i w:val="false"/>
          <w:color w:val="000000"/>
          <w:sz w:val="28"/>
        </w:rPr>
        <w:t>2-тармағы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33740 болып тіркелген).</w:t>
      </w:r>
    </w:p>
    <w:bookmarkEnd w:id="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