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da49" w14:textId="318d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8 тамыздағы № 269 бұйрығы. Қазақстан Республикасының Әділет министрлігінде 2024 жылғы 8 тамызда № 34909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w:t>
      </w:r>
    </w:p>
    <w:bookmarkEnd w:id="2"/>
    <w:bookmarkStart w:name="z6" w:id="3"/>
    <w:p>
      <w:pPr>
        <w:spacing w:after="0"/>
        <w:ind w:left="0"/>
        <w:jc w:val="both"/>
      </w:pPr>
      <w:r>
        <w:rPr>
          <w:rFonts w:ascii="Times New Roman"/>
          <w:b w:val="false"/>
          <w:i w:val="false"/>
          <w:color w:val="000000"/>
          <w:sz w:val="28"/>
        </w:rPr>
        <w:t>
      мынадай мазмұндағы 18), 19), 20) және 21) тармақшалармен толықтырылсын:</w:t>
      </w:r>
    </w:p>
    <w:bookmarkEnd w:id="3"/>
    <w:bookmarkStart w:name="z7" w:id="4"/>
    <w:p>
      <w:pPr>
        <w:spacing w:after="0"/>
        <w:ind w:left="0"/>
        <w:jc w:val="both"/>
      </w:pPr>
      <w:r>
        <w:rPr>
          <w:rFonts w:ascii="Times New Roman"/>
          <w:b w:val="false"/>
          <w:i w:val="false"/>
          <w:color w:val="000000"/>
          <w:sz w:val="28"/>
        </w:rPr>
        <w:t>
      "18) осы бұйрыққа 18-қосымшаға сәйкес "Жер учаскесінің кадастрлық ісінен құжаттардың көшірмелерін ұсыну" мемлекеттік қызметін көрсету қағидалары;</w:t>
      </w:r>
    </w:p>
    <w:bookmarkEnd w:id="4"/>
    <w:bookmarkStart w:name="z8" w:id="5"/>
    <w:p>
      <w:pPr>
        <w:spacing w:after="0"/>
        <w:ind w:left="0"/>
        <w:jc w:val="both"/>
      </w:pPr>
      <w:r>
        <w:rPr>
          <w:rFonts w:ascii="Times New Roman"/>
          <w:b w:val="false"/>
          <w:i w:val="false"/>
          <w:color w:val="000000"/>
          <w:sz w:val="28"/>
        </w:rPr>
        <w:t>
      19) осы бұйрыққа 19-қосымшаға сәйкес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 қағидалары;</w:t>
      </w:r>
    </w:p>
    <w:bookmarkEnd w:id="5"/>
    <w:bookmarkStart w:name="z9" w:id="6"/>
    <w:p>
      <w:pPr>
        <w:spacing w:after="0"/>
        <w:ind w:left="0"/>
        <w:jc w:val="both"/>
      </w:pPr>
      <w:r>
        <w:rPr>
          <w:rFonts w:ascii="Times New Roman"/>
          <w:b w:val="false"/>
          <w:i w:val="false"/>
          <w:color w:val="000000"/>
          <w:sz w:val="28"/>
        </w:rPr>
        <w:t>
      20) осы бұйрыққа 20-қосымшаға сәйкес "Жер учаскесіне жалдау шартының телнұсқасын беру туралы" мемлекеттік қызметін көрсету қағидалары;</w:t>
      </w:r>
    </w:p>
    <w:bookmarkEnd w:id="6"/>
    <w:bookmarkStart w:name="z10" w:id="7"/>
    <w:p>
      <w:pPr>
        <w:spacing w:after="0"/>
        <w:ind w:left="0"/>
        <w:jc w:val="both"/>
      </w:pPr>
      <w:r>
        <w:rPr>
          <w:rFonts w:ascii="Times New Roman"/>
          <w:b w:val="false"/>
          <w:i w:val="false"/>
          <w:color w:val="000000"/>
          <w:sz w:val="28"/>
        </w:rPr>
        <w:t>
      21) осы бұйрыққа 21-қосымшаға сәйкес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18, 19, 20 және 21-қосымшалармен толықтырылсын.</w:t>
      </w:r>
    </w:p>
    <w:bookmarkStart w:name="z14" w:id="8"/>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6" w:id="10"/>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инновациялық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8 тамыздағы</w:t>
            </w:r>
            <w:r>
              <w:br/>
            </w:r>
            <w:r>
              <w:rPr>
                <w:rFonts w:ascii="Times New Roman"/>
                <w:b w:val="false"/>
                <w:i w:val="false"/>
                <w:color w:val="000000"/>
                <w:sz w:val="20"/>
              </w:rPr>
              <w:t>№ 269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7-қосымша</w:t>
            </w:r>
          </w:p>
        </w:tc>
      </w:tr>
    </w:tbl>
    <w:bookmarkStart w:name="z21" w:id="13"/>
    <w:p>
      <w:pPr>
        <w:spacing w:after="0"/>
        <w:ind w:left="0"/>
        <w:jc w:val="left"/>
      </w:pPr>
      <w:r>
        <w:rPr>
          <w:rFonts w:ascii="Times New Roman"/>
          <w:b/>
          <w:i w:val="false"/>
          <w:color w:val="000000"/>
        </w:rPr>
        <w:t xml:space="preserve"> "Жер учаскесінің сапалық жай-күйі туралы мәліметтер беру" мемлекеттік қызметін көрсету қағидалары </w:t>
      </w:r>
    </w:p>
    <w:bookmarkEnd w:id="13"/>
    <w:bookmarkStart w:name="z22" w:id="14"/>
    <w:p>
      <w:pPr>
        <w:spacing w:after="0"/>
        <w:ind w:left="0"/>
        <w:jc w:val="left"/>
      </w:pPr>
      <w:r>
        <w:rPr>
          <w:rFonts w:ascii="Times New Roman"/>
          <w:b/>
          <w:i w:val="false"/>
          <w:color w:val="000000"/>
        </w:rPr>
        <w:t xml:space="preserve"> 1-тарау. Жалпы ережелер</w:t>
      </w:r>
    </w:p>
    <w:bookmarkEnd w:id="14"/>
    <w:p>
      <w:pPr>
        <w:spacing w:after="0"/>
        <w:ind w:left="0"/>
        <w:jc w:val="left"/>
      </w:pPr>
    </w:p>
    <w:p>
      <w:pPr>
        <w:spacing w:after="0"/>
        <w:ind w:left="0"/>
        <w:jc w:val="both"/>
      </w:pPr>
      <w:r>
        <w:rPr>
          <w:rFonts w:ascii="Times New Roman"/>
          <w:b w:val="false"/>
          <w:i w:val="false"/>
          <w:color w:val="000000"/>
          <w:sz w:val="28"/>
        </w:rPr>
        <w:t xml:space="preserve">
      1. Осы "Жер учаскесінің сапалық жай-күйі туралы мәліметтер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учаскесінің сапалық жай-күйі туралы мәліметтер беру" мемлекеттік қызметін (бұдан әрі – мемлекеттік көрсетілетін қызмет) көрсету тәртібін айқындайды.</w:t>
      </w:r>
    </w:p>
    <w:bookmarkStart w:name="z24"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5" w:id="16"/>
    <w:p>
      <w:pPr>
        <w:spacing w:after="0"/>
        <w:ind w:left="0"/>
        <w:jc w:val="both"/>
      </w:pPr>
      <w:r>
        <w:rPr>
          <w:rFonts w:ascii="Times New Roman"/>
          <w:b w:val="false"/>
          <w:i w:val="false"/>
          <w:color w:val="000000"/>
          <w:sz w:val="28"/>
        </w:rPr>
        <w:t xml:space="preserve">
      1) жер учаскесі – осы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 </w:t>
      </w:r>
    </w:p>
    <w:bookmarkEnd w:id="16"/>
    <w:bookmarkStart w:name="z26" w:id="17"/>
    <w:p>
      <w:pPr>
        <w:spacing w:after="0"/>
        <w:ind w:left="0"/>
        <w:jc w:val="both"/>
      </w:pPr>
      <w:r>
        <w:rPr>
          <w:rFonts w:ascii="Times New Roman"/>
          <w:b w:val="false"/>
          <w:i w:val="false"/>
          <w:color w:val="000000"/>
          <w:sz w:val="28"/>
        </w:rPr>
        <w:t>
      2)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bookmarkEnd w:id="17"/>
    <w:bookmarkStart w:name="z27" w:id="18"/>
    <w:p>
      <w:pPr>
        <w:spacing w:after="0"/>
        <w:ind w:left="0"/>
        <w:jc w:val="left"/>
      </w:pPr>
      <w:r>
        <w:rPr>
          <w:rFonts w:ascii="Times New Roman"/>
          <w:b/>
          <w:i w:val="false"/>
          <w:color w:val="000000"/>
        </w:rPr>
        <w:t xml:space="preserve"> 2-тарау. Мемлекеттік қызметті көрсету тәртібі</w:t>
      </w:r>
    </w:p>
    <w:bookmarkEnd w:id="18"/>
    <w:bookmarkStart w:name="z28" w:id="19"/>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Жер ресурстарын басқару комитетінің "Мемлекеттік жерлерді зерттеп-қарау жөніндегі жұмыстарды жүргізу институты" шаруашылық жүргізу құқығындағы республикалық мемлекеттік кәсіпорны (бұдан әрі – көрсетілетін қызметті беруші) жеке немесе заңды тұлғаларға (бұдан әрі – көрсетілетін қызметті алушы) көрсетеді.</w:t>
      </w:r>
    </w:p>
    <w:bookmarkEnd w:id="19"/>
    <w:p>
      <w:pPr>
        <w:spacing w:after="0"/>
        <w:ind w:left="0"/>
        <w:jc w:val="both"/>
      </w:pPr>
      <w:r>
        <w:rPr>
          <w:rFonts w:ascii="Times New Roman"/>
          <w:b w:val="false"/>
          <w:i w:val="false"/>
          <w:color w:val="000000"/>
          <w:sz w:val="28"/>
        </w:rPr>
        <w:t xml:space="preserve">
      "Жер учаскесінің сапалық жай-күйі туралы мәліметтер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сапалық жай-күйі туралы мәліметтерді беру туралы өтінішті және Тізбенің 8-тармағында көрсетілген құжаттарды қабылдау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30" w:id="20"/>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қызметті көрсету үшін ақы төлеу туралы мәліметтерді көрсетілетін қызметті беруші тиісті мемлекеттік ақпараттық жүйелерден талап етеді.</w:t>
      </w:r>
    </w:p>
    <w:bookmarkEnd w:id="20"/>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bookmarkStart w:name="z31" w:id="21"/>
    <w:p>
      <w:pPr>
        <w:spacing w:after="0"/>
        <w:ind w:left="0"/>
        <w:jc w:val="both"/>
      </w:pPr>
      <w:r>
        <w:rPr>
          <w:rFonts w:ascii="Times New Roman"/>
          <w:b w:val="false"/>
          <w:i w:val="false"/>
          <w:color w:val="000000"/>
          <w:sz w:val="28"/>
        </w:rPr>
        <w:t>
      6. Көрсетілетін қызметті берушінің кеңсе жұмыскері Тізбеде көрсетілген құжаттарды қабылдауды және тіркеуді жүзеге асырады және көрсетілетін қызметті алушыдан қабылданған құжаттарды көрсетілетін қызметті орындауға жауапты өндірістік құрылымдық бөлімшеге (бұдан әрі – ҚБ) құжаттарды қабылдаған күні береді.</w:t>
      </w:r>
    </w:p>
    <w:bookmarkEnd w:id="21"/>
    <w:bookmarkStart w:name="z32" w:id="22"/>
    <w:p>
      <w:pPr>
        <w:spacing w:after="0"/>
        <w:ind w:left="0"/>
        <w:jc w:val="both"/>
      </w:pPr>
      <w:r>
        <w:rPr>
          <w:rFonts w:ascii="Times New Roman"/>
          <w:b w:val="false"/>
          <w:i w:val="false"/>
          <w:color w:val="000000"/>
          <w:sz w:val="28"/>
        </w:rPr>
        <w:t>
      7. ҚБ басшысы 30 (отыз) минут ішінде құжаттардың мазмұнымен танысады және мемлекеттік көрсетілетін қызметті орындауға жауапты жұмыскерді белгілейді.</w:t>
      </w:r>
    </w:p>
    <w:bookmarkEnd w:id="22"/>
    <w:bookmarkStart w:name="z33" w:id="23"/>
    <w:p>
      <w:pPr>
        <w:spacing w:after="0"/>
        <w:ind w:left="0"/>
        <w:jc w:val="both"/>
      </w:pPr>
      <w:r>
        <w:rPr>
          <w:rFonts w:ascii="Times New Roman"/>
          <w:b w:val="false"/>
          <w:i w:val="false"/>
          <w:color w:val="000000"/>
          <w:sz w:val="28"/>
        </w:rPr>
        <w:t xml:space="preserve">
      8. ҚБ жұмыскері құжаттарды тіркеген күннен бастап 2 (екі) жұмыс күні ішінде: </w:t>
      </w:r>
    </w:p>
    <w:bookmarkEnd w:id="2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xml:space="preserve">
      жер учаскесінің сапалық жай-күйі туралы мәліметтерді тексереді; </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сапалық жай-күйі туралы мәліметтерді дайындайды және тексеру және қол қою үшін ҚБ басшысына жібереді.</w:t>
      </w:r>
    </w:p>
    <w:bookmarkStart w:name="z34" w:id="24"/>
    <w:p>
      <w:pPr>
        <w:spacing w:after="0"/>
        <w:ind w:left="0"/>
        <w:jc w:val="both"/>
      </w:pPr>
      <w:r>
        <w:rPr>
          <w:rFonts w:ascii="Times New Roman"/>
          <w:b w:val="false"/>
          <w:i w:val="false"/>
          <w:color w:val="000000"/>
          <w:sz w:val="28"/>
        </w:rPr>
        <w:t>
      9. ҚБ басшысы жер учаскесінің сапалық жай-күйі туралы мәліметтерді тексереді және қол қояды және оны ҚБ жұмыскеріне береді.</w:t>
      </w:r>
    </w:p>
    <w:bookmarkEnd w:id="24"/>
    <w:bookmarkStart w:name="z35" w:id="25"/>
    <w:p>
      <w:pPr>
        <w:spacing w:after="0"/>
        <w:ind w:left="0"/>
        <w:jc w:val="both"/>
      </w:pPr>
      <w:r>
        <w:rPr>
          <w:rFonts w:ascii="Times New Roman"/>
          <w:b w:val="false"/>
          <w:i w:val="false"/>
          <w:color w:val="000000"/>
          <w:sz w:val="28"/>
        </w:rPr>
        <w:t xml:space="preserve">
      10. Көрсетілетін қызметті берушінің ҚБ жұмыскері 2 (екі) сағат ішінде мемлекеттік қызметті көрсету нәтижесін көрсетілетін қызметті берушінің кеңсесіне ұсынады;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сапалық жай-күйі туралы не мемлекеттік қызметті көрсетуден уәжді бас тарту туралы мәліметтерді ұсыну туралы шешім қабылдайды.</w:t>
      </w:r>
    </w:p>
    <w:bookmarkStart w:name="z37" w:id="26"/>
    <w:p>
      <w:pPr>
        <w:spacing w:after="0"/>
        <w:ind w:left="0"/>
        <w:jc w:val="both"/>
      </w:pPr>
      <w:r>
        <w:rPr>
          <w:rFonts w:ascii="Times New Roman"/>
          <w:b w:val="false"/>
          <w:i w:val="false"/>
          <w:color w:val="000000"/>
          <w:sz w:val="28"/>
        </w:rPr>
        <w:t>
      12.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26"/>
    <w:bookmarkStart w:name="z38" w:id="27"/>
    <w:p>
      <w:pPr>
        <w:spacing w:after="0"/>
        <w:ind w:left="0"/>
        <w:jc w:val="both"/>
      </w:pPr>
      <w:r>
        <w:rPr>
          <w:rFonts w:ascii="Times New Roman"/>
          <w:b w:val="false"/>
          <w:i w:val="false"/>
          <w:color w:val="000000"/>
          <w:sz w:val="28"/>
        </w:rPr>
        <w:t>
      13. Көрсетілетін қызметті беруші Тізбенің 9-тармағында көрсетілген негіздер бойынша мемлекеттік қызметті көрсетуден бас тартады.</w:t>
      </w:r>
    </w:p>
    <w:bookmarkEnd w:id="27"/>
    <w:bookmarkStart w:name="z39" w:id="28"/>
    <w:p>
      <w:pPr>
        <w:spacing w:after="0"/>
        <w:ind w:left="0"/>
        <w:jc w:val="both"/>
      </w:pPr>
      <w:r>
        <w:rPr>
          <w:rFonts w:ascii="Times New Roman"/>
          <w:b w:val="false"/>
          <w:i w:val="false"/>
          <w:color w:val="000000"/>
          <w:sz w:val="28"/>
        </w:rPr>
        <w:t>
      14.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28"/>
    <w:bookmarkStart w:name="z40" w:id="29"/>
    <w:p>
      <w:pPr>
        <w:spacing w:after="0"/>
        <w:ind w:left="0"/>
        <w:jc w:val="both"/>
      </w:pPr>
      <w:r>
        <w:rPr>
          <w:rFonts w:ascii="Times New Roman"/>
          <w:b w:val="false"/>
          <w:i w:val="false"/>
          <w:color w:val="000000"/>
          <w:sz w:val="28"/>
        </w:rPr>
        <w:t>
      15.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29"/>
    <w:bookmarkStart w:name="z41" w:id="3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0"/>
    <w:bookmarkStart w:name="z42" w:id="31"/>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іс-әрекет жасалған жағдайда, шағымды қарайтын органға шағымды жібермейді.</w:t>
      </w:r>
    </w:p>
    <w:bookmarkStart w:name="z43" w:id="32"/>
    <w:p>
      <w:pPr>
        <w:spacing w:after="0"/>
        <w:ind w:left="0"/>
        <w:jc w:val="both"/>
      </w:pPr>
      <w:r>
        <w:rPr>
          <w:rFonts w:ascii="Times New Roman"/>
          <w:b w:val="false"/>
          <w:i w:val="false"/>
          <w:color w:val="000000"/>
          <w:sz w:val="28"/>
        </w:rPr>
        <w:t xml:space="preserve">
      17. Көрсетілетін қызметті алушының шағымын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w:t>
      </w:r>
    </w:p>
    <w:bookmarkEnd w:id="32"/>
    <w:p>
      <w:pPr>
        <w:spacing w:after="0"/>
        <w:ind w:left="0"/>
        <w:jc w:val="both"/>
      </w:pPr>
      <w:r>
        <w:rPr>
          <w:rFonts w:ascii="Times New Roman"/>
          <w:b w:val="false"/>
          <w:i w:val="false"/>
          <w:color w:val="000000"/>
          <w:sz w:val="28"/>
        </w:rPr>
        <w:t>
      көрсетілетін қызметті беруші , ведомство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44" w:id="33"/>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3"/>
    <w:bookmarkStart w:name="z45" w:id="3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4"/>
    <w:bookmarkStart w:name="z46" w:id="3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5"/>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күннен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нұсқада (шағымды электрондық түрде берген кезде) ұзарту себебін көрсете отырып хабарлайды.</w:t>
      </w:r>
    </w:p>
    <w:bookmarkStart w:name="z47" w:id="36"/>
    <w:p>
      <w:pPr>
        <w:spacing w:after="0"/>
        <w:ind w:left="0"/>
        <w:jc w:val="both"/>
      </w:pPr>
      <w:r>
        <w:rPr>
          <w:rFonts w:ascii="Times New Roman"/>
          <w:b w:val="false"/>
          <w:i w:val="false"/>
          <w:color w:val="000000"/>
          <w:sz w:val="28"/>
        </w:rPr>
        <w:t xml:space="preserve">
      18.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жай-</w:t>
            </w:r>
            <w:r>
              <w:br/>
            </w:r>
            <w:r>
              <w:rPr>
                <w:rFonts w:ascii="Times New Roman"/>
                <w:b w:val="false"/>
                <w:i w:val="false"/>
                <w:color w:val="000000"/>
                <w:sz w:val="20"/>
              </w:rPr>
              <w:t xml:space="preserve">күйі туралы мәліметтер беру" </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9" w:id="37"/>
    <w:p>
      <w:pPr>
        <w:spacing w:after="0"/>
        <w:ind w:left="0"/>
        <w:jc w:val="left"/>
      </w:pPr>
      <w:r>
        <w:rPr>
          <w:rFonts w:ascii="Times New Roman"/>
          <w:b/>
          <w:i w:val="false"/>
          <w:color w:val="000000"/>
        </w:rPr>
        <w:t xml:space="preserve"> "Жер учаскесінің сапалық жай-күйі туралы мәліметтер беру" мемлекеттік қызметін көрсетуге қойылатын негізгі талаптардың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"Мемлекеттік жерлерді зерттеп-қарау жөніндегі жұмыстарды жүргізу институты" шаруашылық жүргізу құқығындағы республикалық мемлекеттік кәсіпорнының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сапалық жай-күйі туралы мәліметтер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Қазақстан Республикасы Жер кодексінің 152-бабы </w:t>
            </w:r>
            <w:r>
              <w:rPr>
                <w:rFonts w:ascii="Times New Roman"/>
                <w:b w:val="false"/>
                <w:i w:val="false"/>
                <w:color w:val="000000"/>
                <w:sz w:val="20"/>
              </w:rPr>
              <w:t>3-тармағына</w:t>
            </w:r>
            <w:r>
              <w:rPr>
                <w:rFonts w:ascii="Times New Roman"/>
                <w:b w:val="false"/>
                <w:i w:val="false"/>
                <w:color w:val="000000"/>
                <w:sz w:val="20"/>
              </w:rPr>
              <w:t xml:space="preserve"> сәйкес жер ресурстарын басқару жөніндегі уәкілетті орган айқындайтын мөлшерде есептеледі.</w:t>
            </w:r>
          </w:p>
          <w:p>
            <w:pPr>
              <w:spacing w:after="20"/>
              <w:ind w:left="20"/>
              <w:jc w:val="both"/>
            </w:pPr>
            <w:r>
              <w:rPr>
                <w:rFonts w:ascii="Times New Roman"/>
                <w:b w:val="false"/>
                <w:i w:val="false"/>
                <w:color w:val="000000"/>
                <w:sz w:val="20"/>
              </w:rPr>
              <w:t>
Мемлекеттік көрсетілетін қызметтің құнын төлеу екінші деңгейдегі банктер және банк операцияларының жекелеген түрлерін жүзеге асыратын ұйымдар арқылы қолма-қол ақшамен және қолма-қол ақшасыз түрде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21336 болып тіркелген) бекітілген "Жер учаскесінің сапалық жай-күйі туралы мәліметтер беру" мемлекеттік қызметін көрсету қағидаларына (бұдан әрі – Қағидалар) 2-қосымшаға сәйкес нысан бойынша жер учаскесінің сапалық жай-күйі туралы мәліметтер беру туралы өтініш;</w:t>
            </w:r>
          </w:p>
          <w:p>
            <w:pPr>
              <w:spacing w:after="20"/>
              <w:ind w:left="20"/>
              <w:jc w:val="both"/>
            </w:pPr>
            <w:r>
              <w:rPr>
                <w:rFonts w:ascii="Times New Roman"/>
                <w:b w:val="false"/>
                <w:i w:val="false"/>
                <w:color w:val="000000"/>
                <w:sz w:val="20"/>
              </w:rPr>
              <w:t>
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жер учаскесінің орналасу схемасының көшірмесі;</w:t>
            </w:r>
          </w:p>
          <w:p>
            <w:pPr>
              <w:spacing w:after="20"/>
              <w:ind w:left="20"/>
              <w:jc w:val="both"/>
            </w:pPr>
            <w:r>
              <w:rPr>
                <w:rFonts w:ascii="Times New Roman"/>
                <w:b w:val="false"/>
                <w:i w:val="false"/>
                <w:color w:val="000000"/>
                <w:sz w:val="20"/>
              </w:rPr>
              <w:t>
4) көрсетілетін қызметке ақы төлеу туралы төлем құжатының (түбіртектің) көшірмесі;</w:t>
            </w:r>
          </w:p>
          <w:p>
            <w:pPr>
              <w:spacing w:after="20"/>
              <w:ind w:left="20"/>
              <w:jc w:val="both"/>
            </w:pPr>
            <w:r>
              <w:rPr>
                <w:rFonts w:ascii="Times New Roman"/>
                <w:b w:val="false"/>
                <w:i w:val="false"/>
                <w:color w:val="000000"/>
                <w:sz w:val="20"/>
              </w:rPr>
              <w:t>
5) сұратылып отырған жер учаскесіне сәйкестендіру құжатының көшірмесі.</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қызметті көрсету үшін ақы төлеу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"Салық және бюджетке төленетін басқа да міндетті төлемдер туралы" (Салық Кодексі) 379-бабы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 көрсетілген қызметтер актісіне қол қояды.</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жай-</w:t>
            </w:r>
            <w:r>
              <w:br/>
            </w:r>
            <w:r>
              <w:rPr>
                <w:rFonts w:ascii="Times New Roman"/>
                <w:b w:val="false"/>
                <w:i w:val="false"/>
                <w:color w:val="000000"/>
                <w:sz w:val="20"/>
              </w:rPr>
              <w:t xml:space="preserve">күйі туралы мәліметтер беру" </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r>
              <w:br/>
            </w:r>
            <w:r>
              <w:rPr>
                <w:rFonts w:ascii="Times New Roman"/>
                <w:b w:val="false"/>
                <w:i w:val="false"/>
                <w:color w:val="000000"/>
                <w:sz w:val="20"/>
              </w:rPr>
              <w:t>басшысына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 басын</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 </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w:t>
            </w:r>
            <w:r>
              <w:br/>
            </w:r>
            <w:r>
              <w:rPr>
                <w:rFonts w:ascii="Times New Roman"/>
                <w:b w:val="false"/>
                <w:i w:val="false"/>
                <w:color w:val="000000"/>
                <w:sz w:val="20"/>
              </w:rPr>
              <w:t xml:space="preserve">тіркеу мекенжайы </w:t>
            </w:r>
            <w:r>
              <w:br/>
            </w:r>
            <w:r>
              <w:rPr>
                <w:rFonts w:ascii="Times New Roman"/>
                <w:b w:val="false"/>
                <w:i w:val="false"/>
                <w:color w:val="000000"/>
                <w:sz w:val="20"/>
              </w:rPr>
              <w:t>(жеке тұлғалар үшін))</w:t>
            </w:r>
          </w:p>
        </w:tc>
      </w:tr>
    </w:tbl>
    <w:bookmarkStart w:name="z51" w:id="38"/>
    <w:p>
      <w:pPr>
        <w:spacing w:after="0"/>
        <w:ind w:left="0"/>
        <w:jc w:val="left"/>
      </w:pPr>
      <w:r>
        <w:rPr>
          <w:rFonts w:ascii="Times New Roman"/>
          <w:b/>
          <w:i w:val="false"/>
          <w:color w:val="000000"/>
        </w:rPr>
        <w:t xml:space="preserve"> Жер учаскесінің сапалы жай-күйі туралы мәліметтерді беру туралы өтініш</w:t>
      </w:r>
    </w:p>
    <w:bookmarkEnd w:id="3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xml:space="preserve">
      мекенжайы бойынша орналасқан алаңы _____ гектар жер учаскесінің сапалық жай-күйі </w:t>
      </w:r>
    </w:p>
    <w:p>
      <w:pPr>
        <w:spacing w:after="0"/>
        <w:ind w:left="0"/>
        <w:jc w:val="both"/>
      </w:pPr>
      <w:r>
        <w:rPr>
          <w:rFonts w:ascii="Times New Roman"/>
          <w:b w:val="false"/>
          <w:i w:val="false"/>
          <w:color w:val="000000"/>
          <w:sz w:val="28"/>
        </w:rPr>
        <w:t xml:space="preserve">
      туралы мәліметтер беруіңізді сұраймын. </w:t>
      </w:r>
    </w:p>
    <w:p>
      <w:pPr>
        <w:spacing w:after="0"/>
        <w:ind w:left="0"/>
        <w:jc w:val="both"/>
      </w:pPr>
      <w:r>
        <w:rPr>
          <w:rFonts w:ascii="Times New Roman"/>
          <w:b w:val="false"/>
          <w:i w:val="false"/>
          <w:color w:val="000000"/>
          <w:sz w:val="28"/>
        </w:rPr>
        <w:t xml:space="preserve">
      Жер учаскесінің кадастрлық нөмірі (бар болса)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Жер ресурстарын басқару </w:t>
      </w:r>
    </w:p>
    <w:p>
      <w:pPr>
        <w:spacing w:after="0"/>
        <w:ind w:left="0"/>
        <w:jc w:val="both"/>
      </w:pPr>
      <w:r>
        <w:rPr>
          <w:rFonts w:ascii="Times New Roman"/>
          <w:b w:val="false"/>
          <w:i w:val="false"/>
          <w:color w:val="000000"/>
          <w:sz w:val="28"/>
        </w:rPr>
        <w:t xml:space="preserve">
      комитетінің "Мемлекеттік жерлерді зерттеп-қарау жөніндегі жұмыстарды жүргізу </w:t>
      </w:r>
    </w:p>
    <w:p>
      <w:pPr>
        <w:spacing w:after="0"/>
        <w:ind w:left="0"/>
        <w:jc w:val="both"/>
      </w:pPr>
      <w:r>
        <w:rPr>
          <w:rFonts w:ascii="Times New Roman"/>
          <w:b w:val="false"/>
          <w:i w:val="false"/>
          <w:color w:val="000000"/>
          <w:sz w:val="28"/>
        </w:rPr>
        <w:t xml:space="preserve">
      институты" шаруашылық жүргізу құқығындағы республикалық мемлекеттік </w:t>
      </w:r>
    </w:p>
    <w:p>
      <w:pPr>
        <w:spacing w:after="0"/>
        <w:ind w:left="0"/>
        <w:jc w:val="both"/>
      </w:pPr>
      <w:r>
        <w:rPr>
          <w:rFonts w:ascii="Times New Roman"/>
          <w:b w:val="false"/>
          <w:i w:val="false"/>
          <w:color w:val="000000"/>
          <w:sz w:val="28"/>
        </w:rPr>
        <w:t xml:space="preserve">
      кәсіпорнына (бизнес-сәйкестендіру нөмірі 231140024109) дербес деректерімді және </w:t>
      </w:r>
    </w:p>
    <w:p>
      <w:pPr>
        <w:spacing w:after="0"/>
        <w:ind w:left="0"/>
        <w:jc w:val="both"/>
      </w:pPr>
      <w:r>
        <w:rPr>
          <w:rFonts w:ascii="Times New Roman"/>
          <w:b w:val="false"/>
          <w:i w:val="false"/>
          <w:color w:val="000000"/>
          <w:sz w:val="28"/>
        </w:rPr>
        <w:t xml:space="preserve">
      "Жер учаскесінің сапалық жай-күйі туралы мәліметтер беру" мемлекеттік қызметін алу </w:t>
      </w:r>
    </w:p>
    <w:p>
      <w:pPr>
        <w:spacing w:after="0"/>
        <w:ind w:left="0"/>
        <w:jc w:val="both"/>
      </w:pPr>
      <w:r>
        <w:rPr>
          <w:rFonts w:ascii="Times New Roman"/>
          <w:b w:val="false"/>
          <w:i w:val="false"/>
          <w:color w:val="000000"/>
          <w:sz w:val="28"/>
        </w:rPr>
        <w:t xml:space="preserve">
      үшін қажетті заңмен қорғалатын құпияны құрайтын мәліметтерді жинауға және </w:t>
      </w:r>
    </w:p>
    <w:p>
      <w:pPr>
        <w:spacing w:after="0"/>
        <w:ind w:left="0"/>
        <w:jc w:val="both"/>
      </w:pPr>
      <w:r>
        <w:rPr>
          <w:rFonts w:ascii="Times New Roman"/>
          <w:b w:val="false"/>
          <w:i w:val="false"/>
          <w:color w:val="000000"/>
          <w:sz w:val="28"/>
        </w:rPr>
        <w:t xml:space="preserve">
      өңдеуге, оның ішінде үшінші тұлғаларға беруге келісім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 xml:space="preserve">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 xml:space="preserve">
      почтасы, телефон нөмірі. </w:t>
      </w:r>
    </w:p>
    <w:p>
      <w:pPr>
        <w:spacing w:after="0"/>
        <w:ind w:left="0"/>
        <w:jc w:val="both"/>
      </w:pPr>
      <w:r>
        <w:rPr>
          <w:rFonts w:ascii="Times New Roman"/>
          <w:b w:val="false"/>
          <w:i w:val="false"/>
          <w:color w:val="000000"/>
          <w:sz w:val="28"/>
        </w:rPr>
        <w:t xml:space="preserve">
      Мемлекеттік қызметті алушы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 (бар болса), тегі, қолы) </w:t>
      </w:r>
    </w:p>
    <w:p>
      <w:pPr>
        <w:spacing w:after="0"/>
        <w:ind w:left="0"/>
        <w:jc w:val="both"/>
      </w:pPr>
      <w:r>
        <w:rPr>
          <w:rFonts w:ascii="Times New Roman"/>
          <w:b w:val="false"/>
          <w:i w:val="false"/>
          <w:color w:val="000000"/>
          <w:sz w:val="28"/>
        </w:rPr>
        <w:t>
      20__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жай-</w:t>
            </w:r>
            <w:r>
              <w:br/>
            </w:r>
            <w:r>
              <w:rPr>
                <w:rFonts w:ascii="Times New Roman"/>
                <w:b w:val="false"/>
                <w:i w:val="false"/>
                <w:color w:val="000000"/>
                <w:sz w:val="20"/>
              </w:rPr>
              <w:t xml:space="preserve">күйі туралы мәліметтер беру" </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bookmarkStart w:name="z53" w:id="39"/>
    <w:p>
      <w:pPr>
        <w:spacing w:after="0"/>
        <w:ind w:left="0"/>
        <w:jc w:val="left"/>
      </w:pPr>
      <w:r>
        <w:rPr>
          <w:rFonts w:ascii="Times New Roman"/>
          <w:b/>
          <w:i w:val="false"/>
          <w:color w:val="000000"/>
        </w:rPr>
        <w:t xml:space="preserve"> Жер учаскесінің сапалық жай-күйі туралы мәліметтер</w:t>
      </w:r>
    </w:p>
    <w:bookmarkEnd w:id="39"/>
    <w:p>
      <w:pPr>
        <w:spacing w:after="0"/>
        <w:ind w:left="0"/>
        <w:jc w:val="both"/>
      </w:pPr>
      <w:r>
        <w:rPr>
          <w:rFonts w:ascii="Times New Roman"/>
          <w:b w:val="false"/>
          <w:i w:val="false"/>
          <w:color w:val="000000"/>
          <w:sz w:val="28"/>
        </w:rPr>
        <w:t xml:space="preserve">
      1. Өтініш беруші 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Жер учаскесінің кадастрлық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 Жер учаскесінің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5. Жер учаскесінің алаңы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түрлері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жүйелік тізім бойынша топырақ шифры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санаты және жерлер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мелиорациялық, мәдени-техникалық жай-күйі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түбегелі жақсартылған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тыңайған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көпжылдық екпелер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алқаптар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Жер учаскесі бойынша орташа өлшенген бонитет балы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Табиғи аймаққа тиесілілігі: _____________________________ </w:t>
      </w:r>
    </w:p>
    <w:p>
      <w:pPr>
        <w:spacing w:after="0"/>
        <w:ind w:left="0"/>
        <w:jc w:val="both"/>
      </w:pPr>
      <w:r>
        <w:rPr>
          <w:rFonts w:ascii="Times New Roman"/>
          <w:b w:val="false"/>
          <w:i w:val="false"/>
          <w:color w:val="000000"/>
          <w:sz w:val="28"/>
        </w:rPr>
        <w:t xml:space="preserve">
      Мәліметтерді жинақтаған: 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 </w:t>
      </w:r>
    </w:p>
    <w:p>
      <w:pPr>
        <w:spacing w:after="0"/>
        <w:ind w:left="0"/>
        <w:jc w:val="both"/>
      </w:pPr>
      <w:r>
        <w:rPr>
          <w:rFonts w:ascii="Times New Roman"/>
          <w:b w:val="false"/>
          <w:i w:val="false"/>
          <w:color w:val="000000"/>
          <w:sz w:val="28"/>
        </w:rPr>
        <w:t>
      20___ жылғы " "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жай-</w:t>
            </w:r>
            <w:r>
              <w:br/>
            </w:r>
            <w:r>
              <w:rPr>
                <w:rFonts w:ascii="Times New Roman"/>
                <w:b w:val="false"/>
                <w:i w:val="false"/>
                <w:color w:val="000000"/>
                <w:sz w:val="20"/>
              </w:rPr>
              <w:t>күйі туралы мәліметтер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5" w:id="40"/>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w:t>
      </w:r>
    </w:p>
    <w:bookmarkEnd w:id="40"/>
    <w:p>
      <w:pPr>
        <w:spacing w:after="0"/>
        <w:ind w:left="0"/>
        <w:jc w:val="both"/>
      </w:pPr>
      <w:r>
        <w:rPr>
          <w:rFonts w:ascii="Times New Roman"/>
          <w:b w:val="false"/>
          <w:i w:val="false"/>
          <w:color w:val="000000"/>
          <w:sz w:val="28"/>
        </w:rPr>
        <w:t xml:space="preserve">
      Құрметті____________________________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p>
    <w:p>
      <w:pPr>
        <w:spacing w:after="0"/>
        <w:ind w:left="0"/>
        <w:jc w:val="both"/>
      </w:pP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w:t>
      </w:r>
    </w:p>
    <w:p>
      <w:pPr>
        <w:spacing w:after="0"/>
        <w:ind w:left="0"/>
        <w:jc w:val="both"/>
      </w:pPr>
      <w:r>
        <w:rPr>
          <w:rFonts w:ascii="Times New Roman"/>
          <w:b w:val="false"/>
          <w:i w:val="false"/>
          <w:color w:val="000000"/>
          <w:sz w:val="28"/>
        </w:rPr>
        <w:t xml:space="preserve">
      сапалық жай-күйі туралы мәліметтер беру" мемлекеттік қызметін көрсетуден бас </w:t>
      </w:r>
    </w:p>
    <w:p>
      <w:pPr>
        <w:spacing w:after="0"/>
        <w:ind w:left="0"/>
        <w:jc w:val="both"/>
      </w:pPr>
      <w:r>
        <w:rPr>
          <w:rFonts w:ascii="Times New Roman"/>
          <w:b w:val="false"/>
          <w:i w:val="false"/>
          <w:color w:val="000000"/>
          <w:sz w:val="28"/>
        </w:rPr>
        <w:t xml:space="preserve">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w:t>
      </w:r>
    </w:p>
    <w:p>
      <w:pPr>
        <w:spacing w:after="0"/>
        <w:ind w:left="0"/>
        <w:jc w:val="both"/>
      </w:pPr>
      <w:r>
        <w:rPr>
          <w:rFonts w:ascii="Times New Roman"/>
          <w:b w:val="false"/>
          <w:i w:val="false"/>
          <w:color w:val="000000"/>
          <w:sz w:val="28"/>
        </w:rPr>
        <w:t xml:space="preserve">
      бастап 2 (екі) жұмыс күнінен кейін жүзеге асырылады, онда Сіз осы шешім </w:t>
      </w:r>
    </w:p>
    <w:p>
      <w:pPr>
        <w:spacing w:after="0"/>
        <w:ind w:left="0"/>
        <w:jc w:val="both"/>
      </w:pPr>
      <w:r>
        <w:rPr>
          <w:rFonts w:ascii="Times New Roman"/>
          <w:b w:val="false"/>
          <w:i w:val="false"/>
          <w:color w:val="000000"/>
          <w:sz w:val="28"/>
        </w:rPr>
        <w:t xml:space="preserve">
      бойынша өз ұстанымыңызды білдіре аласыз (қажеттісін жазыңыз):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мекенжайы </w:t>
      </w:r>
    </w:p>
    <w:p>
      <w:pPr>
        <w:spacing w:after="0"/>
        <w:ind w:left="0"/>
        <w:jc w:val="both"/>
      </w:pPr>
      <w:r>
        <w:rPr>
          <w:rFonts w:ascii="Times New Roman"/>
          <w:b w:val="false"/>
          <w:i w:val="false"/>
          <w:color w:val="000000"/>
          <w:sz w:val="28"/>
        </w:rPr>
        <w:t xml:space="preserve">
      бойынша ғимаратта:/бейнеконференцбайланыс/өзге де коммуникация құралдары арқылы) </w:t>
      </w:r>
    </w:p>
    <w:p>
      <w:pPr>
        <w:spacing w:after="0"/>
        <w:ind w:left="0"/>
        <w:jc w:val="both"/>
      </w:pPr>
      <w:r>
        <w:rPr>
          <w:rFonts w:ascii="Times New Roman"/>
          <w:b w:val="false"/>
          <w:i w:val="false"/>
          <w:color w:val="000000"/>
          <w:sz w:val="28"/>
        </w:rPr>
        <w:t xml:space="preserve">
      Көрсетілетін қызметті беруші ________________________________________________ </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 тегі) </w:t>
      </w:r>
    </w:p>
    <w:p>
      <w:pPr>
        <w:spacing w:after="0"/>
        <w:ind w:left="0"/>
        <w:jc w:val="both"/>
      </w:pPr>
      <w:r>
        <w:rPr>
          <w:rFonts w:ascii="Times New Roman"/>
          <w:b w:val="false"/>
          <w:i w:val="false"/>
          <w:color w:val="000000"/>
          <w:sz w:val="28"/>
        </w:rPr>
        <w:t>
      20____ жылғы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8 тамыздағы</w:t>
            </w:r>
            <w:r>
              <w:br/>
            </w:r>
            <w:r>
              <w:rPr>
                <w:rFonts w:ascii="Times New Roman"/>
                <w:b w:val="false"/>
                <w:i w:val="false"/>
                <w:color w:val="000000"/>
                <w:sz w:val="20"/>
              </w:rPr>
              <w:t>№ 269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10-қосымша</w:t>
            </w:r>
          </w:p>
        </w:tc>
      </w:tr>
    </w:tbl>
    <w:bookmarkStart w:name="z58" w:id="41"/>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қызметін көрсету қағидалары</w:t>
      </w:r>
    </w:p>
    <w:bookmarkEnd w:id="41"/>
    <w:bookmarkStart w:name="z59" w:id="42"/>
    <w:p>
      <w:pPr>
        <w:spacing w:after="0"/>
        <w:ind w:left="0"/>
        <w:jc w:val="left"/>
      </w:pPr>
      <w:r>
        <w:rPr>
          <w:rFonts w:ascii="Times New Roman"/>
          <w:b/>
          <w:i w:val="false"/>
          <w:color w:val="000000"/>
        </w:rPr>
        <w:t xml:space="preserve"> 1-тарау. Жалпы ережелер</w:t>
      </w:r>
    </w:p>
    <w:bookmarkEnd w:id="42"/>
    <w:p>
      <w:pPr>
        <w:spacing w:after="0"/>
        <w:ind w:left="0"/>
        <w:jc w:val="left"/>
      </w:pPr>
    </w:p>
    <w:p>
      <w:pPr>
        <w:spacing w:after="0"/>
        <w:ind w:left="0"/>
        <w:jc w:val="both"/>
      </w:pPr>
      <w:r>
        <w:rPr>
          <w:rFonts w:ascii="Times New Roman"/>
          <w:b w:val="false"/>
          <w:i w:val="false"/>
          <w:color w:val="000000"/>
          <w:sz w:val="28"/>
        </w:rPr>
        <w:t xml:space="preserve">
      1. Осы "Сауда-саттықты (аукциондарды) өткізуді талап етпейтін мемлекет меншігіндегі жер учаскелеріне құқықтарды алу"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"Сауда-саттықты (аукциондарды) өткізуді талап етпейтін мемлекет меншігіндегі жер учаскелеріне құқықтарды алу" мемлекеттік қызметін (бұдан әрі – мемлекеттік көрсетілетін қызмет) көрсету тәртібін айқындайды.</w:t>
      </w:r>
    </w:p>
    <w:bookmarkStart w:name="z61" w:id="43"/>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43"/>
    <w:bookmarkStart w:name="z62" w:id="4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4"/>
    <w:bookmarkStart w:name="z63" w:id="45"/>
    <w:p>
      <w:pPr>
        <w:spacing w:after="0"/>
        <w:ind w:left="0"/>
        <w:jc w:val="both"/>
      </w:pPr>
      <w:r>
        <w:rPr>
          <w:rFonts w:ascii="Times New Roman"/>
          <w:b w:val="false"/>
          <w:i w:val="false"/>
          <w:color w:val="000000"/>
          <w:sz w:val="28"/>
        </w:rPr>
        <w:t>
      2)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 туралы және жер учаскелеріне ауыртпалықтар мен сервитуттар туралы мәліметтер;</w:t>
      </w:r>
    </w:p>
    <w:bookmarkEnd w:id="45"/>
    <w:bookmarkStart w:name="z64" w:id="46"/>
    <w:p>
      <w:pPr>
        <w:spacing w:after="0"/>
        <w:ind w:left="0"/>
        <w:jc w:val="both"/>
      </w:pPr>
      <w:r>
        <w:rPr>
          <w:rFonts w:ascii="Times New Roman"/>
          <w:b w:val="false"/>
          <w:i w:val="false"/>
          <w:color w:val="000000"/>
          <w:sz w:val="28"/>
        </w:rPr>
        <w:t>
      3)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46"/>
    <w:bookmarkStart w:name="z65" w:id="47"/>
    <w:p>
      <w:pPr>
        <w:spacing w:after="0"/>
        <w:ind w:left="0"/>
        <w:jc w:val="both"/>
      </w:pPr>
      <w:r>
        <w:rPr>
          <w:rFonts w:ascii="Times New Roman"/>
          <w:b w:val="false"/>
          <w:i w:val="false"/>
          <w:color w:val="000000"/>
          <w:sz w:val="28"/>
        </w:rPr>
        <w:t xml:space="preserve">
      4) жер комиссиясы – өтініштерді (өтінімдерді) қарау және жер учаскелеріне құқықтар беру туралы (шаруа немесе фермер қожалығын, ауыл шаруашылығы өндірісін жүргізу үшін уақытша өтеулі жер пайдалану (жалдау) құқығын беру жөніндегі конкурстың жеңімпазын айқындау туралы), жер учаскелерінің (елді мекен жерлерін қоспағанда) нысаналы мақсатын өзгерту туралы және су қорының жерлерін басқа санаттағы жерлерге ауыстыру туралы қорытындылар дайындауға арналған облыстың, республикалық маңызы бар қаланың (оның әкімшілік бағынысына берілген аумақтағы) және ауданның жергілікті атқарушы органының жанындағы алқалы орган; </w:t>
      </w:r>
    </w:p>
    <w:bookmarkEnd w:id="47"/>
    <w:bookmarkStart w:name="z66" w:id="48"/>
    <w:p>
      <w:pPr>
        <w:spacing w:after="0"/>
        <w:ind w:left="0"/>
        <w:jc w:val="both"/>
      </w:pPr>
      <w:r>
        <w:rPr>
          <w:rFonts w:ascii="Times New Roman"/>
          <w:b w:val="false"/>
          <w:i w:val="false"/>
          <w:color w:val="000000"/>
          <w:sz w:val="28"/>
        </w:rPr>
        <w:t xml:space="preserve">
      5)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 </w:t>
      </w:r>
    </w:p>
    <w:bookmarkEnd w:id="48"/>
    <w:bookmarkStart w:name="z67" w:id="49"/>
    <w:p>
      <w:pPr>
        <w:spacing w:after="0"/>
        <w:ind w:left="0"/>
        <w:jc w:val="both"/>
      </w:pPr>
      <w:r>
        <w:rPr>
          <w:rFonts w:ascii="Times New Roman"/>
          <w:b w:val="false"/>
          <w:i w:val="false"/>
          <w:color w:val="000000"/>
          <w:sz w:val="28"/>
        </w:rPr>
        <w:t xml:space="preserve">
      6)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(бұдан әрі – Жер кодексі) белгіленген тәртіппен жер қатынастары субъектілеріне бекітіліп берілетін, тұйық шекараларда бөлінген жер бөлігі;</w:t>
      </w:r>
    </w:p>
    <w:bookmarkEnd w:id="49"/>
    <w:bookmarkStart w:name="z68" w:id="50"/>
    <w:p>
      <w:pPr>
        <w:spacing w:after="0"/>
        <w:ind w:left="0"/>
        <w:jc w:val="both"/>
      </w:pPr>
      <w:r>
        <w:rPr>
          <w:rFonts w:ascii="Times New Roman"/>
          <w:b w:val="false"/>
          <w:i w:val="false"/>
          <w:color w:val="000000"/>
          <w:sz w:val="28"/>
        </w:rPr>
        <w:t xml:space="preserve">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 </w:t>
      </w:r>
    </w:p>
    <w:bookmarkEnd w:id="50"/>
    <w:bookmarkStart w:name="z69" w:id="51"/>
    <w:p>
      <w:pPr>
        <w:spacing w:after="0"/>
        <w:ind w:left="0"/>
        <w:jc w:val="both"/>
      </w:pPr>
      <w:r>
        <w:rPr>
          <w:rFonts w:ascii="Times New Roman"/>
          <w:b w:val="false"/>
          <w:i w:val="false"/>
          <w:color w:val="000000"/>
          <w:sz w:val="28"/>
        </w:rPr>
        <w:t>
      8)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түрде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құрамдасы;</w:t>
      </w:r>
    </w:p>
    <w:bookmarkEnd w:id="51"/>
    <w:bookmarkStart w:name="z70" w:id="52"/>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52"/>
    <w:bookmarkStart w:name="z71" w:id="53"/>
    <w:p>
      <w:pPr>
        <w:spacing w:after="0"/>
        <w:ind w:left="0"/>
        <w:jc w:val="left"/>
      </w:pPr>
      <w:r>
        <w:rPr>
          <w:rFonts w:ascii="Times New Roman"/>
          <w:b/>
          <w:i w:val="false"/>
          <w:color w:val="000000"/>
        </w:rPr>
        <w:t xml:space="preserve"> 2-тарау. Мемлекеттік қызметті көрсету тәртібі</w:t>
      </w:r>
    </w:p>
    <w:bookmarkEnd w:id="53"/>
    <w:bookmarkStart w:name="z72" w:id="54"/>
    <w:p>
      <w:pPr>
        <w:spacing w:after="0"/>
        <w:ind w:left="0"/>
        <w:jc w:val="both"/>
      </w:pPr>
      <w:r>
        <w:rPr>
          <w:rFonts w:ascii="Times New Roman"/>
          <w:b w:val="false"/>
          <w:i w:val="false"/>
          <w:color w:val="000000"/>
          <w:sz w:val="28"/>
        </w:rPr>
        <w:t>
      3. Мемлекеттік қызметті облыстардың, облыстық маңызы бар қалалардың (оның әкімшілік бағынысына берілген аумақтағы), аудандардың жергілікті атқарушы органдары және кенттердің, ауылдардың, ауылдық округтердің әкімдері (бұдан әрі – көрсетілетін қызметті беруші) жеке немесе заңды тұлғаларға (бұдан әрі – көрсетілетін қызметті алушы) көрсетеді.</w:t>
      </w:r>
    </w:p>
    <w:bookmarkEnd w:id="54"/>
    <w:p>
      <w:pPr>
        <w:spacing w:after="0"/>
        <w:ind w:left="0"/>
        <w:jc w:val="both"/>
      </w:pPr>
      <w:r>
        <w:rPr>
          <w:rFonts w:ascii="Times New Roman"/>
          <w:b w:val="false"/>
          <w:i w:val="false"/>
          <w:color w:val="000000"/>
          <w:sz w:val="28"/>
        </w:rPr>
        <w:t xml:space="preserve">
      "Сауда-саттықты (аукциондарды) өткізуді талап етпейтін мемлекет меншігіндегі жер учаскелеріне құқықтарды алу"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сауда-саттықты (аукциондарды) талап етпейтін мемлекеттік меншіктегі жер учаскелеріне құқықтарды алу туралы өтінішті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Start w:name="z74" w:id="55"/>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55"/>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Start w:name="z75" w:id="56"/>
    <w:p>
      <w:pPr>
        <w:spacing w:after="0"/>
        <w:ind w:left="0"/>
        <w:jc w:val="both"/>
      </w:pPr>
      <w:r>
        <w:rPr>
          <w:rFonts w:ascii="Times New Roman"/>
          <w:b w:val="false"/>
          <w:i w:val="false"/>
          <w:color w:val="000000"/>
          <w:sz w:val="28"/>
        </w:rPr>
        <w:t>
      6. Мемлекеттік корпорация арқылы жүгінген кезде мемлекеттік қызмет екі кезеңде көрсетіледі.</w:t>
      </w:r>
    </w:p>
    <w:bookmarkEnd w:id="56"/>
    <w:p>
      <w:pPr>
        <w:spacing w:after="0"/>
        <w:ind w:left="0"/>
        <w:jc w:val="both"/>
      </w:pPr>
      <w:r>
        <w:rPr>
          <w:rFonts w:ascii="Times New Roman"/>
          <w:b w:val="false"/>
          <w:i w:val="false"/>
          <w:color w:val="000000"/>
          <w:sz w:val="28"/>
        </w:rPr>
        <w:t>
      Бірінші кезең: сұралып отырған жер учаскесін аумақты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bookmarkStart w:name="z76" w:id="57"/>
    <w:p>
      <w:pPr>
        <w:spacing w:after="0"/>
        <w:ind w:left="0"/>
        <w:jc w:val="both"/>
      </w:pPr>
      <w:r>
        <w:rPr>
          <w:rFonts w:ascii="Times New Roman"/>
          <w:b w:val="false"/>
          <w:i w:val="false"/>
          <w:color w:val="000000"/>
          <w:sz w:val="28"/>
        </w:rPr>
        <w:t xml:space="preserve">
      1) операциялық залдың жұмыскері (операторы) құжаттарды қабылдаған күні 30 (отыз) минут ішінде Тізбеде көрсетілген құжаттарды қабылдауды және тіркеуді жүзеге асырады; </w:t>
      </w:r>
    </w:p>
    <w:bookmarkEnd w:id="57"/>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Мемлекеттік корпорацияның операциялық залының жұмыскері (оператор) өтінішті қабылдаудан бас тартады.</w:t>
      </w:r>
    </w:p>
    <w:bookmarkStart w:name="z77" w:id="58"/>
    <w:p>
      <w:pPr>
        <w:spacing w:after="0"/>
        <w:ind w:left="0"/>
        <w:jc w:val="both"/>
      </w:pPr>
      <w:r>
        <w:rPr>
          <w:rFonts w:ascii="Times New Roman"/>
          <w:b w:val="false"/>
          <w:i w:val="false"/>
          <w:color w:val="000000"/>
          <w:sz w:val="28"/>
        </w:rPr>
        <w:t>
      2) құжаттар толық болған жағдайда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көрсетілетін қызметті берушіге береді;</w:t>
      </w:r>
    </w:p>
    <w:bookmarkEnd w:id="58"/>
    <w:bookmarkStart w:name="z78" w:id="59"/>
    <w:p>
      <w:pPr>
        <w:spacing w:after="0"/>
        <w:ind w:left="0"/>
        <w:jc w:val="both"/>
      </w:pPr>
      <w:r>
        <w:rPr>
          <w:rFonts w:ascii="Times New Roman"/>
          <w:b w:val="false"/>
          <w:i w:val="false"/>
          <w:color w:val="000000"/>
          <w:sz w:val="28"/>
        </w:rPr>
        <w:t>
      3) көрсетілетін қызметті берушінің басшысы не оны алмастыратын адам 1 (бір) жұмыс күні ішінде құжаттарды қарайды және құзыреті шегінде аумақты аймақтарға бөлуге сәйкес мәлімделген нысаналы мақсаты бойынша сұралып отырған жер учаскесінің пайдалану мүмкіндігін айқындау үшін жер қатынастары жөніндегі уәкілетті органға және сәулет және қала құрылысы саласындағы уәкілетті органға орындауға жібереді.</w:t>
      </w:r>
    </w:p>
    <w:bookmarkEnd w:id="59"/>
    <w:p>
      <w:pPr>
        <w:spacing w:after="0"/>
        <w:ind w:left="0"/>
        <w:jc w:val="both"/>
      </w:pPr>
      <w:r>
        <w:rPr>
          <w:rFonts w:ascii="Times New Roman"/>
          <w:b w:val="false"/>
          <w:i w:val="false"/>
          <w:color w:val="000000"/>
          <w:sz w:val="28"/>
        </w:rPr>
        <w:t xml:space="preserve">
      Көрсетілетін қызметті алушы осы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адамдардың тізілімінде тұрған жағдайда, жер қатынастары жөніндегі уәкілетті органның қызметкері 1 (бір) жұмыс күні ішінде уәжді бас тартуды дайындайды және көрсетілетін қызметті берушінің кеңсесі арқылы көрсетілетін қызметті алушыға жолдайды;</w:t>
      </w:r>
    </w:p>
    <w:bookmarkStart w:name="z79" w:id="60"/>
    <w:p>
      <w:pPr>
        <w:spacing w:after="0"/>
        <w:ind w:left="0"/>
        <w:jc w:val="both"/>
      </w:pPr>
      <w:r>
        <w:rPr>
          <w:rFonts w:ascii="Times New Roman"/>
          <w:b w:val="false"/>
          <w:i w:val="false"/>
          <w:color w:val="000000"/>
          <w:sz w:val="28"/>
        </w:rPr>
        <w:t>
      4) жер қатынастары жөніндегі және сәулет және қала құрылысы саласындағы уәкілетті органдар өтініш келіп түскен күннен бастап 7 (жеті) жұмыс күні ішінде сұралып отырған жер учаскесін аумақты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60"/>
    <w:bookmarkStart w:name="z80" w:id="61"/>
    <w:p>
      <w:pPr>
        <w:spacing w:after="0"/>
        <w:ind w:left="0"/>
        <w:jc w:val="both"/>
      </w:pPr>
      <w:r>
        <w:rPr>
          <w:rFonts w:ascii="Times New Roman"/>
          <w:b w:val="false"/>
          <w:i w:val="false"/>
          <w:color w:val="000000"/>
          <w:sz w:val="28"/>
        </w:rPr>
        <w:t>
      5) жер комиссиясының қорытындысы жер қатынастары жөніндегі уәкілетті орган жер комиссиясына сұралып отырған жер учаскесін аумақты аймақтарға бөлуге сәйкес мәлімделген нысаналы мақсаты бойынша пайдалану мүмкіндігі туралы ұсынысты берген күннен бастап 2 (екі) жұмыс күні ішінде хаттамалық шешім нысанында үш данада жасалады;</w:t>
      </w:r>
    </w:p>
    <w:bookmarkEnd w:id="61"/>
    <w:bookmarkStart w:name="z81" w:id="62"/>
    <w:p>
      <w:pPr>
        <w:spacing w:after="0"/>
        <w:ind w:left="0"/>
        <w:jc w:val="both"/>
      </w:pPr>
      <w:r>
        <w:rPr>
          <w:rFonts w:ascii="Times New Roman"/>
          <w:b w:val="false"/>
          <w:i w:val="false"/>
          <w:color w:val="000000"/>
          <w:sz w:val="28"/>
        </w:rPr>
        <w:t>
      6)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жібереді:</w:t>
      </w:r>
    </w:p>
    <w:bookmarkEnd w:id="62"/>
    <w:p>
      <w:pPr>
        <w:spacing w:after="0"/>
        <w:ind w:left="0"/>
        <w:jc w:val="both"/>
      </w:pPr>
      <w:r>
        <w:rPr>
          <w:rFonts w:ascii="Times New Roman"/>
          <w:b w:val="false"/>
          <w:i w:val="false"/>
          <w:color w:val="000000"/>
          <w:sz w:val="28"/>
        </w:rPr>
        <w:t>
      Жер комиссиясының оң қорытындысы болған жағдайда – жерге орналастыру жобасын дайындау үшін көрсетілетін қызметті алушыға жолдайды, жер комиссиясының теріс қорытындысы болған жағдайда – жер комиссиясының хаттамалық шешіміне шағымдану мерзімі өткеннен кейін 3 (үш) жұмыс күні ішінде мемлекеттік қызметті көрсетуден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Кенттің, ауылдың, ауылдық округтердің әкімдері шешім (өкім) қабылдаған жағдайда, жер комиссиясының қорытындысы көрсетілетін қызметті берушінің кеңсесіне жіберіледі.</w:t>
      </w:r>
    </w:p>
    <w:p>
      <w:pPr>
        <w:spacing w:after="0"/>
        <w:ind w:left="0"/>
        <w:jc w:val="both"/>
      </w:pPr>
      <w:r>
        <w:rPr>
          <w:rFonts w:ascii="Times New Roman"/>
          <w:b w:val="false"/>
          <w:i w:val="false"/>
          <w:color w:val="000000"/>
          <w:sz w:val="28"/>
        </w:rPr>
        <w:t xml:space="preserve">
      Екінші кезең: жер учаскесіне құқық беру туралы шешім қабылдау және бекітілген жерге орналастыру жобасы келіп түскен күннен бастап 3 (үш) жұмыс күні ішінде сатып алу-сату немесе уақытша (қысқа мерзімді, ұзақ мерзімді) өтеулі (өтеусіз) жер пайдалану шартын жасасу: </w:t>
      </w:r>
    </w:p>
    <w:bookmarkStart w:name="z82" w:id="63"/>
    <w:p>
      <w:pPr>
        <w:spacing w:after="0"/>
        <w:ind w:left="0"/>
        <w:jc w:val="both"/>
      </w:pPr>
      <w:r>
        <w:rPr>
          <w:rFonts w:ascii="Times New Roman"/>
          <w:b w:val="false"/>
          <w:i w:val="false"/>
          <w:color w:val="000000"/>
          <w:sz w:val="28"/>
        </w:rPr>
        <w:t xml:space="preserve">
      7) жер қатынастары жөніндегі уәкілетті органның қызметкері бекітілген жерге орналастыру жобасы келіп түскен күннен бастап 2 (екі) жұмыс күні ішінде және мемлекеттік қызметті көрсетуден бас тарту үшін негіздер болмаған кезде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 </w:t>
      </w:r>
    </w:p>
    <w:bookmarkEnd w:id="63"/>
    <w:bookmarkStart w:name="z83" w:id="64"/>
    <w:p>
      <w:pPr>
        <w:spacing w:after="0"/>
        <w:ind w:left="0"/>
        <w:jc w:val="both"/>
      </w:pPr>
      <w:r>
        <w:rPr>
          <w:rFonts w:ascii="Times New Roman"/>
          <w:b w:val="false"/>
          <w:i w:val="false"/>
          <w:color w:val="000000"/>
          <w:sz w:val="28"/>
        </w:rPr>
        <w:t>
      8) көрсетілетін қызметті берушінің басшысы 1 (бір) жұмыс күні ішінде жер учаскесіне құқық беру туралы шешімге және сатып алу-сату не уақытша (қысқа мерзімді, ұзақ мерзімді) өтеулі (өтеусіз) жер пайдалану шартына қол қояды;</w:t>
      </w:r>
    </w:p>
    <w:bookmarkEnd w:id="64"/>
    <w:bookmarkStart w:name="z84" w:id="65"/>
    <w:p>
      <w:pPr>
        <w:spacing w:after="0"/>
        <w:ind w:left="0"/>
        <w:jc w:val="both"/>
      </w:pPr>
      <w:r>
        <w:rPr>
          <w:rFonts w:ascii="Times New Roman"/>
          <w:b w:val="false"/>
          <w:i w:val="false"/>
          <w:color w:val="000000"/>
          <w:sz w:val="28"/>
        </w:rPr>
        <w:t xml:space="preserve">
      9) көрсетілетін қызметті берушінің кеңсе қызметкері қол қойылған күннен бастап мемлекеттік көрсетілетін қызмет нәтижесін курьер арқылы жібереді; </w:t>
      </w:r>
    </w:p>
    <w:bookmarkEnd w:id="65"/>
    <w:bookmarkStart w:name="z85" w:id="66"/>
    <w:p>
      <w:pPr>
        <w:spacing w:after="0"/>
        <w:ind w:left="0"/>
        <w:jc w:val="both"/>
      </w:pPr>
      <w:r>
        <w:rPr>
          <w:rFonts w:ascii="Times New Roman"/>
          <w:b w:val="false"/>
          <w:i w:val="false"/>
          <w:color w:val="000000"/>
          <w:sz w:val="28"/>
        </w:rPr>
        <w:t xml:space="preserve">
      10) көрсетілетін қызметті алушыға дайын құжаттарды беру Мемлекеттік корпорацияның жұмыс графигіне сәйкес оның немесе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берілген, өкілдің тиісті өкілеттілігі көрсетілген құжаттың негізінде әрекет ететін оның өкілінің жеке басын куәландыратын құжаттар не цифрлық құжаттар сервисінен алынған электрондық құжат (сәйкестендіру үшін) не ұсынылған кезде жүзеге асырылады.</w:t>
      </w:r>
    </w:p>
    <w:bookmarkEnd w:id="66"/>
    <w:bookmarkStart w:name="z86" w:id="67"/>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67"/>
    <w:p>
      <w:pPr>
        <w:spacing w:after="0"/>
        <w:ind w:left="0"/>
        <w:jc w:val="both"/>
      </w:pPr>
      <w:r>
        <w:rPr>
          <w:rFonts w:ascii="Times New Roman"/>
          <w:b w:val="false"/>
          <w:i w:val="false"/>
          <w:color w:val="000000"/>
          <w:sz w:val="28"/>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12 (он екі) жұмыс күні ішінде жер комиссиясының қорытындысын дайындау:</w:t>
      </w:r>
    </w:p>
    <w:bookmarkStart w:name="z87" w:id="6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құжаттарды қабылдайды және оларды көрсетілетін қызметті берушінің басшысына не оны алмастыратын адамға береді;</w:t>
      </w:r>
    </w:p>
    <w:bookmarkEnd w:id="68"/>
    <w:bookmarkStart w:name="z88" w:id="69"/>
    <w:p>
      <w:pPr>
        <w:spacing w:after="0"/>
        <w:ind w:left="0"/>
        <w:jc w:val="both"/>
      </w:pPr>
      <w:r>
        <w:rPr>
          <w:rFonts w:ascii="Times New Roman"/>
          <w:b w:val="false"/>
          <w:i w:val="false"/>
          <w:color w:val="000000"/>
          <w:sz w:val="28"/>
        </w:rPr>
        <w:t>
      2) көрсетілетін қызметті берушінің басшысы не оны алмастыратын адам 1 (бір) жұмыс күні ішінде аумақты аймақтарға бөлуге сәйкес мәлімделген нысаналы мақсаты бойынша сұралып отырған жер учаскесін пайдалану мүмкіндігін айқындау үшін құзыреті шегінде құжаттарды қарайды және жер қатынастары жөніндегі және сәулет және қала құрылысы саласындағы уәкілетті органдарға орындауға жібереді.</w:t>
      </w:r>
    </w:p>
    <w:bookmarkEnd w:id="69"/>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және (немесе) қолдану мерзімі өткен құжаттарды ұсынған жағдайда, сондай-ақ көрсетілетін қызметті алушы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алынып қойылған адамдар тізілімінде тұрса, онда жер қатынастары жөніндегі уәкілетті органның қызметкері 1 (бір) жұмыс күні ішінде өтінішті одан әрі қараудан уәжді бас тартуды дайындайды және жер қатынастары жөніндегі уәкілетті орган басшысының ЭЦҚ-сы қойылған электрондық құжат нысанындағы хабарламаны жеке кабинетке жолдайды.</w:t>
      </w:r>
    </w:p>
    <w:bookmarkStart w:name="z89" w:id="70"/>
    <w:p>
      <w:pPr>
        <w:spacing w:after="0"/>
        <w:ind w:left="0"/>
        <w:jc w:val="both"/>
      </w:pPr>
      <w:r>
        <w:rPr>
          <w:rFonts w:ascii="Times New Roman"/>
          <w:b w:val="false"/>
          <w:i w:val="false"/>
          <w:color w:val="000000"/>
          <w:sz w:val="28"/>
        </w:rPr>
        <w:t>
      3) жер қатынастары жөніндегі және сәулет және қала құрылысы саласындағы уәкілетті органдар өтініш келіп түскен күннен бастап 7 (жеті) жұмыс күні ішінде сұралып отырған жер учаскесін аумақты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70"/>
    <w:bookmarkStart w:name="z90" w:id="71"/>
    <w:p>
      <w:pPr>
        <w:spacing w:after="0"/>
        <w:ind w:left="0"/>
        <w:jc w:val="both"/>
      </w:pPr>
      <w:r>
        <w:rPr>
          <w:rFonts w:ascii="Times New Roman"/>
          <w:b w:val="false"/>
          <w:i w:val="false"/>
          <w:color w:val="000000"/>
          <w:sz w:val="28"/>
        </w:rPr>
        <w:t>
      4) жер комиссиясының қорытындысы жер қатынастары жөніндегі уәкілетті орган жер комиссиясына сұралып отырған жер учаскесін аумақты аймақтарға бөлуге сәйкес мәлімделген нысаналы мақсаты бойынша пайдалану мүмкіндігі туралы ұсынысты берген күннен бастап 2 (екі) жұмыс күні ішінде хаттамалық шешім нысанында үш данада жасалады;</w:t>
      </w:r>
    </w:p>
    <w:bookmarkEnd w:id="71"/>
    <w:bookmarkStart w:name="z91" w:id="72"/>
    <w:p>
      <w:pPr>
        <w:spacing w:after="0"/>
        <w:ind w:left="0"/>
        <w:jc w:val="both"/>
      </w:pPr>
      <w:r>
        <w:rPr>
          <w:rFonts w:ascii="Times New Roman"/>
          <w:b w:val="false"/>
          <w:i w:val="false"/>
          <w:color w:val="000000"/>
          <w:sz w:val="28"/>
        </w:rPr>
        <w:t>
      5)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жібереді:</w:t>
      </w:r>
    </w:p>
    <w:bookmarkEnd w:id="72"/>
    <w:p>
      <w:pPr>
        <w:spacing w:after="0"/>
        <w:ind w:left="0"/>
        <w:jc w:val="both"/>
      </w:pPr>
      <w:r>
        <w:rPr>
          <w:rFonts w:ascii="Times New Roman"/>
          <w:b w:val="false"/>
          <w:i w:val="false"/>
          <w:color w:val="000000"/>
          <w:sz w:val="28"/>
        </w:rPr>
        <w:t>
      Жер комиссиясының оң қорытындысы болған жағдайда – жерге орналастыру жобасын дайындау үшін көрсетілетін қызметті алушыға жолдайды, жер комиссиясының теріс қорытындысы болған жағдайда – мемлекеттік қызметті көрсетуде жер комиссиясының хаттамалық шешіміне шағымдану мерзімі өткеннен кейін үш жұмыс күні ішінде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Кенттің, ауылдың, ауылдық округтердің әкімдері шешім қабылдаған жағдайда, жер комиссиясының қорытындысы көрсетілетін қызметті берушінің кеңсесіне жіберіледі.</w:t>
      </w:r>
    </w:p>
    <w:p>
      <w:pPr>
        <w:spacing w:after="0"/>
        <w:ind w:left="0"/>
        <w:jc w:val="both"/>
      </w:pPr>
      <w:r>
        <w:rPr>
          <w:rFonts w:ascii="Times New Roman"/>
          <w:b w:val="false"/>
          <w:i w:val="false"/>
          <w:color w:val="000000"/>
          <w:sz w:val="28"/>
        </w:rPr>
        <w:t>
      Екінші кезең: бекітілген жерге орналастыру жобасы келіп түскен күннен бастап 3 (үш) жұмыс күні ішінде – жер учаскесіне құқық беру туралы шешім қабылдау және сатып алу-сату немесе уақытша (қысқа мерзімді, ұзақ мерзімді) өтеулі (өтеусіз) жер пайдалану шартын жасасу:</w:t>
      </w:r>
    </w:p>
    <w:bookmarkStart w:name="z92" w:id="73"/>
    <w:p>
      <w:pPr>
        <w:spacing w:after="0"/>
        <w:ind w:left="0"/>
        <w:jc w:val="both"/>
      </w:pPr>
      <w:r>
        <w:rPr>
          <w:rFonts w:ascii="Times New Roman"/>
          <w:b w:val="false"/>
          <w:i w:val="false"/>
          <w:color w:val="000000"/>
          <w:sz w:val="28"/>
        </w:rPr>
        <w:t>
      6) жер қатынастары жөніндегі уәкілетті органның жұмыскері бекітілген жерге орналастыру жобасы келіп түскен күннен бастап 2 (екі) жұмыс күні ішінде және мемлекеттік қызметті көрсетуден бас тарту үшін негіздер болмаған кезде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w:t>
      </w:r>
    </w:p>
    <w:bookmarkEnd w:id="73"/>
    <w:p>
      <w:pPr>
        <w:spacing w:after="0"/>
        <w:ind w:left="0"/>
        <w:jc w:val="both"/>
      </w:pPr>
      <w:r>
        <w:rPr>
          <w:rFonts w:ascii="Times New Roman"/>
          <w:b w:val="false"/>
          <w:i w:val="false"/>
          <w:color w:val="000000"/>
          <w:sz w:val="28"/>
        </w:rPr>
        <w:t>
      Пайдалы қазбаларды өндіру, жер қойнауы кеңістігін пайдалану бойынша операцияларды жүргізу үшін қажетті инженерлік, көліктік және өзге де инфрақұрылымды салу және (немесе) орналастыру үшін жерлер беруді жер учаскесінің орналасқан жері бойынша жергілікті атқарушы орган жүзеге асырады;</w:t>
      </w:r>
    </w:p>
    <w:bookmarkStart w:name="z93" w:id="74"/>
    <w:p>
      <w:pPr>
        <w:spacing w:after="0"/>
        <w:ind w:left="0"/>
        <w:jc w:val="both"/>
      </w:pPr>
      <w:r>
        <w:rPr>
          <w:rFonts w:ascii="Times New Roman"/>
          <w:b w:val="false"/>
          <w:i w:val="false"/>
          <w:color w:val="000000"/>
          <w:sz w:val="28"/>
        </w:rPr>
        <w:t>
      7) көрсетілетін қызметті берушінің басшысы 1 (бір) жұмыс күні ішінде жер учаскесіне құқық беру туралы шешімге және сатып алу-сату не уақытша (қысқа мерзімді, ұзақ мерзімді) өтеулі (өтеусіз) жер пайдалану шартына қол қояды;</w:t>
      </w:r>
    </w:p>
    <w:bookmarkEnd w:id="74"/>
    <w:bookmarkStart w:name="z94" w:id="75"/>
    <w:p>
      <w:pPr>
        <w:spacing w:after="0"/>
        <w:ind w:left="0"/>
        <w:jc w:val="both"/>
      </w:pPr>
      <w:r>
        <w:rPr>
          <w:rFonts w:ascii="Times New Roman"/>
          <w:b w:val="false"/>
          <w:i w:val="false"/>
          <w:color w:val="000000"/>
          <w:sz w:val="28"/>
        </w:rPr>
        <w:t>
      8) көрсетілетін қызметті берушінің кеңсе қызметкері қол қойылған күннен бастап мемлекеттік көрсетілетін қызмет нәтижесін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учаскесіне құқық беру туралы шешім қабылдайды және сатып алу-сату немесе уақытша (қысқа мерзімді, ұзақ мерзімді) өтеулі (өтеусіз) жер пайдалану шартын жасасады не мемлекеттік қызметті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адамның ЭЦҚ-сы қойылған электрондық құжат нысанында көрсетілетін қызметті алушының "жеке кабинетіне" жіберіледі не Мемлекеттік корпорация арқылы беріледі.</w:t>
      </w:r>
    </w:p>
    <w:bookmarkStart w:name="z96" w:id="76"/>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76"/>
    <w:bookmarkStart w:name="z97" w:id="77"/>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77"/>
    <w:bookmarkStart w:name="z98" w:id="78"/>
    <w:p>
      <w:pPr>
        <w:spacing w:after="0"/>
        <w:ind w:left="0"/>
        <w:jc w:val="both"/>
      </w:pPr>
      <w:r>
        <w:rPr>
          <w:rFonts w:ascii="Times New Roman"/>
          <w:b w:val="false"/>
          <w:i w:val="false"/>
          <w:color w:val="000000"/>
          <w:sz w:val="28"/>
        </w:rPr>
        <w:t>
      11.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78"/>
    <w:bookmarkStart w:name="z99" w:id="79"/>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79"/>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00" w:id="8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80"/>
    <w:bookmarkStart w:name="z101" w:id="81"/>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bookmarkStart w:name="z102" w:id="82"/>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2"/>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Start w:name="z103" w:id="83"/>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83"/>
    <w:bookmarkStart w:name="z104" w:id="8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4"/>
    <w:bookmarkStart w:name="z105" w:id="8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85"/>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күннен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bookmarkStart w:name="z106" w:id="86"/>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(аукциондарды) өткізуді талап </w:t>
            </w:r>
            <w:r>
              <w:br/>
            </w:r>
            <w:r>
              <w:rPr>
                <w:rFonts w:ascii="Times New Roman"/>
                <w:b w:val="false"/>
                <w:i w:val="false"/>
                <w:color w:val="000000"/>
                <w:sz w:val="20"/>
              </w:rPr>
              <w:t xml:space="preserve">етпейтін мемлекет меншігіндегі </w:t>
            </w:r>
            <w:r>
              <w:br/>
            </w:r>
            <w:r>
              <w:rPr>
                <w:rFonts w:ascii="Times New Roman"/>
                <w:b w:val="false"/>
                <w:i w:val="false"/>
                <w:color w:val="000000"/>
                <w:sz w:val="20"/>
              </w:rPr>
              <w:t xml:space="preserve">жер учаскелеріне құқықтарды </w:t>
            </w:r>
            <w:r>
              <w:br/>
            </w:r>
            <w:r>
              <w:rPr>
                <w:rFonts w:ascii="Times New Roman"/>
                <w:b w:val="false"/>
                <w:i w:val="false"/>
                <w:color w:val="000000"/>
                <w:sz w:val="20"/>
              </w:rPr>
              <w:t xml:space="preserve">алу"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08" w:id="87"/>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көрсетілетін қызметіне қойылатын негізгі талаптардың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облыстық маңызы бар қалалардың (оның әкімшілік бағынысына берілген аумақтағы), аудандардың жергілікті атқарушы органдары және кенттердің, ауылдардың, ауылдық округтердің әкімдері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сұралып отырған жер учаскесін аумақты аймақтарға бөлуге сәйкес мәлімделген нысаналы мақсаты бойынша пайдалану мүмкіндігін айқындау, жер учаскесін алдын ала таңдау, жер комиссиясының қорытындысын дайындау – 12 (он екі) жұмыс күні ішінде;</w:t>
            </w:r>
          </w:p>
          <w:p>
            <w:pPr>
              <w:spacing w:after="20"/>
              <w:ind w:left="20"/>
              <w:jc w:val="both"/>
            </w:pPr>
            <w:r>
              <w:rPr>
                <w:rFonts w:ascii="Times New Roman"/>
                <w:b w:val="false"/>
                <w:i w:val="false"/>
                <w:color w:val="000000"/>
                <w:sz w:val="20"/>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беру туралы шешім және сатып алу-сату не уақытша (қысқа мерзімді, ұзақ мерзімді) өтеулі (өтеусіз) жер пайдалану шартын жасасу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 – дүйсенбіден бастап жұманы қоса алғанда түскі үзіліссіз сағат 9.00-ден 18.00-ге дейін, Мемлекеттік корпорацияның халыққа қызмет көрсететін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кезең: әуеайлақ маңындағы аумақта орналасқан жер учаскесі берілген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 беру қағидаларына сәйкес берілетін әуе кемелерінің ұші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xml:space="preserve">
1. Қазақстан Республикасы Кәсіпкерлік кодексінің </w:t>
            </w:r>
            <w:r>
              <w:rPr>
                <w:rFonts w:ascii="Times New Roman"/>
                <w:b w:val="false"/>
                <w:i w:val="false"/>
                <w:color w:val="000000"/>
                <w:sz w:val="20"/>
              </w:rPr>
              <w:t>284-бабына</w:t>
            </w:r>
            <w:r>
              <w:rPr>
                <w:rFonts w:ascii="Times New Roman"/>
                <w:b w:val="false"/>
                <w:i w:val="false"/>
                <w:color w:val="000000"/>
                <w:sz w:val="20"/>
              </w:rPr>
              <w:t xml:space="preserve"> сәйкес инвестициялық жобаларды іске асыру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"Сауда-саттықты (аукциондарды) өткізуді талап етпейтін мемлекеттік меншіктегі жер учаскелеріне құқықтарды алу" мемлекеттік қызметін көрсету қағидаларына (бұдан әрі – Қағидалар) 2-қосымшаға сәйкес нысан бойынша сауда-саттықты (аукциондарды) өткізуді талап етпейтін мемлекеттік меншіктегі жер учаскелеріне құқықтар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учаскелерін мемлекеттік меншіктен беру үшін инвестициялық жобаны айқындау туралы шешім.</w:t>
            </w:r>
          </w:p>
          <w:p>
            <w:pPr>
              <w:spacing w:after="20"/>
              <w:ind w:left="20"/>
              <w:jc w:val="both"/>
            </w:pPr>
            <w:r>
              <w:rPr>
                <w:rFonts w:ascii="Times New Roman"/>
                <w:b w:val="false"/>
                <w:i w:val="false"/>
                <w:color w:val="000000"/>
                <w:sz w:val="20"/>
              </w:rPr>
              <w:t>
2. Өздеріне меншік құқығымен және (немесе) өзге де заттық құқықтармен тиесілі ғимараттарды (құрылыстарды, құрылысжайларды) пайдалану және күтіп-ұстау үшін, оның ішінде іргелес аумақтағы ғимараттарды (құрылыстарды, құрылысжайларды) кеңейту және реконструкциялау үшін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xml:space="preserve">
3. Қазақстан Республикасы Жер кодексінің (бұдан әрі – Кодекс)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мақсаттары үшін олар бұрын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егжей-тегжейлі жоспарлау жобасына сәйкес жоспарланған құрылыс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іздестіру жұмыстарын жүргізуге рұқсат.</w:t>
            </w:r>
          </w:p>
          <w:p>
            <w:pPr>
              <w:spacing w:after="20"/>
              <w:ind w:left="20"/>
              <w:jc w:val="both"/>
            </w:pPr>
            <w:r>
              <w:rPr>
                <w:rFonts w:ascii="Times New Roman"/>
                <w:b w:val="false"/>
                <w:i w:val="false"/>
                <w:color w:val="000000"/>
                <w:sz w:val="20"/>
              </w:rPr>
              <w:t>
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елді мекеннен тыс жерде орналасқан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5. Кондоминиум объектісін пайдалану және күтіп-ұстау үшін кондоминиум қатысушылары:</w:t>
            </w:r>
          </w:p>
          <w:p>
            <w:pPr>
              <w:spacing w:after="20"/>
              <w:ind w:left="20"/>
              <w:jc w:val="both"/>
            </w:pPr>
            <w:r>
              <w:rPr>
                <w:rFonts w:ascii="Times New Roman"/>
                <w:b w:val="false"/>
                <w:i w:val="false"/>
                <w:color w:val="000000"/>
                <w:sz w:val="20"/>
              </w:rPr>
              <w:t>
1)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кондоминиум құру туралы хаттама;</w:t>
            </w:r>
          </w:p>
          <w:p>
            <w:pPr>
              <w:spacing w:after="20"/>
              <w:ind w:left="20"/>
              <w:jc w:val="both"/>
            </w:pPr>
            <w:r>
              <w:rPr>
                <w:rFonts w:ascii="Times New Roman"/>
                <w:b w:val="false"/>
                <w:i w:val="false"/>
                <w:color w:val="000000"/>
                <w:sz w:val="20"/>
              </w:rPr>
              <w:t>
4) кондоминиум объектісін пайдалану және күтіп ұстау туралы көппәтерлі тұрғын үйлер тұрғындарының жалпы жиналысының хаттамасы.</w:t>
            </w:r>
          </w:p>
          <w:p>
            <w:pPr>
              <w:spacing w:after="20"/>
              <w:ind w:left="20"/>
              <w:jc w:val="both"/>
            </w:pPr>
            <w:r>
              <w:rPr>
                <w:rFonts w:ascii="Times New Roman"/>
                <w:b w:val="false"/>
                <w:i w:val="false"/>
                <w:color w:val="000000"/>
                <w:sz w:val="20"/>
              </w:rPr>
              <w:t xml:space="preserve">
6.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қойнауын пайдалануға арналған келісімшарт;</w:t>
            </w:r>
          </w:p>
          <w:p>
            <w:pPr>
              <w:spacing w:after="20"/>
              <w:ind w:left="20"/>
              <w:jc w:val="both"/>
            </w:pPr>
            <w:r>
              <w:rPr>
                <w:rFonts w:ascii="Times New Roman"/>
                <w:b w:val="false"/>
                <w:i w:val="false"/>
                <w:color w:val="000000"/>
                <w:sz w:val="20"/>
              </w:rPr>
              <w:t>
4) жер учаскесін беру жоғары тұрған атқарушы органның құзыретіне кірген жағдайда – төмен тұрған жергілікті атқарушы органның жер учаскесіне құқық беру мүмкіндігі туралы шешімі.</w:t>
            </w:r>
          </w:p>
          <w:p>
            <w:pPr>
              <w:spacing w:after="20"/>
              <w:ind w:left="20"/>
              <w:jc w:val="both"/>
            </w:pPr>
            <w:r>
              <w:rPr>
                <w:rFonts w:ascii="Times New Roman"/>
                <w:b w:val="false"/>
                <w:i w:val="false"/>
                <w:color w:val="000000"/>
                <w:sz w:val="20"/>
              </w:rPr>
              <w:t>
7. Арнайы экономикалық аймақтың немесе республикалық немесе өңірлік маңызы бар индустриялық аймақтың қатысушысы,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арнайы экономикалық аймақтың немесе индустриялық аймақтың қатысушысының мәртебесін растаушы құжат. 8. Жасанды құрылысжайлар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су шаруашылығы және қоршаған ортаны қорғау органдарының жер учаскесінің орналасқан жерінің координаттары бар қорытындылары;</w:t>
            </w:r>
          </w:p>
          <w:p>
            <w:pPr>
              <w:spacing w:after="20"/>
              <w:ind w:left="20"/>
              <w:jc w:val="both"/>
            </w:pPr>
            <w:r>
              <w:rPr>
                <w:rFonts w:ascii="Times New Roman"/>
                <w:b w:val="false"/>
                <w:i w:val="false"/>
                <w:color w:val="000000"/>
                <w:sz w:val="20"/>
              </w:rPr>
              <w:t>
9. Теміржол, автомобиль, теңіз және ішкі су, әуе, құбыр көлігінің мұқтаждықтары үшін, байланыс және энергетика мұқтаждары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теміржол, автомобиль, теңіз және ішкі су, әуе, құбыр көлігі және байланыс және энергетика уәкілетті органдарының келісуі.</w:t>
            </w:r>
          </w:p>
          <w:p>
            <w:pPr>
              <w:spacing w:after="20"/>
              <w:ind w:left="20"/>
              <w:jc w:val="both"/>
            </w:pPr>
            <w:r>
              <w:rPr>
                <w:rFonts w:ascii="Times New Roman"/>
                <w:b w:val="false"/>
                <w:i w:val="false"/>
                <w:color w:val="000000"/>
                <w:sz w:val="20"/>
              </w:rPr>
              <w:t xml:space="preserve">
10. Кодекстің 107-бабы </w:t>
            </w:r>
            <w:r>
              <w:rPr>
                <w:rFonts w:ascii="Times New Roman"/>
                <w:b w:val="false"/>
                <w:i w:val="false"/>
                <w:color w:val="000000"/>
                <w:sz w:val="20"/>
              </w:rPr>
              <w:t>3-тармағының</w:t>
            </w:r>
            <w:r>
              <w:rPr>
                <w:rFonts w:ascii="Times New Roman"/>
                <w:b w:val="false"/>
                <w:i w:val="false"/>
                <w:color w:val="000000"/>
                <w:sz w:val="20"/>
              </w:rPr>
              <w:t xml:space="preserve"> бесінші бөлігінің</w:t>
            </w:r>
          </w:p>
          <w:p>
            <w:pPr>
              <w:spacing w:after="20"/>
              <w:ind w:left="20"/>
              <w:jc w:val="both"/>
            </w:pPr>
            <w:r>
              <w:rPr>
                <w:rFonts w:ascii="Times New Roman"/>
                <w:b w:val="false"/>
                <w:i w:val="false"/>
                <w:color w:val="000000"/>
                <w:sz w:val="20"/>
              </w:rPr>
              <w:t>
8) тармақшасына сәйкес халықтың мұқтаждықтарын қанағаттандыруға арналған ортақ пайдаланылатын объектілер (су құбырлары, жылу трассалары, тазарту құрылысжайлары және басқа да инженерлік-коммуникациялық желілер мен жүйелер, қатты тұрмыстық қалдықтарды бөлек жинауға арналған инфрақұрылым) үшін, сондай-ақ арнайы мақсаттағы объектілер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коммуникациялардың өту схемасы.</w:t>
            </w:r>
          </w:p>
          <w:p>
            <w:pPr>
              <w:spacing w:after="20"/>
              <w:ind w:left="20"/>
              <w:jc w:val="both"/>
            </w:pPr>
            <w:r>
              <w:rPr>
                <w:rFonts w:ascii="Times New Roman"/>
                <w:b w:val="false"/>
                <w:i w:val="false"/>
                <w:color w:val="000000"/>
                <w:sz w:val="20"/>
              </w:rPr>
              <w:t xml:space="preserve">
11.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қосалқы шаруашылық, бақ өсіру, саяжай құрылысын жүргізу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12. Жекеше орман өсіру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орман өсіру жоспары мен жобасы.</w:t>
            </w:r>
          </w:p>
          <w:p>
            <w:pPr>
              <w:spacing w:after="20"/>
              <w:ind w:left="20"/>
              <w:jc w:val="both"/>
            </w:pPr>
            <w:r>
              <w:rPr>
                <w:rFonts w:ascii="Times New Roman"/>
                <w:b w:val="false"/>
                <w:i w:val="false"/>
                <w:color w:val="000000"/>
                <w:sz w:val="20"/>
              </w:rPr>
              <w:t>
13.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xml:space="preserve">
14.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сызбасы (жоспары).</w:t>
            </w:r>
          </w:p>
          <w:p>
            <w:pPr>
              <w:spacing w:after="20"/>
              <w:ind w:left="20"/>
              <w:jc w:val="both"/>
            </w:pPr>
            <w:r>
              <w:rPr>
                <w:rFonts w:ascii="Times New Roman"/>
                <w:b w:val="false"/>
                <w:i w:val="false"/>
                <w:color w:val="000000"/>
                <w:sz w:val="20"/>
              </w:rPr>
              <w:t>
15. Жекеше әріптестер мемлекеттік-жекешелік әріптестік жобаларын не концессионерлер концессиялық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16. Әлеуметтік-кәсіпкерлік корпорациялар инвестициялық және инновациялық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әлеуметтік-кәсіпкерлік коорпорациялар орандарының олардың құзіретіне сәйкес инвестициялық және инновациялық жобаны іске асыру туралы шешімі.</w:t>
            </w:r>
          </w:p>
          <w:p>
            <w:pPr>
              <w:spacing w:after="20"/>
              <w:ind w:left="20"/>
              <w:jc w:val="both"/>
            </w:pPr>
            <w:r>
              <w:rPr>
                <w:rFonts w:ascii="Times New Roman"/>
                <w:b w:val="false"/>
                <w:i w:val="false"/>
                <w:color w:val="000000"/>
                <w:sz w:val="20"/>
              </w:rPr>
              <w:t>
17. Өнеркәсіптік-инновациялық қызмет субъектілері өнеркәсіптік-инновациялық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xml:space="preserve">
18. Кодекстің 101-бабының </w:t>
            </w:r>
            <w:r>
              <w:rPr>
                <w:rFonts w:ascii="Times New Roman"/>
                <w:b w:val="false"/>
                <w:i w:val="false"/>
                <w:color w:val="000000"/>
                <w:sz w:val="20"/>
              </w:rPr>
              <w:t>3-тармағына</w:t>
            </w:r>
            <w:r>
              <w:rPr>
                <w:rFonts w:ascii="Times New Roman"/>
                <w:b w:val="false"/>
                <w:i w:val="false"/>
                <w:color w:val="000000"/>
                <w:sz w:val="20"/>
              </w:rPr>
              <w:t xml:space="preserve"> сәйкес қатысушылар (мүшелер) құрамынан шыққан кезде шаруашылық серіктестігінің немесе өндірістік кооперативтің қатысушылары (мүшелері):</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қатысушылардың жалпы жиналысының құрамнан шығу туралы хаттамасы.</w:t>
            </w:r>
          </w:p>
          <w:p>
            <w:pPr>
              <w:spacing w:after="20"/>
              <w:ind w:left="20"/>
              <w:jc w:val="both"/>
            </w:pPr>
            <w:r>
              <w:rPr>
                <w:rFonts w:ascii="Times New Roman"/>
                <w:b w:val="false"/>
                <w:i w:val="false"/>
                <w:color w:val="000000"/>
                <w:sz w:val="20"/>
              </w:rPr>
              <w:t>
19. Қазақстан Республикасының инвестициялар саласындағы заңнамасына сәйкес жасалған келісімшарт негізінде мемлекеттік заттай гранттар ретінде:</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уәкілетті орган мен көрсетілетін қызметті алушы арасында жасалған инвестицияларды жүзеге асыруды және инвестициялық преференциялар беруді көздейтін инвестициялық жобаны іске асыруға арналған модельдік келісімшарт;</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20. Бекітіліп берілген балық шаруашылығы су айдынына және (немесе) учаскесіне іргелес жер учаскелерінде балық шаруашылығы объектілерін және оларды күтіп-ұстауға арналған коммуникацияларды орналастыру үшін, күрделі құрылыссыз балық шаруашылығын жүргізу мақсатында:</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сұратылып отырған жер учаскесінің схемасы (жоспары);</w:t>
            </w:r>
          </w:p>
          <w:p>
            <w:pPr>
              <w:spacing w:after="20"/>
              <w:ind w:left="20"/>
              <w:jc w:val="both"/>
            </w:pPr>
            <w:r>
              <w:rPr>
                <w:rFonts w:ascii="Times New Roman"/>
                <w:b w:val="false"/>
                <w:i w:val="false"/>
                <w:color w:val="000000"/>
                <w:sz w:val="20"/>
              </w:rPr>
              <w:t>
3) балық шаруашылығы су айдынын және (немесе) учаскесін бекітіп беру туралы шешімнің көшірмесі;</w:t>
            </w:r>
          </w:p>
          <w:p>
            <w:pPr>
              <w:spacing w:after="20"/>
              <w:ind w:left="20"/>
              <w:jc w:val="both"/>
            </w:pPr>
            <w:r>
              <w:rPr>
                <w:rFonts w:ascii="Times New Roman"/>
                <w:b w:val="false"/>
                <w:i w:val="false"/>
                <w:color w:val="000000"/>
                <w:sz w:val="20"/>
              </w:rPr>
              <w:t>
4) балық шаруашылығын жүргізуге арналған шарттың көшірмесі. Екінші кезең: бекітілген жерге орналастыру жобасы және жерге орналастыру жобасын бекіту туралы бұйрық.</w:t>
            </w:r>
          </w:p>
          <w:p>
            <w:pPr>
              <w:spacing w:after="20"/>
              <w:ind w:left="20"/>
              <w:jc w:val="both"/>
            </w:pPr>
            <w:r>
              <w:rPr>
                <w:rFonts w:ascii="Times New Roman"/>
                <w:b w:val="false"/>
                <w:i w:val="false"/>
                <w:color w:val="000000"/>
                <w:sz w:val="20"/>
              </w:rPr>
              <w:t>
Портал арқылы жүгінген жағдайда тізбеде көрсетілген құжаттар элоктрондық құжаттар көшірмесі ретінде ұсынылады.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w:t>
            </w:r>
          </w:p>
          <w:p>
            <w:pPr>
              <w:spacing w:after="20"/>
              <w:ind w:left="20"/>
              <w:jc w:val="both"/>
            </w:pPr>
            <w:r>
              <w:rPr>
                <w:rFonts w:ascii="Times New Roman"/>
                <w:b w:val="false"/>
                <w:i w:val="false"/>
                <w:color w:val="000000"/>
                <w:sz w:val="20"/>
              </w:rPr>
              <w:t>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4) көрсетілетін қызметті алушы Кодекстің </w:t>
            </w:r>
            <w:r>
              <w:rPr>
                <w:rFonts w:ascii="Times New Roman"/>
                <w:b w:val="false"/>
                <w:i w:val="false"/>
                <w:color w:val="000000"/>
                <w:sz w:val="20"/>
              </w:rPr>
              <w:t>92</w:t>
            </w:r>
            <w:r>
              <w:rPr>
                <w:rFonts w:ascii="Times New Roman"/>
                <w:b w:val="false"/>
                <w:i w:val="false"/>
                <w:color w:val="000000"/>
                <w:sz w:val="20"/>
              </w:rPr>
              <w:t xml:space="preserve"> және </w:t>
            </w:r>
            <w:r>
              <w:rPr>
                <w:rFonts w:ascii="Times New Roman"/>
                <w:b w:val="false"/>
                <w:i w:val="false"/>
                <w:color w:val="000000"/>
                <w:sz w:val="20"/>
              </w:rPr>
              <w:t>93-баптарына</w:t>
            </w:r>
            <w:r>
              <w:rPr>
                <w:rFonts w:ascii="Times New Roman"/>
                <w:b w:val="false"/>
                <w:i w:val="false"/>
                <w:color w:val="000000"/>
                <w:sz w:val="20"/>
              </w:rPr>
              <w:t xml:space="preserve"> сәйкес заңды күшіне енген сот шешімінің негізінде жер учаскелері мәжбүрлеп алынып қойылған адамдар тізілімінде тұрған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(аукциондарды) өткізуді талап </w:t>
            </w:r>
            <w:r>
              <w:br/>
            </w:r>
            <w:r>
              <w:rPr>
                <w:rFonts w:ascii="Times New Roman"/>
                <w:b w:val="false"/>
                <w:i w:val="false"/>
                <w:color w:val="000000"/>
                <w:sz w:val="20"/>
              </w:rPr>
              <w:t xml:space="preserve">етпейтін мемлекет меншігіндегі </w:t>
            </w:r>
            <w:r>
              <w:br/>
            </w:r>
            <w:r>
              <w:rPr>
                <w:rFonts w:ascii="Times New Roman"/>
                <w:b w:val="false"/>
                <w:i w:val="false"/>
                <w:color w:val="000000"/>
                <w:sz w:val="20"/>
              </w:rPr>
              <w:t xml:space="preserve">жер учаскелеріне құқықтар алу"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 әкіміне</w:t>
            </w:r>
            <w:r>
              <w:br/>
            </w:r>
            <w:r>
              <w:rPr>
                <w:rFonts w:ascii="Times New Roman"/>
                <w:b w:val="false"/>
                <w:i w:val="false"/>
                <w:color w:val="000000"/>
                <w:sz w:val="20"/>
              </w:rPr>
              <w:t xml:space="preserve">(облыстық маңызы бар, </w:t>
            </w:r>
            <w:r>
              <w:br/>
            </w:r>
            <w:r>
              <w:rPr>
                <w:rFonts w:ascii="Times New Roman"/>
                <w:b w:val="false"/>
                <w:i w:val="false"/>
                <w:color w:val="000000"/>
                <w:sz w:val="20"/>
              </w:rPr>
              <w:t xml:space="preserve">қаланың, (оның әкімшілік </w:t>
            </w:r>
            <w:r>
              <w:br/>
            </w:r>
            <w:r>
              <w:rPr>
                <w:rFonts w:ascii="Times New Roman"/>
                <w:b w:val="false"/>
                <w:i w:val="false"/>
                <w:color w:val="000000"/>
                <w:sz w:val="20"/>
              </w:rPr>
              <w:t xml:space="preserve">бағынысына берілген </w:t>
            </w:r>
            <w:r>
              <w:br/>
            </w:r>
            <w:r>
              <w:rPr>
                <w:rFonts w:ascii="Times New Roman"/>
                <w:b w:val="false"/>
                <w:i w:val="false"/>
                <w:color w:val="000000"/>
                <w:sz w:val="20"/>
              </w:rPr>
              <w:t xml:space="preserve">аумақтағы) ауданның және </w:t>
            </w:r>
            <w:r>
              <w:br/>
            </w:r>
            <w:r>
              <w:rPr>
                <w:rFonts w:ascii="Times New Roman"/>
                <w:b w:val="false"/>
                <w:i w:val="false"/>
                <w:color w:val="000000"/>
                <w:sz w:val="20"/>
              </w:rPr>
              <w:t xml:space="preserve">кенттің, ауылдың, ауылдық </w:t>
            </w:r>
            <w:r>
              <w:br/>
            </w:r>
            <w:r>
              <w:rPr>
                <w:rFonts w:ascii="Times New Roman"/>
                <w:b w:val="false"/>
                <w:i w:val="false"/>
                <w:color w:val="000000"/>
                <w:sz w:val="20"/>
              </w:rPr>
              <w:t xml:space="preserve">округтің) </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жерінің мекенжайы </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(жеке тұлғалар үшін))</w:t>
            </w:r>
          </w:p>
        </w:tc>
      </w:tr>
    </w:tbl>
    <w:bookmarkStart w:name="z110" w:id="88"/>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 алуға арналған өтініш</w:t>
      </w:r>
    </w:p>
    <w:bookmarkEnd w:id="88"/>
    <w:p>
      <w:pPr>
        <w:spacing w:after="0"/>
        <w:ind w:left="0"/>
        <w:jc w:val="both"/>
      </w:pPr>
      <w:r>
        <w:rPr>
          <w:rFonts w:ascii="Times New Roman"/>
          <w:b w:val="false"/>
          <w:i w:val="false"/>
          <w:color w:val="000000"/>
          <w:sz w:val="28"/>
        </w:rPr>
        <w:t xml:space="preserve">
      ________________________________________________________ негізінде </w:t>
      </w:r>
    </w:p>
    <w:p>
      <w:pPr>
        <w:spacing w:after="0"/>
        <w:ind w:left="0"/>
        <w:jc w:val="both"/>
      </w:pPr>
      <w:r>
        <w:rPr>
          <w:rFonts w:ascii="Times New Roman"/>
          <w:b w:val="false"/>
          <w:i w:val="false"/>
          <w:color w:val="000000"/>
          <w:sz w:val="28"/>
        </w:rPr>
        <w:t xml:space="preserve">
      (негізді көрсету) </w:t>
      </w:r>
    </w:p>
    <w:p>
      <w:pPr>
        <w:spacing w:after="0"/>
        <w:ind w:left="0"/>
        <w:jc w:val="both"/>
      </w:pPr>
      <w:r>
        <w:rPr>
          <w:rFonts w:ascii="Times New Roman"/>
          <w:b w:val="false"/>
          <w:i w:val="false"/>
          <w:color w:val="000000"/>
          <w:sz w:val="28"/>
        </w:rPr>
        <w:t xml:space="preserve">
      ___________________________________________________________ үшін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алаңы ____________ гектар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(жер учаскесінің мекенжайы (орналасқан жері) </w:t>
      </w:r>
    </w:p>
    <w:p>
      <w:pPr>
        <w:spacing w:after="0"/>
        <w:ind w:left="0"/>
        <w:jc w:val="both"/>
      </w:pPr>
      <w:r>
        <w:rPr>
          <w:rFonts w:ascii="Times New Roman"/>
          <w:b w:val="false"/>
          <w:i w:val="false"/>
          <w:color w:val="000000"/>
          <w:sz w:val="28"/>
        </w:rPr>
        <w:t xml:space="preserve">
      _____________________________________________________ орналасқан жер </w:t>
      </w:r>
    </w:p>
    <w:p>
      <w:pPr>
        <w:spacing w:after="0"/>
        <w:ind w:left="0"/>
        <w:jc w:val="both"/>
      </w:pPr>
      <w:r>
        <w:rPr>
          <w:rFonts w:ascii="Times New Roman"/>
          <w:b w:val="false"/>
          <w:i w:val="false"/>
          <w:color w:val="000000"/>
          <w:sz w:val="28"/>
        </w:rPr>
        <w:t xml:space="preserve">
      учаскесіне уақытша өтеулі/өтеусіз жер пайдалану, жеке меншік (керегінің астын сызу) </w:t>
      </w:r>
    </w:p>
    <w:p>
      <w:pPr>
        <w:spacing w:after="0"/>
        <w:ind w:left="0"/>
        <w:jc w:val="both"/>
      </w:pPr>
      <w:r>
        <w:rPr>
          <w:rFonts w:ascii="Times New Roman"/>
          <w:b w:val="false"/>
          <w:i w:val="false"/>
          <w:color w:val="000000"/>
          <w:sz w:val="28"/>
        </w:rPr>
        <w:t xml:space="preserve">
      құқығын беруіңізді сұраймын. </w:t>
      </w:r>
    </w:p>
    <w:p>
      <w:pPr>
        <w:spacing w:after="0"/>
        <w:ind w:left="0"/>
        <w:jc w:val="both"/>
      </w:pPr>
      <w:r>
        <w:rPr>
          <w:rFonts w:ascii="Times New Roman"/>
          <w:b w:val="false"/>
          <w:i w:val="false"/>
          <w:color w:val="000000"/>
          <w:sz w:val="28"/>
        </w:rPr>
        <w:t xml:space="preserve">
      Дербес деректерімді және "Сауда-саттықты (аукциондарды) өткізуді талап етпейтін </w:t>
      </w:r>
    </w:p>
    <w:p>
      <w:pPr>
        <w:spacing w:after="0"/>
        <w:ind w:left="0"/>
        <w:jc w:val="both"/>
      </w:pPr>
      <w:r>
        <w:rPr>
          <w:rFonts w:ascii="Times New Roman"/>
          <w:b w:val="false"/>
          <w:i w:val="false"/>
          <w:color w:val="000000"/>
          <w:sz w:val="28"/>
        </w:rPr>
        <w:t xml:space="preserve">
      мемлекет меншігіндегі жер учаскелеріне құқықтарды алу" мемлекеттік қызметін алу </w:t>
      </w:r>
    </w:p>
    <w:p>
      <w:pPr>
        <w:spacing w:after="0"/>
        <w:ind w:left="0"/>
        <w:jc w:val="both"/>
      </w:pPr>
      <w:r>
        <w:rPr>
          <w:rFonts w:ascii="Times New Roman"/>
          <w:b w:val="false"/>
          <w:i w:val="false"/>
          <w:color w:val="000000"/>
          <w:sz w:val="28"/>
        </w:rPr>
        <w:t xml:space="preserve">
      үшін қажетті заңмен қорғалатын құпияны құрайтын мәліметтерді жинауға және </w:t>
      </w:r>
    </w:p>
    <w:p>
      <w:pPr>
        <w:spacing w:after="0"/>
        <w:ind w:left="0"/>
        <w:jc w:val="both"/>
      </w:pPr>
      <w:r>
        <w:rPr>
          <w:rFonts w:ascii="Times New Roman"/>
          <w:b w:val="false"/>
          <w:i w:val="false"/>
          <w:color w:val="000000"/>
          <w:sz w:val="28"/>
        </w:rPr>
        <w:t xml:space="preserve">
      өңдеуге, оның ішінде үшінші тұлғаларға беруге келісім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 xml:space="preserve">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 xml:space="preserve">
      почтасы, телефон нөмірі. </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 </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(аукциондарды) өткізуді талап </w:t>
            </w:r>
            <w:r>
              <w:br/>
            </w:r>
            <w:r>
              <w:rPr>
                <w:rFonts w:ascii="Times New Roman"/>
                <w:b w:val="false"/>
                <w:i w:val="false"/>
                <w:color w:val="000000"/>
                <w:sz w:val="20"/>
              </w:rPr>
              <w:t xml:space="preserve">етпейтін мемлекет меншігіндегі </w:t>
            </w:r>
            <w:r>
              <w:br/>
            </w:r>
            <w:r>
              <w:rPr>
                <w:rFonts w:ascii="Times New Roman"/>
                <w:b w:val="false"/>
                <w:i w:val="false"/>
                <w:color w:val="000000"/>
                <w:sz w:val="20"/>
              </w:rPr>
              <w:t xml:space="preserve">жер учаскелеріне құқықтарды </w:t>
            </w:r>
            <w:r>
              <w:br/>
            </w:r>
            <w:r>
              <w:rPr>
                <w:rFonts w:ascii="Times New Roman"/>
                <w:b w:val="false"/>
                <w:i w:val="false"/>
                <w:color w:val="000000"/>
                <w:sz w:val="20"/>
              </w:rPr>
              <w:t xml:space="preserve">алу"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89"/>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89"/>
    <w:p>
      <w:pPr>
        <w:spacing w:after="0"/>
        <w:ind w:left="0"/>
        <w:jc w:val="both"/>
      </w:pPr>
      <w:r>
        <w:rPr>
          <w:rFonts w:ascii="Times New Roman"/>
          <w:b w:val="false"/>
          <w:i w:val="false"/>
          <w:color w:val="000000"/>
          <w:sz w:val="28"/>
        </w:rPr>
        <w:t xml:space="preserve">
      Құрметті 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p>
    <w:p>
      <w:pPr>
        <w:spacing w:after="0"/>
        <w:ind w:left="0"/>
        <w:jc w:val="both"/>
      </w:pP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"Сауда-саттықты </w:t>
      </w:r>
    </w:p>
    <w:p>
      <w:pPr>
        <w:spacing w:after="0"/>
        <w:ind w:left="0"/>
        <w:jc w:val="both"/>
      </w:pPr>
      <w:r>
        <w:rPr>
          <w:rFonts w:ascii="Times New Roman"/>
          <w:b w:val="false"/>
          <w:i w:val="false"/>
          <w:color w:val="000000"/>
          <w:sz w:val="28"/>
        </w:rPr>
        <w:t xml:space="preserve">
      (аукциондарды) өткізуді талап етпейтін мемлекет меншігіндегі жер учаскелеріне </w:t>
      </w:r>
    </w:p>
    <w:p>
      <w:pPr>
        <w:spacing w:after="0"/>
        <w:ind w:left="0"/>
        <w:jc w:val="both"/>
      </w:pPr>
      <w:r>
        <w:rPr>
          <w:rFonts w:ascii="Times New Roman"/>
          <w:b w:val="false"/>
          <w:i w:val="false"/>
          <w:color w:val="000000"/>
          <w:sz w:val="28"/>
        </w:rPr>
        <w:t xml:space="preserve">
      құқықтарды алу" мемлекеттік қызметін көрсетуден бас тартылғаны туралы </w:t>
      </w:r>
    </w:p>
    <w:p>
      <w:pPr>
        <w:spacing w:after="0"/>
        <w:ind w:left="0"/>
        <w:jc w:val="both"/>
      </w:pPr>
      <w:r>
        <w:rPr>
          <w:rFonts w:ascii="Times New Roman"/>
          <w:b w:val="false"/>
          <w:i w:val="false"/>
          <w:color w:val="000000"/>
          <w:sz w:val="28"/>
        </w:rPr>
        <w:t xml:space="preserve">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(бас тарту себептерін санамалау) </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w:t>
      </w:r>
    </w:p>
    <w:p>
      <w:pPr>
        <w:spacing w:after="0"/>
        <w:ind w:left="0"/>
        <w:jc w:val="both"/>
      </w:pPr>
      <w:r>
        <w:rPr>
          <w:rFonts w:ascii="Times New Roman"/>
          <w:b w:val="false"/>
          <w:i w:val="false"/>
          <w:color w:val="000000"/>
          <w:sz w:val="28"/>
        </w:rPr>
        <w:t xml:space="preserve">
      бастап 2 (екі) жұмыс күнінен кейін жүзеге асырылады, онда Сіз осы шешім </w:t>
      </w:r>
    </w:p>
    <w:p>
      <w:pPr>
        <w:spacing w:after="0"/>
        <w:ind w:left="0"/>
        <w:jc w:val="both"/>
      </w:pPr>
      <w:r>
        <w:rPr>
          <w:rFonts w:ascii="Times New Roman"/>
          <w:b w:val="false"/>
          <w:i w:val="false"/>
          <w:color w:val="000000"/>
          <w:sz w:val="28"/>
        </w:rPr>
        <w:t xml:space="preserve">
      бойынша өз ұстанымыңызды білдіре аласыз </w:t>
      </w:r>
    </w:p>
    <w:p>
      <w:pPr>
        <w:spacing w:after="0"/>
        <w:ind w:left="0"/>
        <w:jc w:val="both"/>
      </w:pPr>
      <w:r>
        <w:rPr>
          <w:rFonts w:ascii="Times New Roman"/>
          <w:b w:val="false"/>
          <w:i w:val="false"/>
          <w:color w:val="000000"/>
          <w:sz w:val="28"/>
        </w:rPr>
        <w:t xml:space="preserve">
      (қажеттісін жазыңыз):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мекенжайы </w:t>
      </w:r>
    </w:p>
    <w:p>
      <w:pPr>
        <w:spacing w:after="0"/>
        <w:ind w:left="0"/>
        <w:jc w:val="both"/>
      </w:pPr>
      <w:r>
        <w:rPr>
          <w:rFonts w:ascii="Times New Roman"/>
          <w:b w:val="false"/>
          <w:i w:val="false"/>
          <w:color w:val="000000"/>
          <w:sz w:val="28"/>
        </w:rPr>
        <w:t xml:space="preserve">
      бойынша ғимаратта: / бейнеконференцбайланыс/өзге де коммуникация құралдары </w:t>
      </w:r>
    </w:p>
    <w:p>
      <w:pPr>
        <w:spacing w:after="0"/>
        <w:ind w:left="0"/>
        <w:jc w:val="both"/>
      </w:pP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
      Көрсетілетін қызметті беруші _____________________________________ </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болса),тегі) </w:t>
      </w:r>
    </w:p>
    <w:p>
      <w:pPr>
        <w:spacing w:after="0"/>
        <w:ind w:left="0"/>
        <w:jc w:val="both"/>
      </w:pPr>
      <w:r>
        <w:rPr>
          <w:rFonts w:ascii="Times New Roman"/>
          <w:b w:val="false"/>
          <w:i w:val="false"/>
          <w:color w:val="000000"/>
          <w:sz w:val="28"/>
        </w:rPr>
        <w:t>
      20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8 тамыздағы</w:t>
            </w:r>
            <w:r>
              <w:br/>
            </w:r>
            <w:r>
              <w:rPr>
                <w:rFonts w:ascii="Times New Roman"/>
                <w:b w:val="false"/>
                <w:i w:val="false"/>
                <w:color w:val="000000"/>
                <w:sz w:val="20"/>
              </w:rPr>
              <w:t>№ 269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18-қосымша</w:t>
            </w:r>
          </w:p>
        </w:tc>
      </w:tr>
    </w:tbl>
    <w:bookmarkStart w:name="z115" w:id="90"/>
    <w:p>
      <w:pPr>
        <w:spacing w:after="0"/>
        <w:ind w:left="0"/>
        <w:jc w:val="left"/>
      </w:pPr>
      <w:r>
        <w:rPr>
          <w:rFonts w:ascii="Times New Roman"/>
          <w:b/>
          <w:i w:val="false"/>
          <w:color w:val="000000"/>
        </w:rPr>
        <w:t xml:space="preserve"> "Жер учаскесінің кадастрлық ісінен құжаттардың көшірмелерін ұсыну" мемлекеттік қызметін көрсету қағидалары</w:t>
      </w:r>
    </w:p>
    <w:bookmarkEnd w:id="90"/>
    <w:bookmarkStart w:name="z116" w:id="91"/>
    <w:p>
      <w:pPr>
        <w:spacing w:after="0"/>
        <w:ind w:left="0"/>
        <w:jc w:val="left"/>
      </w:pPr>
      <w:r>
        <w:rPr>
          <w:rFonts w:ascii="Times New Roman"/>
          <w:b/>
          <w:i w:val="false"/>
          <w:color w:val="000000"/>
        </w:rPr>
        <w:t xml:space="preserve"> 1-тарау. Жалпы ережелер</w:t>
      </w:r>
    </w:p>
    <w:bookmarkEnd w:id="91"/>
    <w:p>
      <w:pPr>
        <w:spacing w:after="0"/>
        <w:ind w:left="0"/>
        <w:jc w:val="left"/>
      </w:pPr>
    </w:p>
    <w:p>
      <w:pPr>
        <w:spacing w:after="0"/>
        <w:ind w:left="0"/>
        <w:jc w:val="both"/>
      </w:pPr>
      <w:r>
        <w:rPr>
          <w:rFonts w:ascii="Times New Roman"/>
          <w:b w:val="false"/>
          <w:i w:val="false"/>
          <w:color w:val="000000"/>
          <w:sz w:val="28"/>
        </w:rPr>
        <w:t xml:space="preserve">
      1. Осы "Жер учаскесінің кадастрлық ісінен құжаттардың көшірмелерін ұсыну"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учаскесінің кадастрлық ісінен құжаттардың көшірмелерін ұсыну" мемлекеттік қызметін (бұдан әрі ̶ мемлекеттік көрсетілетін қызмет) көрсету тәртібін айқындайды.</w:t>
      </w:r>
    </w:p>
    <w:bookmarkStart w:name="z118" w:id="9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92"/>
    <w:bookmarkStart w:name="z119" w:id="93"/>
    <w:p>
      <w:pPr>
        <w:spacing w:after="0"/>
        <w:ind w:left="0"/>
        <w:jc w:val="both"/>
      </w:pPr>
      <w:r>
        <w:rPr>
          <w:rFonts w:ascii="Times New Roman"/>
          <w:b w:val="false"/>
          <w:i w:val="false"/>
          <w:color w:val="000000"/>
          <w:sz w:val="28"/>
        </w:rPr>
        <w:t>
      1)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 иеленген немесе уақытша өтеулі жер пайдалану құқығын сатып алған (жалдаған)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bookmarkEnd w:id="93"/>
    <w:bookmarkStart w:name="z120" w:id="94"/>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94"/>
    <w:bookmarkStart w:name="z121" w:id="95"/>
    <w:p>
      <w:pPr>
        <w:spacing w:after="0"/>
        <w:ind w:left="0"/>
        <w:jc w:val="both"/>
      </w:pPr>
      <w:r>
        <w:rPr>
          <w:rFonts w:ascii="Times New Roman"/>
          <w:b w:val="false"/>
          <w:i w:val="false"/>
          <w:color w:val="000000"/>
          <w:sz w:val="28"/>
        </w:rPr>
        <w:t>
      3)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95"/>
    <w:bookmarkStart w:name="z122" w:id="96"/>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96"/>
    <w:bookmarkStart w:name="z123" w:id="97"/>
    <w:p>
      <w:pPr>
        <w:spacing w:after="0"/>
        <w:ind w:left="0"/>
        <w:jc w:val="both"/>
      </w:pPr>
      <w:r>
        <w:rPr>
          <w:rFonts w:ascii="Times New Roman"/>
          <w:b w:val="false"/>
          <w:i w:val="false"/>
          <w:color w:val="000000"/>
          <w:sz w:val="28"/>
        </w:rPr>
        <w:t xml:space="preserve">
      3. Қазақстан Республикасының мемлекеттік құпияларын құрайтын мәліметтерді беру "Мемлекеттік құпиялар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нормалар сақталған кезде жүзеге асырылады.</w:t>
      </w:r>
    </w:p>
    <w:bookmarkEnd w:id="97"/>
    <w:bookmarkStart w:name="z124" w:id="98"/>
    <w:p>
      <w:pPr>
        <w:spacing w:after="0"/>
        <w:ind w:left="0"/>
        <w:jc w:val="both"/>
      </w:pPr>
      <w:r>
        <w:rPr>
          <w:rFonts w:ascii="Times New Roman"/>
          <w:b w:val="false"/>
          <w:i w:val="false"/>
          <w:color w:val="000000"/>
          <w:sz w:val="28"/>
        </w:rPr>
        <w:t>
      4. Жер-кадастрық ісіндегі мемлекеттік құпияларды және өзге де шектеулерді қамтымайтын мәліметтер жалпыға қолжетімді болып табылады және мүдделі жеке және заңды тұлғаларға (бұдан әрі – көрсетілетін қызметті алушы) ұсынылады.</w:t>
      </w:r>
    </w:p>
    <w:bookmarkEnd w:id="98"/>
    <w:bookmarkStart w:name="z125" w:id="99"/>
    <w:p>
      <w:pPr>
        <w:spacing w:after="0"/>
        <w:ind w:left="0"/>
        <w:jc w:val="left"/>
      </w:pPr>
      <w:r>
        <w:rPr>
          <w:rFonts w:ascii="Times New Roman"/>
          <w:b/>
          <w:i w:val="false"/>
          <w:color w:val="000000"/>
        </w:rPr>
        <w:t xml:space="preserve"> 2-тарау. Мемлекеттік қызметті көрсету тәртібі</w:t>
      </w:r>
    </w:p>
    <w:bookmarkEnd w:id="99"/>
    <w:bookmarkStart w:name="z126" w:id="100"/>
    <w:p>
      <w:pPr>
        <w:spacing w:after="0"/>
        <w:ind w:left="0"/>
        <w:jc w:val="both"/>
      </w:pPr>
      <w:r>
        <w:rPr>
          <w:rFonts w:ascii="Times New Roman"/>
          <w:b w:val="false"/>
          <w:i w:val="false"/>
          <w:color w:val="000000"/>
          <w:sz w:val="28"/>
        </w:rPr>
        <w:t xml:space="preserve">
      5. Мемлекеттік қызметті "Азаматтарға арналған үкімет" мемлекеттік корпорациясы (бұдан әрі – көрсетілетін қызметті беруші) көрсетеді. </w:t>
      </w:r>
    </w:p>
    <w:bookmarkEnd w:id="100"/>
    <w:p>
      <w:pPr>
        <w:spacing w:after="0"/>
        <w:ind w:left="0"/>
        <w:jc w:val="both"/>
      </w:pPr>
      <w:r>
        <w:rPr>
          <w:rFonts w:ascii="Times New Roman"/>
          <w:b w:val="false"/>
          <w:i w:val="false"/>
          <w:color w:val="000000"/>
          <w:sz w:val="28"/>
        </w:rPr>
        <w:t xml:space="preserve">
      "Жер учаскесінің кадастрлық ісінен құжаттардың көшірмелерін ұсыну"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27" w:id="101"/>
    <w:p>
      <w:pPr>
        <w:spacing w:after="0"/>
        <w:ind w:left="0"/>
        <w:jc w:val="both"/>
      </w:pPr>
      <w:r>
        <w:rPr>
          <w:rFonts w:ascii="Times New Roman"/>
          <w:b w:val="false"/>
          <w:i w:val="false"/>
          <w:color w:val="000000"/>
          <w:sz w:val="28"/>
        </w:rPr>
        <w:t xml:space="preserve">
      6. Тізбенің 8-тармағында көрсетілген құжаттарды қабылдау және мемлекеттік қызмет көрсету нәтижесін беру көрсетілетін қызметті беруші арқылы не портал арқылы жүзеге асырылады. </w:t>
      </w:r>
    </w:p>
    <w:bookmarkEnd w:id="101"/>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берушінің операциялық залының жұмыскері (операторы) өтінішті қабылдаудан бас тартады.</w:t>
      </w:r>
    </w:p>
    <w:bookmarkStart w:name="z128" w:id="102"/>
    <w:p>
      <w:pPr>
        <w:spacing w:after="0"/>
        <w:ind w:left="0"/>
        <w:jc w:val="both"/>
      </w:pPr>
      <w:r>
        <w:rPr>
          <w:rFonts w:ascii="Times New Roman"/>
          <w:b w:val="false"/>
          <w:i w:val="false"/>
          <w:color w:val="000000"/>
          <w:sz w:val="28"/>
        </w:rPr>
        <w:t>
      7.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электрондық үкіметтің төлем шлюзі арқылы тиісті мемлекеттік ақпараттық жүйелерден "электрондық үкіметтің" шлюзі талап етеді.</w:t>
      </w:r>
    </w:p>
    <w:bookmarkEnd w:id="102"/>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жеке кабинетке мемлекеттік қызмет көрсетуге арналған өтініштің қабылданғаны туралы мәртебе және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Start w:name="z129" w:id="103"/>
    <w:p>
      <w:pPr>
        <w:spacing w:after="0"/>
        <w:ind w:left="0"/>
        <w:jc w:val="both"/>
      </w:pPr>
      <w:r>
        <w:rPr>
          <w:rFonts w:ascii="Times New Roman"/>
          <w:b w:val="false"/>
          <w:i w:val="false"/>
          <w:color w:val="000000"/>
          <w:sz w:val="28"/>
        </w:rPr>
        <w:t>
      8. Көрсетілетін қызметті берушіге жүгінген кезде:</w:t>
      </w:r>
    </w:p>
    <w:bookmarkEnd w:id="103"/>
    <w:bookmarkStart w:name="z130" w:id="104"/>
    <w:p>
      <w:pPr>
        <w:spacing w:after="0"/>
        <w:ind w:left="0"/>
        <w:jc w:val="both"/>
      </w:pPr>
      <w:r>
        <w:rPr>
          <w:rFonts w:ascii="Times New Roman"/>
          <w:b w:val="false"/>
          <w:i w:val="false"/>
          <w:color w:val="000000"/>
          <w:sz w:val="28"/>
        </w:rPr>
        <w:t>
      1) операциялық залдың жұмыскері (оператор) құжаттар қабылданған күні 30 (отыз) минут ішінде Тізбеде көрсетілген құжаттарды қабылдауды және тіркеуді жүзеге асырады;</w:t>
      </w:r>
    </w:p>
    <w:bookmarkEnd w:id="104"/>
    <w:bookmarkStart w:name="z131" w:id="105"/>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мемлекеттік көрсетілетін қызметті орындауға жауапты құрылымдық бөлімшеге (бұдан әрі – ҚБ) жібереді;</w:t>
      </w:r>
    </w:p>
    <w:bookmarkEnd w:id="105"/>
    <w:bookmarkStart w:name="z132" w:id="106"/>
    <w:p>
      <w:pPr>
        <w:spacing w:after="0"/>
        <w:ind w:left="0"/>
        <w:jc w:val="both"/>
      </w:pPr>
      <w:r>
        <w:rPr>
          <w:rFonts w:ascii="Times New Roman"/>
          <w:b w:val="false"/>
          <w:i w:val="false"/>
          <w:color w:val="000000"/>
          <w:sz w:val="28"/>
        </w:rPr>
        <w:t>
      3) ҚБ басшысы 30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106"/>
    <w:bookmarkStart w:name="z133" w:id="107"/>
    <w:p>
      <w:pPr>
        <w:spacing w:after="0"/>
        <w:ind w:left="0"/>
        <w:jc w:val="both"/>
      </w:pPr>
      <w:r>
        <w:rPr>
          <w:rFonts w:ascii="Times New Roman"/>
          <w:b w:val="false"/>
          <w:i w:val="false"/>
          <w:color w:val="000000"/>
          <w:sz w:val="28"/>
        </w:rPr>
        <w:t xml:space="preserve">
      4) ҚБ жұмыскері құжаттарды тіркеген күннен бастап 5 (бес ) жұмыс күні ішінде: </w:t>
      </w:r>
    </w:p>
    <w:bookmarkEnd w:id="107"/>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 қамтылған деректердің (мәліметтердің) дұрыстығын тексереді;</w:t>
      </w:r>
    </w:p>
    <w:p>
      <w:pPr>
        <w:spacing w:after="0"/>
        <w:ind w:left="0"/>
        <w:jc w:val="both"/>
      </w:pPr>
      <w:r>
        <w:rPr>
          <w:rFonts w:ascii="Times New Roman"/>
          <w:b w:val="false"/>
          <w:i w:val="false"/>
          <w:color w:val="000000"/>
          <w:sz w:val="28"/>
        </w:rPr>
        <w:t>
      көрсетілетін қызметті берушінің құжаттарды жүйелеу жане сақтау жөніндегі құрылымдық бөлімшесінен (мұрағаттан) жер-кадастрлық істі сұратады;</w:t>
      </w:r>
    </w:p>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жағдайда, көрсетілетін қызметті алушы сұраған жер-кадастрлық ісінен құжаттардың көшірмелерін жасайды және оларды ҚБ басшысына не оны алмастыратын адамға жолдайды;</w:t>
      </w:r>
    </w:p>
    <w:bookmarkStart w:name="z134" w:id="108"/>
    <w:p>
      <w:pPr>
        <w:spacing w:after="0"/>
        <w:ind w:left="0"/>
        <w:jc w:val="both"/>
      </w:pPr>
      <w:r>
        <w:rPr>
          <w:rFonts w:ascii="Times New Roman"/>
          <w:b w:val="false"/>
          <w:i w:val="false"/>
          <w:color w:val="000000"/>
          <w:sz w:val="28"/>
        </w:rPr>
        <w:t>
      5) ҚБ басшысы не оны алмастыратын адам 1 (бір) жұмыс күні ішінде жер-кадастрлық ісінен алынған құжаттардың көшірмелерін тексереді және көрсетілетін қызметті берушінің басшысына жолдайды;</w:t>
      </w:r>
    </w:p>
    <w:bookmarkEnd w:id="108"/>
    <w:bookmarkStart w:name="z135" w:id="109"/>
    <w:p>
      <w:pPr>
        <w:spacing w:after="0"/>
        <w:ind w:left="0"/>
        <w:jc w:val="both"/>
      </w:pPr>
      <w:r>
        <w:rPr>
          <w:rFonts w:ascii="Times New Roman"/>
          <w:b w:val="false"/>
          <w:i w:val="false"/>
          <w:color w:val="000000"/>
          <w:sz w:val="28"/>
        </w:rPr>
        <w:t>
      6) көрсетілетін қызметті берушінің басшысы 6 (алты) сағат ішінде тексереді және жер-кадастрлық ісінен құжаттардың көшірмелерін беру туралы шешім қабылдайды;</w:t>
      </w:r>
    </w:p>
    <w:bookmarkEnd w:id="109"/>
    <w:bookmarkStart w:name="z136" w:id="110"/>
    <w:p>
      <w:pPr>
        <w:spacing w:after="0"/>
        <w:ind w:left="0"/>
        <w:jc w:val="both"/>
      </w:pPr>
      <w:r>
        <w:rPr>
          <w:rFonts w:ascii="Times New Roman"/>
          <w:b w:val="false"/>
          <w:i w:val="false"/>
          <w:color w:val="000000"/>
          <w:sz w:val="28"/>
        </w:rPr>
        <w:t>
      7) мемлекеттiк қызметті көрсету нәтижесiн тiркеуді жүзеге асыратын ҚБ жұмыскерi жер-кадастрлық iсінен құжаттардың көшiрмелерiн курьер арқылы жолдайды;</w:t>
      </w:r>
    </w:p>
    <w:bookmarkEnd w:id="110"/>
    <w:bookmarkStart w:name="z137" w:id="111"/>
    <w:p>
      <w:pPr>
        <w:spacing w:after="0"/>
        <w:ind w:left="0"/>
        <w:jc w:val="both"/>
      </w:pPr>
      <w:r>
        <w:rPr>
          <w:rFonts w:ascii="Times New Roman"/>
          <w:b w:val="false"/>
          <w:i w:val="false"/>
          <w:color w:val="000000"/>
          <w:sz w:val="28"/>
        </w:rPr>
        <w:t>
      8) көрсетілетін қызметті алушыға дайын құжаттарды беру көрсетілетін қызметті берушінің жұмыс графигіне сәйкес жеке басты куәландыратын құжаттарды не цифрлық құжаттар сервисінен электрондық құжатты (сәйкестендіру үшін) ұсынған кезде (не оның өкілдігін куәландыратын құжаттарды ұсынған кезде өкілге) жүзеге асырылады.</w:t>
      </w:r>
    </w:p>
    <w:bookmarkEnd w:id="111"/>
    <w:bookmarkStart w:name="z138" w:id="112"/>
    <w:p>
      <w:pPr>
        <w:spacing w:after="0"/>
        <w:ind w:left="0"/>
        <w:jc w:val="both"/>
      </w:pPr>
      <w:r>
        <w:rPr>
          <w:rFonts w:ascii="Times New Roman"/>
          <w:b w:val="false"/>
          <w:i w:val="false"/>
          <w:color w:val="000000"/>
          <w:sz w:val="28"/>
        </w:rPr>
        <w:t>
      9. Көрсетілетін қызметті алушы портал арқылы жүгінген кезде:</w:t>
      </w:r>
    </w:p>
    <w:bookmarkEnd w:id="112"/>
    <w:bookmarkStart w:name="z139" w:id="113"/>
    <w:p>
      <w:pPr>
        <w:spacing w:after="0"/>
        <w:ind w:left="0"/>
        <w:jc w:val="both"/>
      </w:pPr>
      <w:r>
        <w:rPr>
          <w:rFonts w:ascii="Times New Roman"/>
          <w:b w:val="false"/>
          <w:i w:val="false"/>
          <w:color w:val="000000"/>
          <w:sz w:val="28"/>
        </w:rPr>
        <w:t>
      1) көрсетілетін қызметті берушінің жұмыскері 30 (отыз) минут ішінде құжаттарды қабылдауды және тіркеуді жүзеге асырады және оларды ҚБ басшысына не оны алмастыратын адамға жібереді;</w:t>
      </w:r>
    </w:p>
    <w:bookmarkEnd w:id="113"/>
    <w:bookmarkStart w:name="z140" w:id="114"/>
    <w:p>
      <w:pPr>
        <w:spacing w:after="0"/>
        <w:ind w:left="0"/>
        <w:jc w:val="both"/>
      </w:pPr>
      <w:r>
        <w:rPr>
          <w:rFonts w:ascii="Times New Roman"/>
          <w:b w:val="false"/>
          <w:i w:val="false"/>
          <w:color w:val="000000"/>
          <w:sz w:val="28"/>
        </w:rPr>
        <w:t>
      2) ҚБ басшысы не оны алмастыратын адам құжаттарды тіркеген күннен бастап, 30 (отыз)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114"/>
    <w:bookmarkStart w:name="z141" w:id="115"/>
    <w:p>
      <w:pPr>
        <w:spacing w:after="0"/>
        <w:ind w:left="0"/>
        <w:jc w:val="both"/>
      </w:pPr>
      <w:r>
        <w:rPr>
          <w:rFonts w:ascii="Times New Roman"/>
          <w:b w:val="false"/>
          <w:i w:val="false"/>
          <w:color w:val="000000"/>
          <w:sz w:val="28"/>
        </w:rPr>
        <w:t xml:space="preserve">
      3) ҚБ жұмыскері құжаттарды тіркеген күннен бастап 5 (бес) жұмыс күні ішінде: </w:t>
      </w:r>
    </w:p>
    <w:bookmarkEnd w:id="11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көрсетілетін қызметті берушінің құжаттарды жүйелеу және сақтау жөніндегі құрылымдық бөлімшесінен (мұрағаттан) жер-кадастрлық істі сұратады;</w:t>
      </w:r>
    </w:p>
    <w:p>
      <w:pPr>
        <w:spacing w:after="0"/>
        <w:ind w:left="0"/>
        <w:jc w:val="both"/>
      </w:pPr>
      <w:r>
        <w:rPr>
          <w:rFonts w:ascii="Times New Roman"/>
          <w:b w:val="false"/>
          <w:i w:val="false"/>
          <w:color w:val="000000"/>
          <w:sz w:val="28"/>
        </w:rPr>
        <w:t>
      мемлекеттік қызметті көрсетуден бас тартуға негіздер болмаған кезде көрсетілетін қызметті алушы жер-кадастрлық ісінен сұратқан құжаттардың көшірмелерін алуды жүзеге асырады және оларды ҚБ басшысына не оны алмастыратын адамға жібереді;</w:t>
      </w:r>
    </w:p>
    <w:bookmarkStart w:name="z142" w:id="116"/>
    <w:p>
      <w:pPr>
        <w:spacing w:after="0"/>
        <w:ind w:left="0"/>
        <w:jc w:val="both"/>
      </w:pPr>
      <w:r>
        <w:rPr>
          <w:rFonts w:ascii="Times New Roman"/>
          <w:b w:val="false"/>
          <w:i w:val="false"/>
          <w:color w:val="000000"/>
          <w:sz w:val="28"/>
        </w:rPr>
        <w:t>
      4) ҚБ басшысы не оны алмастыратын адам 1 (бір) жұмыс күні ішінде жер-кадастрлық ісінен алынған құжаттардың көшірмелерін тексереді және көрсетілетін қызметті берушінің басшысына жолдайды;</w:t>
      </w:r>
    </w:p>
    <w:bookmarkEnd w:id="116"/>
    <w:bookmarkStart w:name="z143" w:id="117"/>
    <w:p>
      <w:pPr>
        <w:spacing w:after="0"/>
        <w:ind w:left="0"/>
        <w:jc w:val="both"/>
      </w:pPr>
      <w:r>
        <w:rPr>
          <w:rFonts w:ascii="Times New Roman"/>
          <w:b w:val="false"/>
          <w:i w:val="false"/>
          <w:color w:val="000000"/>
          <w:sz w:val="28"/>
        </w:rPr>
        <w:t>
      5) көрсетілетін қызметті берушінің басшысы 6 (алты) сағат ішінде жер-кадастрлық ісінен алынған құжаттардың көшірмелерін тексереді және ұсыну туралы шешім қабылдайды;</w:t>
      </w:r>
    </w:p>
    <w:bookmarkEnd w:id="117"/>
    <w:bookmarkStart w:name="z144" w:id="118"/>
    <w:p>
      <w:pPr>
        <w:spacing w:after="0"/>
        <w:ind w:left="0"/>
        <w:jc w:val="both"/>
      </w:pPr>
      <w:r>
        <w:rPr>
          <w:rFonts w:ascii="Times New Roman"/>
          <w:b w:val="false"/>
          <w:i w:val="false"/>
          <w:color w:val="000000"/>
          <w:sz w:val="28"/>
        </w:rPr>
        <w:t>
      6) мемлекеттік қызметті көрсету нәтижесін тіркеуді жүзеге асыратын ҚБ жұмыскері жер-кадастрлық ісінен алынған құжаттардың электрондық көшірмелерін көрсетілетін қызметті берушінің уәкілетті адамының ЭЦҚ қойылған электрондық құжат нысанында көрсетілетін қызметті алушының жеке кабинетіне портал арқылы жібереді.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p>
      <w:pPr>
        <w:spacing w:after="0"/>
        <w:ind w:left="0"/>
        <w:jc w:val="both"/>
      </w:pPr>
      <w:r>
        <w:rPr>
          <w:rFonts w:ascii="Times New Roman"/>
          <w:b w:val="false"/>
          <w:i w:val="false"/>
          <w:color w:val="000000"/>
          <w:sz w:val="28"/>
        </w:rPr>
        <w:t xml:space="preserve">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Тыңдалым нәтижелері бойынша көрсетілетін қызметті беруші жер-кадастрлық ісінен құжаттардың көшірмелерін беру туралы не мемлекеттік қызметті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146" w:id="119"/>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19"/>
    <w:bookmarkStart w:name="z147" w:id="120"/>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20"/>
    <w:bookmarkStart w:name="z148" w:id="121"/>
    <w:p>
      <w:pPr>
        <w:spacing w:after="0"/>
        <w:ind w:left="0"/>
        <w:jc w:val="both"/>
      </w:pPr>
      <w:r>
        <w:rPr>
          <w:rFonts w:ascii="Times New Roman"/>
          <w:b w:val="false"/>
          <w:i w:val="false"/>
          <w:color w:val="000000"/>
          <w:sz w:val="28"/>
        </w:rPr>
        <w:t>
      13.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21"/>
    <w:bookmarkStart w:name="z149" w:id="122"/>
    <w:p>
      <w:pPr>
        <w:spacing w:after="0"/>
        <w:ind w:left="0"/>
        <w:jc w:val="both"/>
      </w:pPr>
      <w:r>
        <w:rPr>
          <w:rFonts w:ascii="Times New Roman"/>
          <w:b w:val="false"/>
          <w:i w:val="false"/>
          <w:color w:val="000000"/>
          <w:sz w:val="28"/>
        </w:rPr>
        <w:t>
      14. Ақпараттық жүйе ісінен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122"/>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150" w:id="12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23"/>
    <w:bookmarkStart w:name="z151" w:id="124"/>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2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152" w:id="125"/>
    <w:p>
      <w:pPr>
        <w:spacing w:after="0"/>
        <w:ind w:left="0"/>
        <w:jc w:val="both"/>
      </w:pPr>
      <w:r>
        <w:rPr>
          <w:rFonts w:ascii="Times New Roman"/>
          <w:b w:val="false"/>
          <w:i w:val="false"/>
          <w:color w:val="000000"/>
          <w:sz w:val="28"/>
        </w:rPr>
        <w:t xml:space="preserve">
      16.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25"/>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Start w:name="z153" w:id="126"/>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26"/>
    <w:bookmarkStart w:name="z154" w:id="12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27"/>
    <w:bookmarkStart w:name="z155" w:id="12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28"/>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күннен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156" w:id="129"/>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 xml:space="preserve">ісінен құжаттардың </w:t>
            </w:r>
            <w:r>
              <w:br/>
            </w:r>
            <w:r>
              <w:rPr>
                <w:rFonts w:ascii="Times New Roman"/>
                <w:b w:val="false"/>
                <w:i w:val="false"/>
                <w:color w:val="000000"/>
                <w:sz w:val="20"/>
              </w:rPr>
              <w:t xml:space="preserve">көшірмелерін ұсыну"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58" w:id="130"/>
    <w:p>
      <w:pPr>
        <w:spacing w:after="0"/>
        <w:ind w:left="0"/>
        <w:jc w:val="left"/>
      </w:pPr>
      <w:r>
        <w:rPr>
          <w:rFonts w:ascii="Times New Roman"/>
          <w:b/>
          <w:i w:val="false"/>
          <w:color w:val="000000"/>
        </w:rPr>
        <w:t xml:space="preserve"> "Жер учаскесінің кадастрлық ісінен құжаттардың көшірмелерін ұсыну" мемлекеттік қызметін көрсетуге қойылатын негізгі талаптардың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p>
            <w:pPr>
              <w:spacing w:after="20"/>
              <w:ind w:left="20"/>
              <w:jc w:val="both"/>
            </w:pPr>
            <w:r>
              <w:rPr>
                <w:rFonts w:ascii="Times New Roman"/>
                <w:b w:val="false"/>
                <w:i w:val="false"/>
                <w:color w:val="000000"/>
                <w:sz w:val="20"/>
              </w:rPr>
              <w:t>
Мемлекеттік қызметті қағаз нысанда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ісінен құжаттардың көшірмесі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бұйрығына сәйкес белгіленген мөлшерде есептеледі.</w:t>
            </w:r>
          </w:p>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ақшамен және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осы Тізбеге қосымшаға сәйкес нысан бойынша жер-кадастрлық ісінен құжаттардың көшірмелерін ұсынуға арналған өтініш;</w:t>
            </w:r>
          </w:p>
          <w:p>
            <w:pPr>
              <w:spacing w:after="20"/>
              <w:ind w:left="20"/>
              <w:jc w:val="both"/>
            </w:pPr>
            <w:r>
              <w:rPr>
                <w:rFonts w:ascii="Times New Roman"/>
                <w:b w:val="false"/>
                <w:i w:val="false"/>
                <w:color w:val="000000"/>
                <w:sz w:val="20"/>
              </w:rPr>
              <w:t>
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Адвокат жүгінген жағдайда – адвокатты куәландыру және қорғау (өкілдік) туралы жазбаша хабарлама;</w:t>
            </w:r>
          </w:p>
          <w:p>
            <w:pPr>
              <w:spacing w:after="20"/>
              <w:ind w:left="20"/>
              <w:jc w:val="both"/>
            </w:pPr>
            <w:r>
              <w:rPr>
                <w:rFonts w:ascii="Times New Roman"/>
                <w:b w:val="false"/>
                <w:i w:val="false"/>
                <w:color w:val="000000"/>
                <w:sz w:val="20"/>
              </w:rPr>
              <w:t>
Уақытша, банкроттықты және оңалтуды басқарушылар жүгінген жағдайда - дәрменсіз борышкерді банкрот деп тану туралы сот шешімі, сырттай байқауды енгізу туралы сот ұйғарымы және банкроттық саласындағы уәкілетті органның уақытша, банкроттықты және оңалтуды басқарушыларды тағайындау туралы бұйрығы.</w:t>
            </w:r>
          </w:p>
          <w:p>
            <w:pPr>
              <w:spacing w:after="20"/>
              <w:ind w:left="20"/>
              <w:jc w:val="both"/>
            </w:pPr>
            <w:r>
              <w:rPr>
                <w:rFonts w:ascii="Times New Roman"/>
                <w:b w:val="false"/>
                <w:i w:val="false"/>
                <w:color w:val="000000"/>
                <w:sz w:val="20"/>
              </w:rPr>
              <w:t>
Мәжбүрлеп таратылатын заңды тұлғаның тарату комиссиясы (таратушылар) жүгінген жағдайда - тарату комиссиясының құрамын тағайындау туралы бұйрық және тарату комиссиясының төрағасы берген сенімхат.</w:t>
            </w:r>
          </w:p>
          <w:p>
            <w:pPr>
              <w:spacing w:after="20"/>
              <w:ind w:left="20"/>
              <w:jc w:val="both"/>
            </w:pPr>
            <w:r>
              <w:rPr>
                <w:rFonts w:ascii="Times New Roman"/>
                <w:b w:val="false"/>
                <w:i w:val="false"/>
                <w:color w:val="000000"/>
                <w:sz w:val="20"/>
              </w:rPr>
              <w:t>
Мұрагерлер жүгінген жағдайда - мұраға құқық туралы куәлік;</w:t>
            </w:r>
          </w:p>
          <w:p>
            <w:pPr>
              <w:spacing w:after="20"/>
              <w:ind w:left="20"/>
              <w:jc w:val="both"/>
            </w:pPr>
            <w:r>
              <w:rPr>
                <w:rFonts w:ascii="Times New Roman"/>
                <w:b w:val="false"/>
                <w:i w:val="false"/>
                <w:color w:val="000000"/>
                <w:sz w:val="20"/>
              </w:rPr>
              <w:t>
3) жер-кадастрлық істі сәйкестендіру үшін жер учаскесіне сәйкестендіру құжатының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осы Тізбеге қосымшаға сәйкес нысан бойынша жер-кадастрлық ісінен құжаттардың көшірмелерін беруге арналған электрондық цифрлық қолтаңбамен куәландырылған электрондық құжат нысанындағы өтініш; </w:t>
            </w:r>
          </w:p>
          <w:p>
            <w:pPr>
              <w:spacing w:after="20"/>
              <w:ind w:left="20"/>
              <w:jc w:val="both"/>
            </w:pPr>
            <w:r>
              <w:rPr>
                <w:rFonts w:ascii="Times New Roman"/>
                <w:b w:val="false"/>
                <w:i w:val="false"/>
                <w:color w:val="000000"/>
                <w:sz w:val="20"/>
              </w:rPr>
              <w:t>
Үшінші тұлғалардан субъектінің жеке кабинетіндегі және/немесе субъектінің ұялы байланыс операторы берген абоненттік нөмірі порталдың есепке алу жазбасына тіркелген және қосылған жағдайда, субъектінің келісімі болған кезде порталдағы жеке кабинетінен берілген sms-хабарлама түрінде және/немесе субъектінің ұялы байланыс операторы берген абоненттік нөмірі порталдың есепке алу жазбасына қысқа мәтіндік хабарлама жіберу арқылы тіркелген және қосылған жағдайда, қысқа мәтіндік хабарлама жіберу жолымен sms-хабарлама түріндегі электрондық сұраным ;</w:t>
            </w:r>
          </w:p>
          <w:p>
            <w:pPr>
              <w:spacing w:after="20"/>
              <w:ind w:left="20"/>
              <w:jc w:val="both"/>
            </w:pPr>
            <w:r>
              <w:rPr>
                <w:rFonts w:ascii="Times New Roman"/>
                <w:b w:val="false"/>
                <w:i w:val="false"/>
                <w:color w:val="000000"/>
                <w:sz w:val="20"/>
              </w:rPr>
              <w:t>
2) өкіл жүгінген жағдайда – көрсетілетін қызметті алушыдан сенімхаттың электрондық көшірмесі;</w:t>
            </w:r>
          </w:p>
          <w:p>
            <w:pPr>
              <w:spacing w:after="20"/>
              <w:ind w:left="20"/>
              <w:jc w:val="both"/>
            </w:pPr>
            <w:r>
              <w:rPr>
                <w:rFonts w:ascii="Times New Roman"/>
                <w:b w:val="false"/>
                <w:i w:val="false"/>
                <w:color w:val="000000"/>
                <w:sz w:val="20"/>
              </w:rPr>
              <w:t>
Адвокат жүгінген жағдайда – адвокат куәлігінің электрондық көшірмесі және қорғау (өкілдік) туралы жазбаша хабарламаның электрондық көшірмесі;</w:t>
            </w:r>
          </w:p>
          <w:p>
            <w:pPr>
              <w:spacing w:after="20"/>
              <w:ind w:left="20"/>
              <w:jc w:val="both"/>
            </w:pPr>
            <w:r>
              <w:rPr>
                <w:rFonts w:ascii="Times New Roman"/>
                <w:b w:val="false"/>
                <w:i w:val="false"/>
                <w:color w:val="000000"/>
                <w:sz w:val="20"/>
              </w:rPr>
              <w:t>
Уақытша, банкроттықты және оңалтуды басқарушылар жүгінген жағдайда - дәрменсіз борышкерді банкрот деп тану туралы сот шешімінің, сырттай байқауды енгізу туралы сот ұйғарымының және банкроттық саласындағы уәкілетті органның уақытша, банкроттықты және оңалтуды басқарушыларды тағайындау туралы бұйрығының электрондық көшірмесі;</w:t>
            </w:r>
          </w:p>
          <w:p>
            <w:pPr>
              <w:spacing w:after="20"/>
              <w:ind w:left="20"/>
              <w:jc w:val="both"/>
            </w:pPr>
            <w:r>
              <w:rPr>
                <w:rFonts w:ascii="Times New Roman"/>
                <w:b w:val="false"/>
                <w:i w:val="false"/>
                <w:color w:val="000000"/>
                <w:sz w:val="20"/>
              </w:rPr>
              <w:t>
Мәжбүрлеп таратылатын заңды тұлғаның тарату комиссиясы (таратушылар) жүгінген жағдайда – тарату комиссиясының құрамын тағайындау туралы бұйрықтың және тарату комиссиясының төрағасы берген сенімхаттың электрондық көшірмесі;</w:t>
            </w:r>
          </w:p>
          <w:p>
            <w:pPr>
              <w:spacing w:after="20"/>
              <w:ind w:left="20"/>
              <w:jc w:val="both"/>
            </w:pPr>
            <w:r>
              <w:rPr>
                <w:rFonts w:ascii="Times New Roman"/>
                <w:b w:val="false"/>
                <w:i w:val="false"/>
                <w:color w:val="000000"/>
                <w:sz w:val="20"/>
              </w:rPr>
              <w:t>
Мұрагерлер жүгінген жағдайда – мұраға құқық туралы куәліктің электрондық көшірмесі;</w:t>
            </w:r>
          </w:p>
          <w:p>
            <w:pPr>
              <w:spacing w:after="20"/>
              <w:ind w:left="20"/>
              <w:jc w:val="both"/>
            </w:pPr>
            <w:r>
              <w:rPr>
                <w:rFonts w:ascii="Times New Roman"/>
                <w:b w:val="false"/>
                <w:i w:val="false"/>
                <w:color w:val="000000"/>
                <w:sz w:val="20"/>
              </w:rPr>
              <w:t>
3) жер-кадастрлық істі сәйкестендіру үшін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төлем туралы құжат және сәйкестендіру құжаттары туралы мәліметтерді көрсетілетін қызметті беруші электрондық үкіметтің төлем шлюзі арқылы тиісті мемлекеттік ақпараттық жүйелерден "электрондық үкіметтің" шлюзі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арналған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Республикасының нормативтік құқықтық актілерде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w:t>
            </w:r>
          </w:p>
          <w:p>
            <w:pPr>
              <w:spacing w:after="20"/>
              <w:ind w:left="20"/>
              <w:jc w:val="both"/>
            </w:pPr>
            <w:r>
              <w:rPr>
                <w:rFonts w:ascii="Times New Roman"/>
                <w:b w:val="false"/>
                <w:i w:val="false"/>
                <w:color w:val="000000"/>
                <w:sz w:val="20"/>
              </w:rPr>
              <w:t>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электрондық нысанда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құпиясөзбен алуға мүмкіндігі бар.</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"Салық және бюджетке төленетін басқа да міндетті төлемдер туралы" (Салық Кодексі) 379-бабы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 көрсетілген қызметтер актісіне қол қояды.</w:t>
            </w:r>
          </w:p>
          <w:p>
            <w:pPr>
              <w:spacing w:after="20"/>
              <w:ind w:left="20"/>
              <w:jc w:val="both"/>
            </w:pPr>
            <w:r>
              <w:rPr>
                <w:rFonts w:ascii="Times New Roman"/>
                <w:b w:val="false"/>
                <w:i w:val="false"/>
                <w:color w:val="000000"/>
                <w:sz w:val="20"/>
              </w:rPr>
              <w:t xml:space="preserve">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 тәртібі мен мәртебесі туралы ақпарат алу мүмкіндігі бар. </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w:t>
            </w:r>
            <w:r>
              <w:br/>
            </w:r>
            <w:r>
              <w:rPr>
                <w:rFonts w:ascii="Times New Roman"/>
                <w:b w:val="false"/>
                <w:i w:val="false"/>
                <w:color w:val="000000"/>
                <w:sz w:val="20"/>
              </w:rPr>
              <w:t xml:space="preserve">ісінен құжаттардың </w:t>
            </w:r>
            <w:r>
              <w:br/>
            </w:r>
            <w:r>
              <w:rPr>
                <w:rFonts w:ascii="Times New Roman"/>
                <w:b w:val="false"/>
                <w:i w:val="false"/>
                <w:color w:val="000000"/>
                <w:sz w:val="20"/>
              </w:rPr>
              <w:t>көшірмелерін ұсыну"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болса),тегі</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 басын</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жерінің мекенжайы (заңды </w:t>
            </w:r>
            <w:r>
              <w:br/>
            </w:r>
            <w:r>
              <w:rPr>
                <w:rFonts w:ascii="Times New Roman"/>
                <w:b w:val="false"/>
                <w:i w:val="false"/>
                <w:color w:val="000000"/>
                <w:sz w:val="20"/>
              </w:rPr>
              <w:t>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(жеке тұлғалар үшін))</w:t>
            </w:r>
          </w:p>
        </w:tc>
      </w:tr>
    </w:tbl>
    <w:bookmarkStart w:name="z160" w:id="131"/>
    <w:p>
      <w:pPr>
        <w:spacing w:after="0"/>
        <w:ind w:left="0"/>
        <w:jc w:val="left"/>
      </w:pPr>
      <w:r>
        <w:rPr>
          <w:rFonts w:ascii="Times New Roman"/>
          <w:b/>
          <w:i w:val="false"/>
          <w:color w:val="000000"/>
        </w:rPr>
        <w:t xml:space="preserve"> Жер-кадастрлық ісінен құжаттардың көшірмелерін ұсынуға арналған өтініш</w:t>
      </w:r>
    </w:p>
    <w:bookmarkEnd w:id="13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мекенжайы (орналасқан жері)) </w:t>
      </w:r>
    </w:p>
    <w:p>
      <w:pPr>
        <w:spacing w:after="0"/>
        <w:ind w:left="0"/>
        <w:jc w:val="both"/>
      </w:pPr>
      <w:r>
        <w:rPr>
          <w:rFonts w:ascii="Times New Roman"/>
          <w:b w:val="false"/>
          <w:i w:val="false"/>
          <w:color w:val="000000"/>
          <w:sz w:val="28"/>
        </w:rPr>
        <w:t xml:space="preserve">
      мекенжайы бойынша орналасқан жер учаскесінің кадастрлық ісін құжаттардың </w:t>
      </w:r>
    </w:p>
    <w:p>
      <w:pPr>
        <w:spacing w:after="0"/>
        <w:ind w:left="0"/>
        <w:jc w:val="both"/>
      </w:pPr>
      <w:r>
        <w:rPr>
          <w:rFonts w:ascii="Times New Roman"/>
          <w:b w:val="false"/>
          <w:i w:val="false"/>
          <w:color w:val="000000"/>
          <w:sz w:val="28"/>
        </w:rPr>
        <w:t xml:space="preserve">
      (құқық белгілейтін құжаттың, жерге орналастыру жобасының) көшірмелерін беруіңізді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Жер учаскесінің кадастрлық нөмірі: 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xml:space="preserve">
      акционерлік қоғамына (бизнес-сәйкестендіру нөмірі 180541001313) дербес </w:t>
      </w:r>
    </w:p>
    <w:p>
      <w:pPr>
        <w:spacing w:after="0"/>
        <w:ind w:left="0"/>
        <w:jc w:val="both"/>
      </w:pPr>
      <w:r>
        <w:rPr>
          <w:rFonts w:ascii="Times New Roman"/>
          <w:b w:val="false"/>
          <w:i w:val="false"/>
          <w:color w:val="000000"/>
          <w:sz w:val="28"/>
        </w:rPr>
        <w:t xml:space="preserve">
      деректерімді және "Жер учаскесінің кадастрлық ісінен құжаттардың көшірмелерін </w:t>
      </w:r>
    </w:p>
    <w:p>
      <w:pPr>
        <w:spacing w:after="0"/>
        <w:ind w:left="0"/>
        <w:jc w:val="both"/>
      </w:pPr>
      <w:r>
        <w:rPr>
          <w:rFonts w:ascii="Times New Roman"/>
          <w:b w:val="false"/>
          <w:i w:val="false"/>
          <w:color w:val="000000"/>
          <w:sz w:val="28"/>
        </w:rPr>
        <w:t xml:space="preserve">
      ұсыну" мемлекеттік қызметін алу үшін қажетті заңмен қорғалатын құпияны құрайтын </w:t>
      </w:r>
    </w:p>
    <w:p>
      <w:pPr>
        <w:spacing w:after="0"/>
        <w:ind w:left="0"/>
        <w:jc w:val="both"/>
      </w:pPr>
      <w:r>
        <w:rPr>
          <w:rFonts w:ascii="Times New Roman"/>
          <w:b w:val="false"/>
          <w:i w:val="false"/>
          <w:color w:val="000000"/>
          <w:sz w:val="28"/>
        </w:rPr>
        <w:t xml:space="preserve">
      мәліметтерді жинауға және өңдеуге, оның ішінде үшінші тұлғаларға беруге келісім </w:t>
      </w:r>
    </w:p>
    <w:p>
      <w:pPr>
        <w:spacing w:after="0"/>
        <w:ind w:left="0"/>
        <w:jc w:val="both"/>
      </w:pPr>
      <w:r>
        <w:rPr>
          <w:rFonts w:ascii="Times New Roman"/>
          <w:b w:val="false"/>
          <w:i w:val="false"/>
          <w:color w:val="000000"/>
          <w:sz w:val="28"/>
        </w:rPr>
        <w:t xml:space="preserve">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 xml:space="preserve">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 xml:space="preserve">
      почтасы, телефон нөмірі. </w:t>
      </w:r>
    </w:p>
    <w:p>
      <w:pPr>
        <w:spacing w:after="0"/>
        <w:ind w:left="0"/>
        <w:jc w:val="both"/>
      </w:pPr>
      <w:r>
        <w:rPr>
          <w:rFonts w:ascii="Times New Roman"/>
          <w:b w:val="false"/>
          <w:i w:val="false"/>
          <w:color w:val="000000"/>
          <w:sz w:val="28"/>
        </w:rPr>
        <w:t xml:space="preserve">
      Көрсетілетін қызметті алушы 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 (бар болса), тегі, қолы) </w:t>
      </w:r>
    </w:p>
    <w:p>
      <w:pPr>
        <w:spacing w:after="0"/>
        <w:ind w:left="0"/>
        <w:jc w:val="both"/>
      </w:pPr>
      <w:r>
        <w:rPr>
          <w:rFonts w:ascii="Times New Roman"/>
          <w:b w:val="false"/>
          <w:i w:val="false"/>
          <w:color w:val="000000"/>
          <w:sz w:val="28"/>
        </w:rPr>
        <w:t>
      20__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w:t>
            </w:r>
            <w:r>
              <w:br/>
            </w:r>
            <w:r>
              <w:rPr>
                <w:rFonts w:ascii="Times New Roman"/>
                <w:b w:val="false"/>
                <w:i w:val="false"/>
                <w:color w:val="000000"/>
                <w:sz w:val="20"/>
              </w:rPr>
              <w:t xml:space="preserve">ісінен құжаттардың </w:t>
            </w:r>
            <w:r>
              <w:br/>
            </w:r>
            <w:r>
              <w:rPr>
                <w:rFonts w:ascii="Times New Roman"/>
                <w:b w:val="false"/>
                <w:i w:val="false"/>
                <w:color w:val="000000"/>
                <w:sz w:val="20"/>
              </w:rPr>
              <w:t>көшірмелерін ұсыну"</w:t>
            </w:r>
            <w:r>
              <w:br/>
            </w:r>
            <w:r>
              <w:rPr>
                <w:rFonts w:ascii="Times New Roman"/>
                <w:b w:val="false"/>
                <w:i w:val="false"/>
                <w:color w:val="000000"/>
                <w:sz w:val="20"/>
              </w:rPr>
              <w:t xml:space="preserve">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2" w:id="132"/>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32"/>
    <w:p>
      <w:pPr>
        <w:spacing w:after="0"/>
        <w:ind w:left="0"/>
        <w:jc w:val="both"/>
      </w:pPr>
      <w:r>
        <w:rPr>
          <w:rFonts w:ascii="Times New Roman"/>
          <w:b w:val="false"/>
          <w:i w:val="false"/>
          <w:color w:val="000000"/>
          <w:sz w:val="28"/>
        </w:rPr>
        <w:t xml:space="preserve">
      Құрметті____________________________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p>
    <w:p>
      <w:pPr>
        <w:spacing w:after="0"/>
        <w:ind w:left="0"/>
        <w:jc w:val="both"/>
      </w:pP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w:t>
      </w:r>
    </w:p>
    <w:p>
      <w:pPr>
        <w:spacing w:after="0"/>
        <w:ind w:left="0"/>
        <w:jc w:val="both"/>
      </w:pPr>
      <w:r>
        <w:rPr>
          <w:rFonts w:ascii="Times New Roman"/>
          <w:b w:val="false"/>
          <w:i w:val="false"/>
          <w:color w:val="000000"/>
          <w:sz w:val="28"/>
        </w:rPr>
        <w:t xml:space="preserve">
      кадастрлық ісінен құжаттардың көшірмелерін ұсыну" мемлекеттік қызметін </w:t>
      </w:r>
    </w:p>
    <w:p>
      <w:pPr>
        <w:spacing w:after="0"/>
        <w:ind w:left="0"/>
        <w:jc w:val="both"/>
      </w:pPr>
      <w:r>
        <w:rPr>
          <w:rFonts w:ascii="Times New Roman"/>
          <w:b w:val="false"/>
          <w:i w:val="false"/>
          <w:color w:val="000000"/>
          <w:sz w:val="28"/>
        </w:rPr>
        <w:t xml:space="preserve">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 тарту себептерін санамалау </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онда Сіз осы шешім бойынша өз </w:t>
      </w:r>
    </w:p>
    <w:p>
      <w:pPr>
        <w:spacing w:after="0"/>
        <w:ind w:left="0"/>
        <w:jc w:val="both"/>
      </w:pPr>
      <w:r>
        <w:rPr>
          <w:rFonts w:ascii="Times New Roman"/>
          <w:b w:val="false"/>
          <w:i w:val="false"/>
          <w:color w:val="000000"/>
          <w:sz w:val="28"/>
        </w:rPr>
        <w:t xml:space="preserve">
      ұстанымыңызды білдіре аласыз (қажеттісін жазыңыз):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ғимаратта:/бейнеконференцбайланыс/өзге де коммуникация </w:t>
      </w:r>
    </w:p>
    <w:p>
      <w:pPr>
        <w:spacing w:after="0"/>
        <w:ind w:left="0"/>
        <w:jc w:val="both"/>
      </w:pPr>
      <w:r>
        <w:rPr>
          <w:rFonts w:ascii="Times New Roman"/>
          <w:b w:val="false"/>
          <w:i w:val="false"/>
          <w:color w:val="000000"/>
          <w:sz w:val="28"/>
        </w:rPr>
        <w:t xml:space="preserve">
      құралдары арқылы) </w:t>
      </w:r>
    </w:p>
    <w:p>
      <w:pPr>
        <w:spacing w:after="0"/>
        <w:ind w:left="0"/>
        <w:jc w:val="both"/>
      </w:pPr>
      <w:r>
        <w:rPr>
          <w:rFonts w:ascii="Times New Roman"/>
          <w:b w:val="false"/>
          <w:i w:val="false"/>
          <w:color w:val="000000"/>
          <w:sz w:val="28"/>
        </w:rPr>
        <w:t xml:space="preserve">
      Көрсетілетін қызметті беруші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қолы/электрондық цифрлық қолтаңбасы) </w:t>
      </w:r>
    </w:p>
    <w:p>
      <w:pPr>
        <w:spacing w:after="0"/>
        <w:ind w:left="0"/>
        <w:jc w:val="both"/>
      </w:pPr>
      <w:r>
        <w:rPr>
          <w:rFonts w:ascii="Times New Roman"/>
          <w:b w:val="false"/>
          <w:i w:val="false"/>
          <w:color w:val="000000"/>
          <w:sz w:val="28"/>
        </w:rPr>
        <w:t>
      20__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8 тамыздағы</w:t>
            </w:r>
            <w:r>
              <w:br/>
            </w:r>
            <w:r>
              <w:rPr>
                <w:rFonts w:ascii="Times New Roman"/>
                <w:b w:val="false"/>
                <w:i w:val="false"/>
                <w:color w:val="000000"/>
                <w:sz w:val="20"/>
              </w:rPr>
              <w:t>№ 269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19-қосымша</w:t>
            </w:r>
          </w:p>
        </w:tc>
      </w:tr>
    </w:tbl>
    <w:bookmarkStart w:name="z165" w:id="133"/>
    <w:p>
      <w:pPr>
        <w:spacing w:after="0"/>
        <w:ind w:left="0"/>
        <w:jc w:val="left"/>
      </w:pPr>
      <w:r>
        <w:rPr>
          <w:rFonts w:ascii="Times New Roman"/>
          <w:b/>
          <w:i w:val="false"/>
          <w:color w:val="000000"/>
        </w:rPr>
        <w:t xml:space="preserve">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 қағидалары</w:t>
      </w:r>
    </w:p>
    <w:bookmarkEnd w:id="133"/>
    <w:bookmarkStart w:name="z166" w:id="134"/>
    <w:p>
      <w:pPr>
        <w:spacing w:after="0"/>
        <w:ind w:left="0"/>
        <w:jc w:val="left"/>
      </w:pPr>
      <w:r>
        <w:rPr>
          <w:rFonts w:ascii="Times New Roman"/>
          <w:b/>
          <w:i w:val="false"/>
          <w:color w:val="000000"/>
        </w:rPr>
        <w:t xml:space="preserve"> 1-тарау. Жалпы ережелер</w:t>
      </w:r>
    </w:p>
    <w:bookmarkEnd w:id="134"/>
    <w:p>
      <w:pPr>
        <w:spacing w:after="0"/>
        <w:ind w:left="0"/>
        <w:jc w:val="left"/>
      </w:pPr>
    </w:p>
    <w:p>
      <w:pPr>
        <w:spacing w:after="0"/>
        <w:ind w:left="0"/>
        <w:jc w:val="both"/>
      </w:pPr>
      <w:r>
        <w:rPr>
          <w:rFonts w:ascii="Times New Roman"/>
          <w:b w:val="false"/>
          <w:i w:val="false"/>
          <w:color w:val="000000"/>
          <w:sz w:val="28"/>
        </w:rPr>
        <w:t xml:space="preserve">
      1. Осы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(бұдан әрі – мемлекеттік көрсетілетін қызмет) көрсету тәртібін айқындайды.</w:t>
      </w:r>
    </w:p>
    <w:bookmarkStart w:name="z168" w:id="13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5"/>
    <w:bookmarkStart w:name="z169" w:id="136"/>
    <w:p>
      <w:pPr>
        <w:spacing w:after="0"/>
        <w:ind w:left="0"/>
        <w:jc w:val="both"/>
      </w:pPr>
      <w:r>
        <w:rPr>
          <w:rFonts w:ascii="Times New Roman"/>
          <w:b w:val="false"/>
          <w:i w:val="false"/>
          <w:color w:val="000000"/>
          <w:sz w:val="28"/>
        </w:rPr>
        <w:t>
      1) әкімшілік-аумақтық бірлік (бұдан әрі – ӘАБ) – ауыл, кент, ауылдық округ, қаладағы аудан, қала, аудан, облыс;</w:t>
      </w:r>
    </w:p>
    <w:bookmarkEnd w:id="136"/>
    <w:bookmarkStart w:name="z170" w:id="137"/>
    <w:p>
      <w:pPr>
        <w:spacing w:after="0"/>
        <w:ind w:left="0"/>
        <w:jc w:val="both"/>
      </w:pPr>
      <w:r>
        <w:rPr>
          <w:rFonts w:ascii="Times New Roman"/>
          <w:b w:val="false"/>
          <w:i w:val="false"/>
          <w:color w:val="000000"/>
          <w:sz w:val="28"/>
        </w:rPr>
        <w:t xml:space="preserve">
      2) жылжымайтын мүліктің бірыңғай мемлекеттік кадастрының ақпараттық жүйесі – жүргізілу тәртібі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End w:id="137"/>
    <w:bookmarkStart w:name="z171" w:id="138"/>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38"/>
    <w:bookmarkStart w:name="z172" w:id="139"/>
    <w:p>
      <w:pPr>
        <w:spacing w:after="0"/>
        <w:ind w:left="0"/>
        <w:jc w:val="both"/>
      </w:pPr>
      <w:r>
        <w:rPr>
          <w:rFonts w:ascii="Times New Roman"/>
          <w:b w:val="false"/>
          <w:i w:val="false"/>
          <w:color w:val="000000"/>
          <w:sz w:val="28"/>
        </w:rPr>
        <w:t>
      4)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139"/>
    <w:bookmarkStart w:name="z173" w:id="140"/>
    <w:p>
      <w:pPr>
        <w:spacing w:after="0"/>
        <w:ind w:left="0"/>
        <w:jc w:val="both"/>
      </w:pPr>
      <w:r>
        <w:rPr>
          <w:rFonts w:ascii="Times New Roman"/>
          <w:b w:val="false"/>
          <w:i w:val="false"/>
          <w:color w:val="000000"/>
          <w:sz w:val="28"/>
        </w:rPr>
        <w:t>
      5) "электрондық үкіметтің" төлем шлюзі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bookmarkEnd w:id="140"/>
    <w:bookmarkStart w:name="z174" w:id="141"/>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41"/>
    <w:bookmarkStart w:name="z175" w:id="142"/>
    <w:p>
      <w:pPr>
        <w:spacing w:after="0"/>
        <w:ind w:left="0"/>
        <w:jc w:val="left"/>
      </w:pPr>
      <w:r>
        <w:rPr>
          <w:rFonts w:ascii="Times New Roman"/>
          <w:b/>
          <w:i w:val="false"/>
          <w:color w:val="000000"/>
        </w:rPr>
        <w:t xml:space="preserve"> 2-тарау. Мемлекеттік қызметті көрсету тәртібі</w:t>
      </w:r>
    </w:p>
    <w:bookmarkEnd w:id="142"/>
    <w:bookmarkStart w:name="z176" w:id="143"/>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143"/>
    <w:p>
      <w:pPr>
        <w:spacing w:after="0"/>
        <w:ind w:left="0"/>
        <w:jc w:val="both"/>
      </w:pPr>
      <w:r>
        <w:rPr>
          <w:rFonts w:ascii="Times New Roman"/>
          <w:b w:val="false"/>
          <w:i w:val="false"/>
          <w:color w:val="000000"/>
          <w:sz w:val="28"/>
        </w:rPr>
        <w:t xml:space="preserve">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177" w:id="144"/>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 арқылы не портал арқылы жүзеге асырылады.</w:t>
      </w:r>
    </w:p>
    <w:bookmarkEnd w:id="144"/>
    <w:p>
      <w:pPr>
        <w:spacing w:after="0"/>
        <w:ind w:left="0"/>
        <w:jc w:val="both"/>
      </w:pPr>
      <w:r>
        <w:rPr>
          <w:rFonts w:ascii="Times New Roman"/>
          <w:b w:val="false"/>
          <w:i w:val="false"/>
          <w:color w:val="000000"/>
          <w:sz w:val="28"/>
        </w:rPr>
        <w:t>
      Мемлекеттік қызмет қағаз түрінде көрсетілген кезде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178" w:id="145"/>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 туралы, жер учаскесіне ауыртпалықтың жоқтығы туралы, мемлекеттік қызметтің көрсетілгені үшін төлем туралы мәліметтерді көрсетілетін қызметті беруші тиісті мемлекеттік ақпараттық жүйелерден "электрондық үкіметтің" төлем шлюзі арқылы талап етеді.</w:t>
      </w:r>
    </w:p>
    <w:bookmarkEnd w:id="145"/>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нәтижесін беру келесі жұмыс күні жүзеге асырылады. </w:t>
      </w:r>
    </w:p>
    <w:bookmarkStart w:name="z179" w:id="146"/>
    <w:p>
      <w:pPr>
        <w:spacing w:after="0"/>
        <w:ind w:left="0"/>
        <w:jc w:val="both"/>
      </w:pPr>
      <w:r>
        <w:rPr>
          <w:rFonts w:ascii="Times New Roman"/>
          <w:b w:val="false"/>
          <w:i w:val="false"/>
          <w:color w:val="000000"/>
          <w:sz w:val="28"/>
        </w:rPr>
        <w:t>
      6. Көрсетілетін қызметті берушіге жүгінген кезде:</w:t>
      </w:r>
    </w:p>
    <w:bookmarkEnd w:id="146"/>
    <w:bookmarkStart w:name="z180" w:id="147"/>
    <w:p>
      <w:pPr>
        <w:spacing w:after="0"/>
        <w:ind w:left="0"/>
        <w:jc w:val="both"/>
      </w:pPr>
      <w:r>
        <w:rPr>
          <w:rFonts w:ascii="Times New Roman"/>
          <w:b w:val="false"/>
          <w:i w:val="false"/>
          <w:color w:val="000000"/>
          <w:sz w:val="28"/>
        </w:rPr>
        <w:t>
      1) операциялық залдың жұмыскері (операторы) құжаттарды қабылдаған күні 15 (он бес) минут ішінде Тізбеде көрсетілген құжаттарды қабылдауды және тіркеуді жүзеге асырады;</w:t>
      </w:r>
    </w:p>
    <w:bookmarkEnd w:id="147"/>
    <w:bookmarkStart w:name="z181" w:id="148"/>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көрсетілетін қызметті орындауға жауапты құрылымдық бөлімшеге (бұдан әрі – ҚБ) береді;</w:t>
      </w:r>
    </w:p>
    <w:bookmarkEnd w:id="148"/>
    <w:bookmarkStart w:name="z182" w:id="149"/>
    <w:p>
      <w:pPr>
        <w:spacing w:after="0"/>
        <w:ind w:left="0"/>
        <w:jc w:val="both"/>
      </w:pPr>
      <w:r>
        <w:rPr>
          <w:rFonts w:ascii="Times New Roman"/>
          <w:b w:val="false"/>
          <w:i w:val="false"/>
          <w:color w:val="000000"/>
          <w:sz w:val="28"/>
        </w:rPr>
        <w:t>
      3) ҚБ басшысы 30 (отыз)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149"/>
    <w:bookmarkStart w:name="z183" w:id="150"/>
    <w:p>
      <w:pPr>
        <w:spacing w:after="0"/>
        <w:ind w:left="0"/>
        <w:jc w:val="both"/>
      </w:pPr>
      <w:r>
        <w:rPr>
          <w:rFonts w:ascii="Times New Roman"/>
          <w:b w:val="false"/>
          <w:i w:val="false"/>
          <w:color w:val="000000"/>
          <w:sz w:val="28"/>
        </w:rPr>
        <w:t>
      4) ҚБ жұмыскері құжаттарды тіркеген күннен бастап 21 (жиырма бір) жұмыс күні ішінде:</w:t>
      </w:r>
    </w:p>
    <w:bookmarkEnd w:id="150"/>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2022 жылғы 16 тамыздағы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29180 болып тіркелген) бекітілген Әкімшілік-аумақтық бірліктердің шекараларын белгілеу және өзгерту жөніндегі жобаларды жасау қағидаларын (бұдан әрі – Қағидалар) ескере отырып, қабылданған құжаттарды тіркейді, жылжымайтын мүліктің бірыңғай мемлекеттік кадастрының ақпараттық жүйесінің дерекқоры бойынша ӘАБ шекараларын сәйкестендіреді, жобаланатын ӘАБ бұрыштық бұрылыс нүктелерінің координаттарын жылжымайтын мүліктің бірыңғай мемлекеттік кадастрының ақпараттық жүйесіне енгізеді, атрибутивтік ақпаратты енгізеді, әкімшілік-аумақтық бірліктердің жобаланатын шекараларының басқа сабақтас ӘАБ және жер учаскелеріне, оның ішінде жылжымайтын мүліктің бірыңғай мемлекеттік кадастрының ақпараттық жүйесінде сақтауға жатпайтын жер учаскелері мен объектілерге қабаттасулардың бар-жоғын, олардың алаңының, сызықтарының өлшемдеріне, орналасқан жерінің сәйкестігіне салыстырып-тексеруді жүргізеді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ӘАБ жобаланатын шекаралары жылжымайтын мүліктің бірыңғай мемлекеттік кадастрының ақпараттық жүйесінің графикалық деректерімен сәйкес келген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ӘАБ жобаланатын шекаралары координаттарының ведомосін салыстырып-тексеру актісін дайындайды,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бірліктердің жобалау схемасын (жоспарын) және ӘАБ жобаланатын шекараларының координаттары мен ұзындықтарының жиынтық ведомосін қоса береді;</w:t>
      </w:r>
    </w:p>
    <w:p>
      <w:pPr>
        <w:spacing w:after="0"/>
        <w:ind w:left="0"/>
        <w:jc w:val="both"/>
      </w:pPr>
      <w:r>
        <w:rPr>
          <w:rFonts w:ascii="Times New Roman"/>
          <w:b w:val="false"/>
          <w:i w:val="false"/>
          <w:color w:val="000000"/>
          <w:sz w:val="28"/>
        </w:rPr>
        <w:t xml:space="preserve">
      ӘАБ жобаланатын шекараларының орналасқан жері жылжымайтын мүліктің бірыңғай мемлекеттік кадастрының ақпараттық жүйесінің графикалық деректеріне сәйкес келмеген кезде (қабаттасулар, орналасқан жердің сәйкес келмеуі, алаңның деректерінің, ұсынылған деректер бойынша ӘАБ шекара сызықтары, конфигурациялары мен координаттары өлшемдерінің дұрыс болмауы),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әкімшілік-аумақтық бірліктің жобаланатын шекараларының координаттар ведомосінің сәйкессіздігі туралы актіні дайындайды,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жылжымайтын мүлік кадастрының ақпараттық жүйесінің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береді;</w:t>
      </w:r>
    </w:p>
    <w:bookmarkStart w:name="z184" w:id="151"/>
    <w:p>
      <w:pPr>
        <w:spacing w:after="0"/>
        <w:ind w:left="0"/>
        <w:jc w:val="both"/>
      </w:pPr>
      <w:r>
        <w:rPr>
          <w:rFonts w:ascii="Times New Roman"/>
          <w:b w:val="false"/>
          <w:i w:val="false"/>
          <w:color w:val="000000"/>
          <w:sz w:val="28"/>
        </w:rPr>
        <w:t>
      5) ҚБ басшысы не оны алмастыратын адам мемлекеттік қызмет көрсету нәтижесін тексереді, қол қояды және 3 (үш) сағат ішінде тіркеуге береді;</w:t>
      </w:r>
    </w:p>
    <w:bookmarkEnd w:id="151"/>
    <w:bookmarkStart w:name="z185" w:id="152"/>
    <w:p>
      <w:pPr>
        <w:spacing w:after="0"/>
        <w:ind w:left="0"/>
        <w:jc w:val="both"/>
      </w:pPr>
      <w:r>
        <w:rPr>
          <w:rFonts w:ascii="Times New Roman"/>
          <w:b w:val="false"/>
          <w:i w:val="false"/>
          <w:color w:val="000000"/>
          <w:sz w:val="28"/>
        </w:rPr>
        <w:t>
      6) мемлекеттік қызметті көрсету нәтижесін тіркеуді жүзеге асыратын ҚБ жұмыскері қол қойылған құжатты тіркейді және 2 (екі) сағат ішінде курьер арқылы жіберуге береді;</w:t>
      </w:r>
    </w:p>
    <w:bookmarkEnd w:id="152"/>
    <w:bookmarkStart w:name="z186" w:id="153"/>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куәлікті немесе цифрлық құжаттар сервисінен (сәйкестендіру үшін) электрондық құжатты (немесе өкілеттігін растайтын құжат бойынша оның өкіліне) ұсынған кезде 20 (жиырма) минут ішінде жүзеге асырылады.</w:t>
      </w:r>
    </w:p>
    <w:bookmarkEnd w:id="153"/>
    <w:bookmarkStart w:name="z187" w:id="154"/>
    <w:p>
      <w:pPr>
        <w:spacing w:after="0"/>
        <w:ind w:left="0"/>
        <w:jc w:val="both"/>
      </w:pPr>
      <w:r>
        <w:rPr>
          <w:rFonts w:ascii="Times New Roman"/>
          <w:b w:val="false"/>
          <w:i w:val="false"/>
          <w:color w:val="000000"/>
          <w:sz w:val="28"/>
        </w:rPr>
        <w:t>
      7. Порталға жүгінген кезде:</w:t>
      </w:r>
    </w:p>
    <w:bookmarkEnd w:id="154"/>
    <w:bookmarkStart w:name="z188" w:id="155"/>
    <w:p>
      <w:pPr>
        <w:spacing w:after="0"/>
        <w:ind w:left="0"/>
        <w:jc w:val="both"/>
      </w:pPr>
      <w:r>
        <w:rPr>
          <w:rFonts w:ascii="Times New Roman"/>
          <w:b w:val="false"/>
          <w:i w:val="false"/>
          <w:color w:val="000000"/>
          <w:sz w:val="28"/>
        </w:rPr>
        <w:t xml:space="preserve">
      1) көрсетілетін қызметті берушінің жұмыскері Тізбеде көрсетілген құжаттарды қабылдауды, тіркеуді жүзеге асырады және оларды ҚБ басшысына не оны алмастыратын адамға құжаттарды қабылдаған күні 15 (он бес) минут ішінде береді; </w:t>
      </w:r>
    </w:p>
    <w:bookmarkEnd w:id="155"/>
    <w:bookmarkStart w:name="z189" w:id="156"/>
    <w:p>
      <w:pPr>
        <w:spacing w:after="0"/>
        <w:ind w:left="0"/>
        <w:jc w:val="both"/>
      </w:pPr>
      <w:r>
        <w:rPr>
          <w:rFonts w:ascii="Times New Roman"/>
          <w:b w:val="false"/>
          <w:i w:val="false"/>
          <w:color w:val="000000"/>
          <w:sz w:val="28"/>
        </w:rPr>
        <w:t>
      2) ҚБ басшысы не оны алмастыратын адам 30 (отыз) минут ішінде құжаттардың мазмұнымен танысады, бұрыштама қояды және мемлекеттік қызметті орындауға жауапты қызметкерді айқындайды;</w:t>
      </w:r>
    </w:p>
    <w:bookmarkEnd w:id="156"/>
    <w:bookmarkStart w:name="z190" w:id="157"/>
    <w:p>
      <w:pPr>
        <w:spacing w:after="0"/>
        <w:ind w:left="0"/>
        <w:jc w:val="both"/>
      </w:pPr>
      <w:r>
        <w:rPr>
          <w:rFonts w:ascii="Times New Roman"/>
          <w:b w:val="false"/>
          <w:i w:val="false"/>
          <w:color w:val="000000"/>
          <w:sz w:val="28"/>
        </w:rPr>
        <w:t>
      3) ҚБ жұмыскері құжаттарды тіркеген күннен бастап 21 (жиырма бір) жұмыс күні ішінде:</w:t>
      </w:r>
    </w:p>
    <w:bookmarkEnd w:id="157"/>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ұсынған құжаттардың және (немесе) оларда қамтылған деректердің (мәліметтердің) дұрыстығын тексереді; </w:t>
      </w:r>
    </w:p>
    <w:p>
      <w:pPr>
        <w:spacing w:after="0"/>
        <w:ind w:left="0"/>
        <w:jc w:val="both"/>
      </w:pPr>
      <w:r>
        <w:rPr>
          <w:rFonts w:ascii="Times New Roman"/>
          <w:b w:val="false"/>
          <w:i w:val="false"/>
          <w:color w:val="000000"/>
          <w:sz w:val="28"/>
        </w:rPr>
        <w:t>
      Қағидаларды ескере отырып, қабылданған құжаттарды тіркейді, жылжымайтын мүліктің бірыңғай мемлекеттік кадастрының ақпараттық жүйесінің дерекқоры бойынша ӘАБ шекараларын сәйкестендіреді, жобаланатын ӘАБ бұрыштық бұрылыс нүктелерінің координаттарын жылжымайтын мүліктің бірыңғай мемлекеттік кадастрының ақпараттық жүйесіне енгізеді, атрибутивтік ақпаратты енгізеді, әкімшілік-аумақтық бірліктердің жобаланатын шекараларының басқа сабақтас ӘАБ және жер учаскелеріне, оның ішінде жылжымайтын мүліктің бірыңғай мемлекеттік кадастрының ақпараттық жүйесінде сақтауға жатпайтын жер учаскелері мен объектілерге қабаттасулардың бар-жоғын, олардың алаңының, сызықтарының өлшемдеріне, орналасқан жерінің сәйкестігіне салыстырып-тексеруді жүргізеді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ӘАБ жобаланатын шекаралары жылжымайтын мүліктің бірыңғай мемлекеттік кадастрының ақпараттық жүйесінің графикалық деректерімен сәйкес келген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ӘАБ жобаланатын шекаралары координаттарының ведомосін салыстырып-тексеру актісін дайындайды,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бірліктің жобалау схемасын (жоспарын) және ӘАБ жобаланатын шекараларының координаттары мен ұзындықтарының жиынтық ведомосін қоса береді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ӘАБ жобаланатын шекараларының орналасқан жері жылжымайтын мүліктің бірыңғай мемлекеттік кадастрының ақпараттық жүйесінің графикалық деректеріне сәйкес келмеген жағдайда (қабаттасулар, орналасқан жердің сәйкес келмеуі, алаңның деректерінің, ұсынылған деректер бойынша ӘАБ шекара сызықтары, конфигурациялары мен координаттары өлшемдерінің дұрыс болмауы),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әкімшілік-аумақтық бірліктің жобаланатын шекараларының координаттар ведомосінің сәйкессіздігі туралы актіні дайындайды,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жылжымайтын мүлік кадастрының ақпараттық жүйесінің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береді;</w:t>
      </w:r>
    </w:p>
    <w:bookmarkStart w:name="z191" w:id="158"/>
    <w:p>
      <w:pPr>
        <w:spacing w:after="0"/>
        <w:ind w:left="0"/>
        <w:jc w:val="both"/>
      </w:pPr>
      <w:r>
        <w:rPr>
          <w:rFonts w:ascii="Times New Roman"/>
          <w:b w:val="false"/>
          <w:i w:val="false"/>
          <w:color w:val="000000"/>
          <w:sz w:val="28"/>
        </w:rPr>
        <w:t>
      4) ҚБ басшысы не оны алмастыратын адам мемлекеттік қызметті көрсету нәтижесін тексереді және қол қояды және 3 (үш) сағат ішінде тіркеуге береді;</w:t>
      </w:r>
    </w:p>
    <w:bookmarkEnd w:id="158"/>
    <w:bookmarkStart w:name="z192" w:id="159"/>
    <w:p>
      <w:pPr>
        <w:spacing w:after="0"/>
        <w:ind w:left="0"/>
        <w:jc w:val="both"/>
      </w:pPr>
      <w:r>
        <w:rPr>
          <w:rFonts w:ascii="Times New Roman"/>
          <w:b w:val="false"/>
          <w:i w:val="false"/>
          <w:color w:val="000000"/>
          <w:sz w:val="28"/>
        </w:rPr>
        <w:t>
      5) мемлекеттік қызметті көрсету нәтижесін тіркеуді жүзеге асыратын ҚБ жұмыскері қол қойылған құжатты тіркейді және оны қол қойылған күннен бастап 15 (он бес) минут ішінде портал арқылы ҚБ басшысының ЭЦҚ-сы қойылған электрондық құжат нысанында көрсетілетін қызметті алушының жеке кабинетіне жібереді.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жағдайда,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әкімшілік-аумақтық бірліктің жобаланатын шекаралары координаттарының ведомосін салыстырып-тексеру актісін беру туралы шешім қабылдайды,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бірліктің жобалау схемасын (жоспарын) және ӘАБ жобаланатын шекараларының координаттары мен ұзындықтарының жиынтық ведомосін қоса береді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әкімшілік-аумақтық бірліктің жобаланатын шекараларының координаттар ведомосінің сәйкессіздігі туралы актіні беру туралы шешімді қабылдайды,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жылжымайтын мүлік кадастрының ақпараттық жүйесінің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береді.</w:t>
      </w:r>
    </w:p>
    <w:bookmarkStart w:name="z194" w:id="160"/>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160"/>
    <w:bookmarkStart w:name="z195" w:id="161"/>
    <w:p>
      <w:pPr>
        <w:spacing w:after="0"/>
        <w:ind w:left="0"/>
        <w:jc w:val="both"/>
      </w:pPr>
      <w:r>
        <w:rPr>
          <w:rFonts w:ascii="Times New Roman"/>
          <w:b w:val="false"/>
          <w:i w:val="false"/>
          <w:color w:val="000000"/>
          <w:sz w:val="28"/>
        </w:rPr>
        <w:t xml:space="preserve">
      10.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 </w:t>
      </w:r>
    </w:p>
    <w:bookmarkEnd w:id="161"/>
    <w:bookmarkStart w:name="z196" w:id="162"/>
    <w:p>
      <w:pPr>
        <w:spacing w:after="0"/>
        <w:ind w:left="0"/>
        <w:jc w:val="both"/>
      </w:pPr>
      <w:r>
        <w:rPr>
          <w:rFonts w:ascii="Times New Roman"/>
          <w:b w:val="false"/>
          <w:i w:val="false"/>
          <w:color w:val="000000"/>
          <w:sz w:val="28"/>
        </w:rPr>
        <w:t>
      11.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62"/>
    <w:bookmarkStart w:name="z197" w:id="163"/>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6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98" w:id="16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4"/>
    <w:bookmarkStart w:name="z199" w:id="165"/>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6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200" w:id="166"/>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66"/>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Start w:name="z201" w:id="167"/>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67"/>
    <w:bookmarkStart w:name="z202" w:id="16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68"/>
    <w:bookmarkStart w:name="z203" w:id="169"/>
    <w:p>
      <w:pPr>
        <w:spacing w:after="0"/>
        <w:ind w:left="0"/>
        <w:jc w:val="both"/>
      </w:pPr>
      <w:r>
        <w:rPr>
          <w:rFonts w:ascii="Times New Roman"/>
          <w:b w:val="false"/>
          <w:i w:val="false"/>
          <w:color w:val="000000"/>
          <w:sz w:val="28"/>
        </w:rPr>
        <w:t>
      2) қосымша ақпарат алу қажет болған жағдайда, 10 (он) жұмыс күнінен асырмай ұзартылады.</w:t>
      </w:r>
    </w:p>
    <w:bookmarkEnd w:id="169"/>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күннен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204" w:id="170"/>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кадастры ақпараттық</w:t>
            </w:r>
            <w:r>
              <w:br/>
            </w:r>
            <w:r>
              <w:rPr>
                <w:rFonts w:ascii="Times New Roman"/>
                <w:b w:val="false"/>
                <w:i w:val="false"/>
                <w:color w:val="000000"/>
                <w:sz w:val="20"/>
              </w:rPr>
              <w:t xml:space="preserve">жүйесінің графикалық </w:t>
            </w:r>
            <w:r>
              <w:br/>
            </w:r>
            <w:r>
              <w:rPr>
                <w:rFonts w:ascii="Times New Roman"/>
                <w:b w:val="false"/>
                <w:i w:val="false"/>
                <w:color w:val="000000"/>
                <w:sz w:val="20"/>
              </w:rPr>
              <w:t xml:space="preserve">деректерімен келісу"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06" w:id="171"/>
    <w:p>
      <w:pPr>
        <w:spacing w:after="0"/>
        <w:ind w:left="0"/>
        <w:jc w:val="left"/>
      </w:pPr>
      <w:r>
        <w:rPr>
          <w:rFonts w:ascii="Times New Roman"/>
          <w:b/>
          <w:i w:val="false"/>
          <w:color w:val="000000"/>
        </w:rPr>
        <w:t xml:space="preserve">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көрсетуге қойылатын негізгі талаптардың тізбесі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(жиырма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(бұдан әрі – ӘАБ) жобаланатын шекаралары жылжымайтын мүліктің бірыңғай мемлекеттік кадастры ақпараттық жүйесінің графикалық деректеріне сәйкес келген кезде:</w:t>
            </w:r>
          </w:p>
          <w:p>
            <w:pPr>
              <w:spacing w:after="20"/>
              <w:ind w:left="20"/>
              <w:jc w:val="both"/>
            </w:pPr>
            <w:r>
              <w:rPr>
                <w:rFonts w:ascii="Times New Roman"/>
                <w:b w:val="false"/>
                <w:i w:val="false"/>
                <w:color w:val="000000"/>
                <w:sz w:val="20"/>
              </w:rPr>
              <w:t>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 қағидаларына (бұдан әрі – Қағидалар) 2-қосымшаға сәйкес нысан бойынша әкімшілік-аумақтық бірліктің жобаланатын шекараларының координаттары ведомосінің салыстырып тексеру актісі, ӘАБ жобаланатын шекараларының координаттары ведомосінің салыстырып тексеру актісіне 1 және 2-қосымшаларға сәйкес нысандар бойынша әкімшілік-аумақтық бірліктердіңжобалық схемасын (жоспарын) және әкімшілік-аумақтық бірліктің жобаланатын шекараларының координаттары мен ұзындықтарының жиынтық ведомосін қоса бере отырып;</w:t>
            </w:r>
          </w:p>
          <w:p>
            <w:pPr>
              <w:spacing w:after="20"/>
              <w:ind w:left="20"/>
              <w:jc w:val="both"/>
            </w:pPr>
            <w:r>
              <w:rPr>
                <w:rFonts w:ascii="Times New Roman"/>
                <w:b w:val="false"/>
                <w:i w:val="false"/>
                <w:color w:val="000000"/>
                <w:sz w:val="20"/>
              </w:rPr>
              <w:t>
ӘАБ жобаланатын шекараларының жылжымайтын мүліктің бірыңғай мемлекеттік кадастрының ақпараттық жүйесінің графикалық деректеріне сәйкес келмеген кезде Қағидаларға 3-қосымшаға сәйкес нысан бойынша әкімшілік-аумақтық бірліктің жобаланатын шекараларының координаттары ведомосінің сәйкессіздігі туралы акті, ӘАБ жобаланатын шекараларының координаттары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жылжымайтын мүлік кадастрының ақпараттық жүйесінің графикалық деректеріне сәйкес келмеу (қабаттасу) схемасын және әкімшілік-аумақтық бірліктің жобаланатын шекараларының координаттары мен жақтарының ұзындықтарының жиынтық ведомосі;</w:t>
            </w:r>
          </w:p>
          <w:p>
            <w:pPr>
              <w:spacing w:after="20"/>
              <w:ind w:left="20"/>
              <w:jc w:val="both"/>
            </w:pPr>
            <w:r>
              <w:rPr>
                <w:rFonts w:ascii="Times New Roman"/>
                <w:b w:val="false"/>
                <w:i w:val="false"/>
                <w:color w:val="000000"/>
                <w:sz w:val="20"/>
              </w:rPr>
              <w:t>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Республикасының Цифрлық даму, инновациялар және аэроғарыш өнеркәсібі министрінің 2024 жылғы 16 қаңтардағы № 23/НҚ бұйрығына сәйкес мөлшерде есептеледі. </w:t>
            </w:r>
          </w:p>
          <w:p>
            <w:pPr>
              <w:spacing w:after="20"/>
              <w:ind w:left="20"/>
              <w:jc w:val="both"/>
            </w:pPr>
            <w:r>
              <w:rPr>
                <w:rFonts w:ascii="Times New Roman"/>
                <w:b w:val="false"/>
                <w:i w:val="false"/>
                <w:color w:val="000000"/>
                <w:sz w:val="20"/>
              </w:rPr>
              <w:t>
Мемлекеттік көрсетілетін қызметтердің құнын төлеу екінші деңгейдегі банктер және банк операцияларының жекелеген түрлерін жүзеге асыратын ұйымдар арқылы қолма қол және қолма-қол ақшасыз нысанда, сондай-ақ "электрондық үкіметтің" төлем шлюзі арқылы қолма 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алушылар мыналарды ұсынады:</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осы Тізбеге қосымшаға сәйкес нысан бойынша өтініш;</w:t>
            </w:r>
          </w:p>
          <w:p>
            <w:pPr>
              <w:spacing w:after="20"/>
              <w:ind w:left="20"/>
              <w:jc w:val="both"/>
            </w:pPr>
            <w:r>
              <w:rPr>
                <w:rFonts w:ascii="Times New Roman"/>
                <w:b w:val="false"/>
                <w:i w:val="false"/>
                <w:color w:val="000000"/>
                <w:sz w:val="20"/>
              </w:rPr>
              <w:t>
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осы Тізбеге 2-қосымшаға сәйкес нысандар бойынша әкімшілік-аумақтық бірліктің жобалық схемасы (жоспары) және әкімшілік-аумақтық бірліктің жобаланатын шекараларының координаттары мен жақтары ұзындықтарының жиынтық ведомосі.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осы Тізбеге 1-қосымшаға сәйкес нысан бойынша көрсетілетін қызметті алушының ұялы байланыс операторы ұсынған абоненттік нөмірін тіркелген және порталдың есептік жазбасына қосылған жағдайда, көрсетілетін қызметті алушының электрондық цифрлық қолтаңбасымен немесе бір реттік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жылжымайтын мүліктің бірыңғай мемлекеттік кадастры ақпараттық жүйесінің жария кадастрлық картасында қалыптастырылған жоспардың нөмірі;</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 туралы, жер учаскесіне ауыртпалықтың жоқтығы туралы, мемлекеттік қызметтің көрсетілгені үшін төлем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электрондық нысанда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құпиясөзбен алуға мүмкіндігі бар.</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"Салық және бюджетке төленетін басқа да міндетті төлемдер туралы (Салық Кодексі)" 379-бабы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 көрсетілген қызметтер актісіне қол қояды.</w:t>
            </w:r>
          </w:p>
          <w:p>
            <w:pPr>
              <w:spacing w:after="20"/>
              <w:ind w:left="20"/>
              <w:jc w:val="both"/>
            </w:pPr>
            <w:r>
              <w:rPr>
                <w:rFonts w:ascii="Times New Roman"/>
                <w:b w:val="false"/>
                <w:i w:val="false"/>
                <w:color w:val="000000"/>
                <w:sz w:val="20"/>
              </w:rPr>
              <w:t xml:space="preserve">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 тәртібі мен мәртебесі туралы ақпарат алу мүмкіндігі бар. </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w:t>
            </w:r>
            <w:r>
              <w:br/>
            </w:r>
            <w:r>
              <w:rPr>
                <w:rFonts w:ascii="Times New Roman"/>
                <w:b w:val="false"/>
                <w:i w:val="false"/>
                <w:color w:val="000000"/>
                <w:sz w:val="20"/>
              </w:rPr>
              <w:t xml:space="preserve"> бірліктердің жобаланатын</w:t>
            </w:r>
            <w:r>
              <w:br/>
            </w:r>
            <w:r>
              <w:rPr>
                <w:rFonts w:ascii="Times New Roman"/>
                <w:b w:val="false"/>
                <w:i w:val="false"/>
                <w:color w:val="000000"/>
                <w:sz w:val="20"/>
              </w:rPr>
              <w:t xml:space="preserve"> 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 xml:space="preserve">графикалық деректерімен </w:t>
            </w:r>
            <w:r>
              <w:br/>
            </w:r>
            <w:r>
              <w:rPr>
                <w:rFonts w:ascii="Times New Roman"/>
                <w:b w:val="false"/>
                <w:i w:val="false"/>
                <w:color w:val="000000"/>
                <w:sz w:val="20"/>
              </w:rPr>
              <w:t xml:space="preserve">келісу"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не 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тұлғалар үшін </w:t>
            </w:r>
            <w:r>
              <w:br/>
            </w:r>
            <w:r>
              <w:rPr>
                <w:rFonts w:ascii="Times New Roman"/>
                <w:b w:val="false"/>
                <w:i w:val="false"/>
                <w:color w:val="000000"/>
                <w:sz w:val="20"/>
              </w:rPr>
              <w:t>орналасқан жері), 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тіркеу мекенжайы </w:t>
            </w:r>
            <w:r>
              <w:br/>
            </w:r>
            <w:r>
              <w:rPr>
                <w:rFonts w:ascii="Times New Roman"/>
                <w:b w:val="false"/>
                <w:i w:val="false"/>
                <w:color w:val="000000"/>
                <w:sz w:val="20"/>
              </w:rPr>
              <w:t>(жеке тұлғалар үшін))</w:t>
            </w:r>
          </w:p>
        </w:tc>
      </w:tr>
    </w:tbl>
    <w:bookmarkStart w:name="z208" w:id="172"/>
    <w:p>
      <w:pPr>
        <w:spacing w:after="0"/>
        <w:ind w:left="0"/>
        <w:jc w:val="left"/>
      </w:pPr>
      <w:r>
        <w:rPr>
          <w:rFonts w:ascii="Times New Roman"/>
          <w:b/>
          <w:i w:val="false"/>
          <w:color w:val="000000"/>
        </w:rPr>
        <w:t xml:space="preserve"> Өтініш</w:t>
      </w:r>
    </w:p>
    <w:bookmarkEnd w:id="172"/>
    <w:p>
      <w:pPr>
        <w:spacing w:after="0"/>
        <w:ind w:left="0"/>
        <w:jc w:val="both"/>
      </w:pPr>
      <w:r>
        <w:rPr>
          <w:rFonts w:ascii="Times New Roman"/>
          <w:b w:val="false"/>
          <w:i w:val="false"/>
          <w:color w:val="000000"/>
          <w:sz w:val="28"/>
        </w:rPr>
        <w:t xml:space="preserve">
      Сізден әкімшілік-аумақтық бірлік_______________________________ </w:t>
      </w:r>
    </w:p>
    <w:p>
      <w:pPr>
        <w:spacing w:after="0"/>
        <w:ind w:left="0"/>
        <w:jc w:val="both"/>
      </w:pPr>
      <w:r>
        <w:rPr>
          <w:rFonts w:ascii="Times New Roman"/>
          <w:b w:val="false"/>
          <w:i w:val="false"/>
          <w:color w:val="000000"/>
          <w:sz w:val="28"/>
        </w:rPr>
        <w:t xml:space="preserve">
      жобаланатын шекараларын жылжымайтын мүліктің бірыңғай мемлекеттік кадастры </w:t>
      </w:r>
    </w:p>
    <w:p>
      <w:pPr>
        <w:spacing w:after="0"/>
        <w:ind w:left="0"/>
        <w:jc w:val="both"/>
      </w:pPr>
      <w:r>
        <w:rPr>
          <w:rFonts w:ascii="Times New Roman"/>
          <w:b w:val="false"/>
          <w:i w:val="false"/>
          <w:color w:val="000000"/>
          <w:sz w:val="28"/>
        </w:rPr>
        <w:t xml:space="preserve">
      ақпараттық жүйесінің графикалық деректерімен келісуді сұраймыз.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xml:space="preserve">
      акционерлік қоғамына (БСН-сы 180541001313) менің дербес деректерімді және </w:t>
      </w:r>
    </w:p>
    <w:p>
      <w:pPr>
        <w:spacing w:after="0"/>
        <w:ind w:left="0"/>
        <w:jc w:val="both"/>
      </w:pPr>
      <w:r>
        <w:rPr>
          <w:rFonts w:ascii="Times New Roman"/>
          <w:b w:val="false"/>
          <w:i w:val="false"/>
          <w:color w:val="000000"/>
          <w:sz w:val="28"/>
        </w:rPr>
        <w:t xml:space="preserve">
      "Әкімшілік-аумақтық бірліктердің жобаланатын шекараларын жылжымайтын мүліктің </w:t>
      </w:r>
    </w:p>
    <w:p>
      <w:pPr>
        <w:spacing w:after="0"/>
        <w:ind w:left="0"/>
        <w:jc w:val="both"/>
      </w:pPr>
      <w:r>
        <w:rPr>
          <w:rFonts w:ascii="Times New Roman"/>
          <w:b w:val="false"/>
          <w:i w:val="false"/>
          <w:color w:val="000000"/>
          <w:sz w:val="28"/>
        </w:rPr>
        <w:t xml:space="preserve">
      бірыңғай мемлекеттік кадастры ақпараттық жүйесінің графикалық деректерімен </w:t>
      </w:r>
    </w:p>
    <w:p>
      <w:pPr>
        <w:spacing w:after="0"/>
        <w:ind w:left="0"/>
        <w:jc w:val="both"/>
      </w:pPr>
      <w:r>
        <w:rPr>
          <w:rFonts w:ascii="Times New Roman"/>
          <w:b w:val="false"/>
          <w:i w:val="false"/>
          <w:color w:val="000000"/>
          <w:sz w:val="28"/>
        </w:rPr>
        <w:t xml:space="preserve">
      келісу" мемлекеттік қызметін алу үшін қажетті заңмен қорғалатын құпияны құрайтын </w:t>
      </w:r>
    </w:p>
    <w:p>
      <w:pPr>
        <w:spacing w:after="0"/>
        <w:ind w:left="0"/>
        <w:jc w:val="both"/>
      </w:pPr>
      <w:r>
        <w:rPr>
          <w:rFonts w:ascii="Times New Roman"/>
          <w:b w:val="false"/>
          <w:i w:val="false"/>
          <w:color w:val="000000"/>
          <w:sz w:val="28"/>
        </w:rPr>
        <w:t xml:space="preserve">
      мәліметтерді жинауға және өңдеуге, оның ішінде үшінші тұлғаларға беруге келісім </w:t>
      </w:r>
    </w:p>
    <w:p>
      <w:pPr>
        <w:spacing w:after="0"/>
        <w:ind w:left="0"/>
        <w:jc w:val="both"/>
      </w:pPr>
      <w:r>
        <w:rPr>
          <w:rFonts w:ascii="Times New Roman"/>
          <w:b w:val="false"/>
          <w:i w:val="false"/>
          <w:color w:val="000000"/>
          <w:sz w:val="28"/>
        </w:rPr>
        <w:t xml:space="preserve">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 xml:space="preserve">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 xml:space="preserve">
      почтасы, телефон нөмірі.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қолы/электрондық цифрлық қолтаңбасы) </w:t>
      </w:r>
    </w:p>
    <w:p>
      <w:pPr>
        <w:spacing w:after="0"/>
        <w:ind w:left="0"/>
        <w:jc w:val="both"/>
      </w:pPr>
      <w:r>
        <w:rPr>
          <w:rFonts w:ascii="Times New Roman"/>
          <w:b w:val="false"/>
          <w:i w:val="false"/>
          <w:color w:val="000000"/>
          <w:sz w:val="28"/>
        </w:rPr>
        <w:t>
      20 жылғы "____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бірліктердің жобаланатын</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 xml:space="preserve">графикалық деректерімен </w:t>
            </w:r>
            <w:r>
              <w:br/>
            </w:r>
            <w:r>
              <w:rPr>
                <w:rFonts w:ascii="Times New Roman"/>
                <w:b w:val="false"/>
                <w:i w:val="false"/>
                <w:color w:val="000000"/>
                <w:sz w:val="20"/>
              </w:rPr>
              <w:t xml:space="preserve">келісу" мемлекеттік </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 xml:space="preserve"> негізгі талаптар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73"/>
    <w:p>
      <w:pPr>
        <w:spacing w:after="0"/>
        <w:ind w:left="0"/>
        <w:jc w:val="left"/>
      </w:pPr>
      <w:r>
        <w:rPr>
          <w:rFonts w:ascii="Times New Roman"/>
          <w:b/>
          <w:i w:val="false"/>
          <w:color w:val="000000"/>
        </w:rPr>
        <w:t xml:space="preserve"> Әкімшілік-аумақтық бірліктердің жобалық схемасы (жоспар)</w:t>
      </w:r>
    </w:p>
    <w:bookmarkEnd w:id="173"/>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__________ жобаланып отырған әкімшілік-аумақтық бірлік</w:t>
      </w:r>
    </w:p>
    <w:p>
      <w:pPr>
        <w:spacing w:after="0"/>
        <w:ind w:left="0"/>
        <w:jc w:val="both"/>
      </w:pPr>
      <w:r>
        <w:rPr>
          <w:rFonts w:ascii="Times New Roman"/>
          <w:b w:val="false"/>
          <w:i w:val="false"/>
          <w:color w:val="000000"/>
          <w:sz w:val="28"/>
        </w:rPr>
        <w:t xml:space="preserve">
      __________ аралас әкімшілік-аумақтық бірлік </w:t>
      </w:r>
    </w:p>
    <w:p>
      <w:pPr>
        <w:spacing w:after="0"/>
        <w:ind w:left="0"/>
        <w:jc w:val="both"/>
      </w:pPr>
      <w:r>
        <w:rPr>
          <w:rFonts w:ascii="Times New Roman"/>
          <w:b w:val="false"/>
          <w:i w:val="false"/>
          <w:color w:val="000000"/>
          <w:sz w:val="28"/>
        </w:rPr>
        <w:t xml:space="preserve">
      Жоспарды жасаған: 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w:t>
      </w:r>
    </w:p>
    <w:p>
      <w:pPr>
        <w:spacing w:after="0"/>
        <w:ind w:left="0"/>
        <w:jc w:val="both"/>
      </w:pPr>
      <w:r>
        <w:rPr>
          <w:rFonts w:ascii="Times New Roman"/>
          <w:b w:val="false"/>
          <w:i w:val="false"/>
          <w:color w:val="000000"/>
          <w:sz w:val="28"/>
        </w:rPr>
        <w:t xml:space="preserve">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Басшы ___________________________________ __________ </w:t>
      </w:r>
    </w:p>
    <w:p>
      <w:pPr>
        <w:spacing w:after="0"/>
        <w:ind w:left="0"/>
        <w:jc w:val="both"/>
      </w:pPr>
      <w:r>
        <w:rPr>
          <w:rFonts w:ascii="Times New Roman"/>
          <w:b w:val="false"/>
          <w:i w:val="false"/>
          <w:color w:val="000000"/>
          <w:sz w:val="28"/>
        </w:rPr>
        <w:t xml:space="preserve">
      (аты, әкесінің аты (бар болса),тегі)       (қолы) </w:t>
      </w:r>
    </w:p>
    <w:p>
      <w:pPr>
        <w:spacing w:after="0"/>
        <w:ind w:left="0"/>
        <w:jc w:val="both"/>
      </w:pPr>
      <w:r>
        <w:rPr>
          <w:rFonts w:ascii="Times New Roman"/>
          <w:b w:val="false"/>
          <w:i w:val="false"/>
          <w:color w:val="000000"/>
          <w:sz w:val="28"/>
        </w:rPr>
        <w:t>
      Жоспардың жасалған күні: 20___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11" w:id="174"/>
    <w:p>
      <w:pPr>
        <w:spacing w:after="0"/>
        <w:ind w:left="0"/>
        <w:jc w:val="left"/>
      </w:pPr>
      <w:r>
        <w:rPr>
          <w:rFonts w:ascii="Times New Roman"/>
          <w:b/>
          <w:i w:val="false"/>
          <w:color w:val="000000"/>
        </w:rPr>
        <w:t xml:space="preserve"> Әкімшілік-аумақтық бірліктің жобаланатын шекараларының координаттары мен жақтары ұзындығының жиынтық ведомосі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 _______ </w:t>
      </w:r>
    </w:p>
    <w:p>
      <w:pPr>
        <w:spacing w:after="0"/>
        <w:ind w:left="0"/>
        <w:jc w:val="both"/>
      </w:pPr>
      <w:r>
        <w:rPr>
          <w:rFonts w:ascii="Times New Roman"/>
          <w:b w:val="false"/>
          <w:i w:val="false"/>
          <w:color w:val="000000"/>
          <w:sz w:val="28"/>
        </w:rPr>
        <w:t xml:space="preserve">
      Алаңы, гектар _______ </w:t>
      </w:r>
    </w:p>
    <w:p>
      <w:pPr>
        <w:spacing w:after="0"/>
        <w:ind w:left="0"/>
        <w:jc w:val="both"/>
      </w:pPr>
      <w:r>
        <w:rPr>
          <w:rFonts w:ascii="Times New Roman"/>
          <w:b w:val="false"/>
          <w:i w:val="false"/>
          <w:color w:val="000000"/>
          <w:sz w:val="28"/>
        </w:rPr>
        <w:t xml:space="preserve">
      Ведомості жасаған: 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w:t>
      </w:r>
    </w:p>
    <w:p>
      <w:pPr>
        <w:spacing w:after="0"/>
        <w:ind w:left="0"/>
        <w:jc w:val="both"/>
      </w:pPr>
      <w:r>
        <w:rPr>
          <w:rFonts w:ascii="Times New Roman"/>
          <w:b w:val="false"/>
          <w:i w:val="false"/>
          <w:color w:val="000000"/>
          <w:sz w:val="28"/>
        </w:rPr>
        <w:t>
      әкесінің аты (бар болса), тегі, жеке сәйкестендіру нөмірі)</w:t>
      </w:r>
    </w:p>
    <w:p>
      <w:pPr>
        <w:spacing w:after="0"/>
        <w:ind w:left="0"/>
        <w:jc w:val="both"/>
      </w:pPr>
      <w:r>
        <w:rPr>
          <w:rFonts w:ascii="Times New Roman"/>
          <w:b w:val="false"/>
          <w:i w:val="false"/>
          <w:color w:val="000000"/>
          <w:sz w:val="28"/>
        </w:rPr>
        <w:t xml:space="preserve">
      Басшы________________________________ 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Ведомостің жасалған күні: 20___ жылғы "____" _______.</w:t>
      </w:r>
    </w:p>
    <w:p>
      <w:pPr>
        <w:spacing w:after="0"/>
        <w:ind w:left="0"/>
        <w:jc w:val="both"/>
      </w:pPr>
      <w:r>
        <w:rPr>
          <w:rFonts w:ascii="Times New Roman"/>
          <w:b w:val="false"/>
          <w:i w:val="false"/>
          <w:color w:val="000000"/>
          <w:sz w:val="28"/>
        </w:rPr>
        <w:t xml:space="preserve">
      * Басшының қолы/Басшының электрондық цифрлық қолтаңбасы </w:t>
      </w:r>
    </w:p>
    <w:p>
      <w:pPr>
        <w:spacing w:after="0"/>
        <w:ind w:left="0"/>
        <w:jc w:val="both"/>
      </w:pPr>
      <w:r>
        <w:rPr>
          <w:rFonts w:ascii="Times New Roman"/>
          <w:b w:val="false"/>
          <w:i w:val="false"/>
          <w:color w:val="000000"/>
          <w:sz w:val="28"/>
        </w:rPr>
        <w:t>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тегі/заңды </w:t>
            </w:r>
            <w:r>
              <w:br/>
            </w:r>
            <w:r>
              <w:rPr>
                <w:rFonts w:ascii="Times New Roman"/>
                <w:b w:val="false"/>
                <w:i w:val="false"/>
                <w:color w:val="000000"/>
                <w:sz w:val="20"/>
              </w:rPr>
              <w:t>тұлғаның атауы)</w:t>
            </w:r>
          </w:p>
        </w:tc>
      </w:tr>
    </w:tbl>
    <w:bookmarkStart w:name="z213" w:id="175"/>
    <w:p>
      <w:pPr>
        <w:spacing w:after="0"/>
        <w:ind w:left="0"/>
        <w:jc w:val="left"/>
      </w:pPr>
      <w:r>
        <w:rPr>
          <w:rFonts w:ascii="Times New Roman"/>
          <w:b/>
          <w:i w:val="false"/>
          <w:color w:val="000000"/>
        </w:rPr>
        <w:t xml:space="preserve"> Әкімшілік-аумақтық бірліктің жобаланатын шекараларының координаттары ведомосін салыстырып-тексеру актісі №</w:t>
      </w:r>
    </w:p>
    <w:bookmarkEnd w:id="175"/>
    <w:p>
      <w:pPr>
        <w:spacing w:after="0"/>
        <w:ind w:left="0"/>
        <w:jc w:val="both"/>
      </w:pPr>
      <w:r>
        <w:rPr>
          <w:rFonts w:ascii="Times New Roman"/>
          <w:b w:val="false"/>
          <w:i w:val="false"/>
          <w:color w:val="000000"/>
          <w:sz w:val="28"/>
        </w:rPr>
        <w:t xml:space="preserve">
      Ұсынылып отырған әкімшілік-аумақтық бірліктің жобаланатын </w:t>
      </w:r>
    </w:p>
    <w:p>
      <w:pPr>
        <w:spacing w:after="0"/>
        <w:ind w:left="0"/>
        <w:jc w:val="both"/>
      </w:pPr>
      <w:r>
        <w:rPr>
          <w:rFonts w:ascii="Times New Roman"/>
          <w:b w:val="false"/>
          <w:i w:val="false"/>
          <w:color w:val="000000"/>
          <w:sz w:val="28"/>
        </w:rPr>
        <w:t xml:space="preserve">
      шекараларының координаттары мен жақтарының ұзындығы жиынтық ведомосін </w:t>
      </w:r>
    </w:p>
    <w:p>
      <w:pPr>
        <w:spacing w:after="0"/>
        <w:ind w:left="0"/>
        <w:jc w:val="both"/>
      </w:pPr>
      <w:r>
        <w:rPr>
          <w:rFonts w:ascii="Times New Roman"/>
          <w:b w:val="false"/>
          <w:i w:val="false"/>
          <w:color w:val="000000"/>
          <w:sz w:val="28"/>
        </w:rPr>
        <w:t xml:space="preserve">
      мынадай деректермен салыстырып-тексеру нәтижелері бойынша: </w:t>
      </w:r>
    </w:p>
    <w:p>
      <w:pPr>
        <w:spacing w:after="0"/>
        <w:ind w:left="0"/>
        <w:jc w:val="both"/>
      </w:pPr>
      <w:r>
        <w:rPr>
          <w:rFonts w:ascii="Times New Roman"/>
          <w:b w:val="false"/>
          <w:i w:val="false"/>
          <w:color w:val="000000"/>
          <w:sz w:val="28"/>
        </w:rPr>
        <w:t xml:space="preserve">
      Әкімшілік-аумақтық бірліктің кадастрлық коды (бар болса) _____ </w:t>
      </w:r>
    </w:p>
    <w:p>
      <w:pPr>
        <w:spacing w:after="0"/>
        <w:ind w:left="0"/>
        <w:jc w:val="both"/>
      </w:pPr>
      <w:r>
        <w:rPr>
          <w:rFonts w:ascii="Times New Roman"/>
          <w:b w:val="false"/>
          <w:i w:val="false"/>
          <w:color w:val="000000"/>
          <w:sz w:val="28"/>
        </w:rPr>
        <w:t xml:space="preserve">
      Әкімшілік-аумақтық бірліктің әкімшілік-аумақтық объектілер жіктеуішінің </w:t>
      </w:r>
    </w:p>
    <w:p>
      <w:pPr>
        <w:spacing w:after="0"/>
        <w:ind w:left="0"/>
        <w:jc w:val="both"/>
      </w:pPr>
      <w:r>
        <w:rPr>
          <w:rFonts w:ascii="Times New Roman"/>
          <w:b w:val="false"/>
          <w:i w:val="false"/>
          <w:color w:val="000000"/>
          <w:sz w:val="28"/>
        </w:rPr>
        <w:t xml:space="preserve">
      (ӘАОЖ) коды (бар болса) ___________________________ </w:t>
      </w:r>
    </w:p>
    <w:p>
      <w:pPr>
        <w:spacing w:after="0"/>
        <w:ind w:left="0"/>
        <w:jc w:val="both"/>
      </w:pPr>
      <w:r>
        <w:rPr>
          <w:rFonts w:ascii="Times New Roman"/>
          <w:b w:val="false"/>
          <w:i w:val="false"/>
          <w:color w:val="000000"/>
          <w:sz w:val="28"/>
        </w:rPr>
        <w:t xml:space="preserve">
      (қолданыстағы учаскенің шекаралары өзгерген кезде көрсетіледі) </w:t>
      </w:r>
    </w:p>
    <w:p>
      <w:pPr>
        <w:spacing w:after="0"/>
        <w:ind w:left="0"/>
        <w:jc w:val="both"/>
      </w:pPr>
      <w:r>
        <w:rPr>
          <w:rFonts w:ascii="Times New Roman"/>
          <w:b w:val="false"/>
          <w:i w:val="false"/>
          <w:color w:val="000000"/>
          <w:sz w:val="28"/>
        </w:rPr>
        <w:t xml:space="preserve">
      Әкімшілік-аумақтық бірліктің ауданы, гектар: ___________ </w:t>
      </w:r>
    </w:p>
    <w:p>
      <w:pPr>
        <w:spacing w:after="0"/>
        <w:ind w:left="0"/>
        <w:jc w:val="both"/>
      </w:pPr>
      <w:r>
        <w:rPr>
          <w:rFonts w:ascii="Times New Roman"/>
          <w:b w:val="false"/>
          <w:i w:val="false"/>
          <w:color w:val="000000"/>
          <w:sz w:val="28"/>
        </w:rPr>
        <w:t xml:space="preserve">
      Әкімшілік-аумақтық бірліктің орналасқан жері: _____________________ </w:t>
      </w:r>
    </w:p>
    <w:p>
      <w:pPr>
        <w:spacing w:after="0"/>
        <w:ind w:left="0"/>
        <w:jc w:val="both"/>
      </w:pPr>
      <w:r>
        <w:rPr>
          <w:rFonts w:ascii="Times New Roman"/>
          <w:b w:val="false"/>
          <w:i w:val="false"/>
          <w:color w:val="000000"/>
          <w:sz w:val="28"/>
        </w:rPr>
        <w:t xml:space="preserve">
      Жобаны әзірлеуші туралы ақпарат: 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xml:space="preserve">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Әзірленген күні: 20___ жылғы "___" ___________.</w:t>
      </w:r>
    </w:p>
    <w:p>
      <w:pPr>
        <w:spacing w:after="0"/>
        <w:ind w:left="0"/>
        <w:jc w:val="both"/>
      </w:pPr>
      <w:r>
        <w:rPr>
          <w:rFonts w:ascii="Times New Roman"/>
          <w:b w:val="false"/>
          <w:i w:val="false"/>
          <w:color w:val="000000"/>
          <w:sz w:val="28"/>
        </w:rPr>
        <w:t xml:space="preserve">
      Жобаланатын әкімшілік-аумақтық бірліктің шекараларын әкімшілік- аумақтық </w:t>
      </w:r>
    </w:p>
    <w:p>
      <w:pPr>
        <w:spacing w:after="0"/>
        <w:ind w:left="0"/>
        <w:jc w:val="both"/>
      </w:pPr>
      <w:r>
        <w:rPr>
          <w:rFonts w:ascii="Times New Roman"/>
          <w:b w:val="false"/>
          <w:i w:val="false"/>
          <w:color w:val="000000"/>
          <w:sz w:val="28"/>
        </w:rPr>
        <w:t xml:space="preserve">
      бірліктің ұсынылған координаттары бойынша "Жылжымайтын мүліктің бірыңғай </w:t>
      </w:r>
    </w:p>
    <w:p>
      <w:pPr>
        <w:spacing w:after="0"/>
        <w:ind w:left="0"/>
        <w:jc w:val="both"/>
      </w:pPr>
      <w:r>
        <w:rPr>
          <w:rFonts w:ascii="Times New Roman"/>
          <w:b w:val="false"/>
          <w:i w:val="false"/>
          <w:color w:val="000000"/>
          <w:sz w:val="28"/>
        </w:rPr>
        <w:t xml:space="preserve">
      мемлекеттік кадастрының ақпараттық жүйесінің" графикалық деректерімен </w:t>
      </w:r>
    </w:p>
    <w:p>
      <w:pPr>
        <w:spacing w:after="0"/>
        <w:ind w:left="0"/>
        <w:jc w:val="both"/>
      </w:pPr>
      <w:r>
        <w:rPr>
          <w:rFonts w:ascii="Times New Roman"/>
          <w:b w:val="false"/>
          <w:i w:val="false"/>
          <w:color w:val="000000"/>
          <w:sz w:val="28"/>
        </w:rPr>
        <w:t xml:space="preserve">
      (шекаралар салынбауы, алаңның сәйкестігі, сызықтар шаралары) келісеміз. </w:t>
      </w:r>
    </w:p>
    <w:p>
      <w:pPr>
        <w:spacing w:after="0"/>
        <w:ind w:left="0"/>
        <w:jc w:val="both"/>
      </w:pPr>
      <w:r>
        <w:rPr>
          <w:rFonts w:ascii="Times New Roman"/>
          <w:b w:val="false"/>
          <w:i w:val="false"/>
          <w:color w:val="000000"/>
          <w:sz w:val="28"/>
        </w:rPr>
        <w:t xml:space="preserve">
      Қосымша: жобаланатын әкімшілік-аумақтық бірліктің жоспары және </w:t>
      </w:r>
    </w:p>
    <w:p>
      <w:pPr>
        <w:spacing w:after="0"/>
        <w:ind w:left="0"/>
        <w:jc w:val="both"/>
      </w:pPr>
      <w:r>
        <w:rPr>
          <w:rFonts w:ascii="Times New Roman"/>
          <w:b w:val="false"/>
          <w:i w:val="false"/>
          <w:color w:val="000000"/>
          <w:sz w:val="28"/>
        </w:rPr>
        <w:t xml:space="preserve">
      жобаланатынәкімшілік-аумақтық бірлік шекараларының координаттары мен жақтары </w:t>
      </w:r>
    </w:p>
    <w:p>
      <w:pPr>
        <w:spacing w:after="0"/>
        <w:ind w:left="0"/>
        <w:jc w:val="both"/>
      </w:pPr>
      <w:r>
        <w:rPr>
          <w:rFonts w:ascii="Times New Roman"/>
          <w:b w:val="false"/>
          <w:i w:val="false"/>
          <w:color w:val="000000"/>
          <w:sz w:val="28"/>
        </w:rPr>
        <w:t xml:space="preserve">
      ұзындықтарының жиынтық ведомосі. </w:t>
      </w:r>
    </w:p>
    <w:p>
      <w:pPr>
        <w:spacing w:after="0"/>
        <w:ind w:left="0"/>
        <w:jc w:val="both"/>
      </w:pPr>
      <w:r>
        <w:rPr>
          <w:rFonts w:ascii="Times New Roman"/>
          <w:b w:val="false"/>
          <w:i w:val="false"/>
          <w:color w:val="000000"/>
          <w:sz w:val="28"/>
        </w:rPr>
        <w:t xml:space="preserve">
      Ерекше белгілер __________________________________________________ </w:t>
      </w:r>
    </w:p>
    <w:p>
      <w:pPr>
        <w:spacing w:after="0"/>
        <w:ind w:left="0"/>
        <w:jc w:val="both"/>
      </w:pPr>
      <w:r>
        <w:rPr>
          <w:rFonts w:ascii="Times New Roman"/>
          <w:b w:val="false"/>
          <w:i w:val="false"/>
          <w:color w:val="000000"/>
          <w:sz w:val="28"/>
        </w:rPr>
        <w:t xml:space="preserve">
      (бұрын жобаланған әкімшілік-аумақтық бірлікке қабаттасу бар; </w:t>
      </w:r>
    </w:p>
    <w:p>
      <w:pPr>
        <w:spacing w:after="0"/>
        <w:ind w:left="0"/>
        <w:jc w:val="both"/>
      </w:pPr>
      <w:r>
        <w:rPr>
          <w:rFonts w:ascii="Times New Roman"/>
          <w:b w:val="false"/>
          <w:i w:val="false"/>
          <w:color w:val="000000"/>
          <w:sz w:val="28"/>
        </w:rPr>
        <w:t xml:space="preserve">
      жобаланатын әкімшілік-аумақтық бірлік екі және одан да көп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облыстардың және басқалардың шекараларында тұр) </w:t>
      </w:r>
    </w:p>
    <w:p>
      <w:pPr>
        <w:spacing w:after="0"/>
        <w:ind w:left="0"/>
        <w:jc w:val="both"/>
      </w:pPr>
      <w:r>
        <w:rPr>
          <w:rFonts w:ascii="Times New Roman"/>
          <w:b w:val="false"/>
          <w:i w:val="false"/>
          <w:color w:val="000000"/>
          <w:sz w:val="28"/>
        </w:rPr>
        <w:t xml:space="preserve">
      Салыстырып-тексеруді жүргізген: ____________________________________ </w:t>
      </w:r>
    </w:p>
    <w:p>
      <w:pPr>
        <w:spacing w:after="0"/>
        <w:ind w:left="0"/>
        <w:jc w:val="both"/>
      </w:pPr>
      <w:r>
        <w:rPr>
          <w:rFonts w:ascii="Times New Roman"/>
          <w:b w:val="false"/>
          <w:i w:val="false"/>
          <w:color w:val="000000"/>
          <w:sz w:val="28"/>
        </w:rPr>
        <w:t xml:space="preserve">
      (маманның аты, әкесінің аты (бар болса), тегі) </w:t>
      </w:r>
    </w:p>
    <w:p>
      <w:pPr>
        <w:spacing w:after="0"/>
        <w:ind w:left="0"/>
        <w:jc w:val="both"/>
      </w:pPr>
      <w:r>
        <w:rPr>
          <w:rFonts w:ascii="Times New Roman"/>
          <w:b w:val="false"/>
          <w:i w:val="false"/>
          <w:color w:val="000000"/>
          <w:sz w:val="28"/>
        </w:rPr>
        <w:t xml:space="preserve">
      Салыстырып-тексерілген күні: 20___ жылғы "___" 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басшының қолы ("Азаматтарға арналған үкімет"" мемлекеттік корпорациясы </w:t>
      </w:r>
    </w:p>
    <w:p>
      <w:pPr>
        <w:spacing w:after="0"/>
        <w:ind w:left="0"/>
        <w:jc w:val="both"/>
      </w:pPr>
      <w:r>
        <w:rPr>
          <w:rFonts w:ascii="Times New Roman"/>
          <w:b w:val="false"/>
          <w:i w:val="false"/>
          <w:color w:val="000000"/>
          <w:sz w:val="28"/>
        </w:rPr>
        <w:t xml:space="preserve">
      арқылы жүгінген кезде)/басшының электрондық цифрлық қолтаңбасы </w:t>
      </w:r>
    </w:p>
    <w:p>
      <w:pPr>
        <w:spacing w:after="0"/>
        <w:ind w:left="0"/>
        <w:jc w:val="both"/>
      </w:pPr>
      <w:r>
        <w:rPr>
          <w:rFonts w:ascii="Times New Roman"/>
          <w:b w:val="false"/>
          <w:i w:val="false"/>
          <w:color w:val="000000"/>
          <w:sz w:val="28"/>
        </w:rPr>
        <w:t>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шекараларының координаттары </w:t>
            </w:r>
            <w:r>
              <w:br/>
            </w:r>
            <w:r>
              <w:rPr>
                <w:rFonts w:ascii="Times New Roman"/>
                <w:b w:val="false"/>
                <w:i w:val="false"/>
                <w:color w:val="000000"/>
                <w:sz w:val="20"/>
              </w:rPr>
              <w:t>ведомосін салыстырып-</w:t>
            </w:r>
            <w:r>
              <w:br/>
            </w:r>
            <w:r>
              <w:rPr>
                <w:rFonts w:ascii="Times New Roman"/>
                <w:b w:val="false"/>
                <w:i w:val="false"/>
                <w:color w:val="000000"/>
                <w:sz w:val="20"/>
              </w:rPr>
              <w:t>тексеру актісіне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15" w:id="176"/>
    <w:p>
      <w:pPr>
        <w:spacing w:after="0"/>
        <w:ind w:left="0"/>
        <w:jc w:val="left"/>
      </w:pPr>
      <w:r>
        <w:rPr>
          <w:rFonts w:ascii="Times New Roman"/>
          <w:b/>
          <w:i w:val="false"/>
          <w:color w:val="000000"/>
        </w:rPr>
        <w:t xml:space="preserve"> Әкімшілік-аумақтық бірліктертің жобалау схемасы (жоспары)</w:t>
      </w:r>
    </w:p>
    <w:bookmarkEnd w:id="176"/>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__________ жобаланып отырған әкімшілік-аумақтық бірлік</w:t>
      </w:r>
    </w:p>
    <w:p>
      <w:pPr>
        <w:spacing w:after="0"/>
        <w:ind w:left="0"/>
        <w:jc w:val="both"/>
      </w:pPr>
      <w:r>
        <w:rPr>
          <w:rFonts w:ascii="Times New Roman"/>
          <w:b w:val="false"/>
          <w:i w:val="false"/>
          <w:color w:val="000000"/>
          <w:sz w:val="28"/>
        </w:rPr>
        <w:t xml:space="preserve">
      __________ шектес әкімшілік-аумақтық бірлік </w:t>
      </w:r>
    </w:p>
    <w:p>
      <w:pPr>
        <w:spacing w:after="0"/>
        <w:ind w:left="0"/>
        <w:jc w:val="both"/>
      </w:pPr>
      <w:r>
        <w:rPr>
          <w:rFonts w:ascii="Times New Roman"/>
          <w:b w:val="false"/>
          <w:i w:val="false"/>
          <w:color w:val="000000"/>
          <w:sz w:val="28"/>
        </w:rPr>
        <w:t xml:space="preserve">
      Жоспар құрылды: 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 / жеке тұлғаның аты, </w:t>
      </w:r>
    </w:p>
    <w:p>
      <w:pPr>
        <w:spacing w:after="0"/>
        <w:ind w:left="0"/>
        <w:jc w:val="both"/>
      </w:pPr>
      <w:r>
        <w:rPr>
          <w:rFonts w:ascii="Times New Roman"/>
          <w:b w:val="false"/>
          <w:i w:val="false"/>
          <w:color w:val="000000"/>
          <w:sz w:val="28"/>
        </w:rPr>
        <w:t xml:space="preserve">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Басшы _____________________________________________ ________ </w:t>
      </w:r>
    </w:p>
    <w:p>
      <w:pPr>
        <w:spacing w:after="0"/>
        <w:ind w:left="0"/>
        <w:jc w:val="both"/>
      </w:pPr>
      <w:r>
        <w:rPr>
          <w:rFonts w:ascii="Times New Roman"/>
          <w:b w:val="false"/>
          <w:i w:val="false"/>
          <w:color w:val="000000"/>
          <w:sz w:val="28"/>
        </w:rPr>
        <w:t>
      (аты, әкесінің аты (бар болса),тегі)             (қолы)</w:t>
      </w:r>
    </w:p>
    <w:p>
      <w:pPr>
        <w:spacing w:after="0"/>
        <w:ind w:left="0"/>
        <w:jc w:val="both"/>
      </w:pPr>
      <w:r>
        <w:rPr>
          <w:rFonts w:ascii="Times New Roman"/>
          <w:b w:val="false"/>
          <w:i w:val="false"/>
          <w:color w:val="000000"/>
          <w:sz w:val="28"/>
        </w:rPr>
        <w:t>
      Жоспардың жасалған күні: 20___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шекараларының координаттары </w:t>
            </w:r>
            <w:r>
              <w:br/>
            </w:r>
            <w:r>
              <w:rPr>
                <w:rFonts w:ascii="Times New Roman"/>
                <w:b w:val="false"/>
                <w:i w:val="false"/>
                <w:color w:val="000000"/>
                <w:sz w:val="20"/>
              </w:rPr>
              <w:t>ведомосін салыстырып-</w:t>
            </w:r>
            <w:r>
              <w:br/>
            </w:r>
            <w:r>
              <w:rPr>
                <w:rFonts w:ascii="Times New Roman"/>
                <w:b w:val="false"/>
                <w:i w:val="false"/>
                <w:color w:val="000000"/>
                <w:sz w:val="20"/>
              </w:rPr>
              <w:t>тексеру актісіне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17" w:id="177"/>
    <w:p>
      <w:pPr>
        <w:spacing w:after="0"/>
        <w:ind w:left="0"/>
        <w:jc w:val="left"/>
      </w:pPr>
      <w:r>
        <w:rPr>
          <w:rFonts w:ascii="Times New Roman"/>
          <w:b/>
          <w:i w:val="false"/>
          <w:color w:val="000000"/>
        </w:rPr>
        <w:t xml:space="preserve"> Әкімшілік-аумақтық бірліктердің жобаланатын шекараларының координаттары мен жақтары ұзындығының жиынтық ведомосі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 _______ </w:t>
      </w:r>
    </w:p>
    <w:p>
      <w:pPr>
        <w:spacing w:after="0"/>
        <w:ind w:left="0"/>
        <w:jc w:val="both"/>
      </w:pPr>
      <w:r>
        <w:rPr>
          <w:rFonts w:ascii="Times New Roman"/>
          <w:b w:val="false"/>
          <w:i w:val="false"/>
          <w:color w:val="000000"/>
          <w:sz w:val="28"/>
        </w:rPr>
        <w:t xml:space="preserve">
      Ауданы, гектар _______ </w:t>
      </w:r>
    </w:p>
    <w:p>
      <w:pPr>
        <w:spacing w:after="0"/>
        <w:ind w:left="0"/>
        <w:jc w:val="both"/>
      </w:pPr>
      <w:r>
        <w:rPr>
          <w:rFonts w:ascii="Times New Roman"/>
          <w:b w:val="false"/>
          <w:i w:val="false"/>
          <w:color w:val="000000"/>
          <w:sz w:val="28"/>
        </w:rPr>
        <w:t xml:space="preserve">
      Ведомості жасаған: 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w:t>
      </w:r>
    </w:p>
    <w:p>
      <w:pPr>
        <w:spacing w:after="0"/>
        <w:ind w:left="0"/>
        <w:jc w:val="both"/>
      </w:pPr>
      <w:r>
        <w:rPr>
          <w:rFonts w:ascii="Times New Roman"/>
          <w:b w:val="false"/>
          <w:i w:val="false"/>
          <w:color w:val="000000"/>
          <w:sz w:val="28"/>
        </w:rPr>
        <w:t xml:space="preserve">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Басшы ____________________________________________       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Ведомостің жасалған күні: 20___ жылғы "____" 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(жеке тұлғаның аты, әкесінің ат</w:t>
            </w:r>
            <w:r>
              <w:br/>
            </w:r>
            <w:r>
              <w:rPr>
                <w:rFonts w:ascii="Times New Roman"/>
                <w:b w:val="false"/>
                <w:i w:val="false"/>
                <w:color w:val="000000"/>
                <w:sz w:val="20"/>
              </w:rPr>
              <w:t xml:space="preserve">(бар болса), тегі/заңды </w:t>
            </w:r>
            <w:r>
              <w:br/>
            </w:r>
            <w:r>
              <w:rPr>
                <w:rFonts w:ascii="Times New Roman"/>
                <w:b w:val="false"/>
                <w:i w:val="false"/>
                <w:color w:val="000000"/>
                <w:sz w:val="20"/>
              </w:rPr>
              <w:t>тұлғаның атауы</w:t>
            </w:r>
          </w:p>
        </w:tc>
      </w:tr>
    </w:tbl>
    <w:bookmarkStart w:name="z219" w:id="178"/>
    <w:p>
      <w:pPr>
        <w:spacing w:after="0"/>
        <w:ind w:left="0"/>
        <w:jc w:val="left"/>
      </w:pPr>
      <w:r>
        <w:rPr>
          <w:rFonts w:ascii="Times New Roman"/>
          <w:b/>
          <w:i w:val="false"/>
          <w:color w:val="000000"/>
        </w:rPr>
        <w:t xml:space="preserve"> Әкімшілік-аумақтық бірліктердің жобаланатын шекараларының координаттары ведомосінің сәйкессіздігі туралы акті  №___</w:t>
      </w:r>
    </w:p>
    <w:bookmarkEnd w:id="178"/>
    <w:p>
      <w:pPr>
        <w:spacing w:after="0"/>
        <w:ind w:left="0"/>
        <w:jc w:val="both"/>
      </w:pPr>
      <w:r>
        <w:rPr>
          <w:rFonts w:ascii="Times New Roman"/>
          <w:b w:val="false"/>
          <w:i w:val="false"/>
          <w:color w:val="000000"/>
          <w:sz w:val="28"/>
        </w:rPr>
        <w:t xml:space="preserve">
      Ұсынылған жобаланатын әкімшілік-аумақтық бірліктің жобаланатын шекаралары </w:t>
      </w:r>
    </w:p>
    <w:p>
      <w:pPr>
        <w:spacing w:after="0"/>
        <w:ind w:left="0"/>
        <w:jc w:val="both"/>
      </w:pPr>
      <w:r>
        <w:rPr>
          <w:rFonts w:ascii="Times New Roman"/>
          <w:b w:val="false"/>
          <w:i w:val="false"/>
          <w:color w:val="000000"/>
          <w:sz w:val="28"/>
        </w:rPr>
        <w:t xml:space="preserve">
      координаттарының және жақтарының ұзындықтары ведомосін мынадай деректермен </w:t>
      </w:r>
    </w:p>
    <w:p>
      <w:pPr>
        <w:spacing w:after="0"/>
        <w:ind w:left="0"/>
        <w:jc w:val="both"/>
      </w:pPr>
      <w:r>
        <w:rPr>
          <w:rFonts w:ascii="Times New Roman"/>
          <w:b w:val="false"/>
          <w:i w:val="false"/>
          <w:color w:val="000000"/>
          <w:sz w:val="28"/>
        </w:rPr>
        <w:t xml:space="preserve">
      салыстырып-тексеру нәтижелері бойынша: </w:t>
      </w:r>
    </w:p>
    <w:p>
      <w:pPr>
        <w:spacing w:after="0"/>
        <w:ind w:left="0"/>
        <w:jc w:val="both"/>
      </w:pPr>
      <w:r>
        <w:rPr>
          <w:rFonts w:ascii="Times New Roman"/>
          <w:b w:val="false"/>
          <w:i w:val="false"/>
          <w:color w:val="000000"/>
          <w:sz w:val="28"/>
        </w:rPr>
        <w:t xml:space="preserve">
      Әкімшілік-аумақтық бірліктің кадастрлық коды (бар болса) ____ </w:t>
      </w:r>
    </w:p>
    <w:p>
      <w:pPr>
        <w:spacing w:after="0"/>
        <w:ind w:left="0"/>
        <w:jc w:val="both"/>
      </w:pPr>
      <w:r>
        <w:rPr>
          <w:rFonts w:ascii="Times New Roman"/>
          <w:b w:val="false"/>
          <w:i w:val="false"/>
          <w:color w:val="000000"/>
          <w:sz w:val="28"/>
        </w:rPr>
        <w:t xml:space="preserve">
      Әкімшілік-аумақтық бірліктің әкімшілік-аумақтық объектілер жіктеуішінің </w:t>
      </w:r>
    </w:p>
    <w:p>
      <w:pPr>
        <w:spacing w:after="0"/>
        <w:ind w:left="0"/>
        <w:jc w:val="both"/>
      </w:pPr>
      <w:r>
        <w:rPr>
          <w:rFonts w:ascii="Times New Roman"/>
          <w:b w:val="false"/>
          <w:i w:val="false"/>
          <w:color w:val="000000"/>
          <w:sz w:val="28"/>
        </w:rPr>
        <w:t xml:space="preserve">
      (ӘАОЖ) коды (бар болса) ______________________ </w:t>
      </w:r>
    </w:p>
    <w:p>
      <w:pPr>
        <w:spacing w:after="0"/>
        <w:ind w:left="0"/>
        <w:jc w:val="both"/>
      </w:pPr>
      <w:r>
        <w:rPr>
          <w:rFonts w:ascii="Times New Roman"/>
          <w:b w:val="false"/>
          <w:i w:val="false"/>
          <w:color w:val="000000"/>
          <w:sz w:val="28"/>
        </w:rPr>
        <w:t xml:space="preserve">
      (қолданыстағы әкімшілік-аумақтық бірліктің шекаралары өзгерген кезде көрсетіледі) </w:t>
      </w:r>
    </w:p>
    <w:p>
      <w:pPr>
        <w:spacing w:after="0"/>
        <w:ind w:left="0"/>
        <w:jc w:val="both"/>
      </w:pPr>
      <w:r>
        <w:rPr>
          <w:rFonts w:ascii="Times New Roman"/>
          <w:b w:val="false"/>
          <w:i w:val="false"/>
          <w:color w:val="000000"/>
          <w:sz w:val="28"/>
        </w:rPr>
        <w:t xml:space="preserve">
      Әкімшілік-аумақтық бірліктің ауданы, гектар: ______________ </w:t>
      </w:r>
    </w:p>
    <w:p>
      <w:pPr>
        <w:spacing w:after="0"/>
        <w:ind w:left="0"/>
        <w:jc w:val="both"/>
      </w:pPr>
      <w:r>
        <w:rPr>
          <w:rFonts w:ascii="Times New Roman"/>
          <w:b w:val="false"/>
          <w:i w:val="false"/>
          <w:color w:val="000000"/>
          <w:sz w:val="28"/>
        </w:rPr>
        <w:t xml:space="preserve">
      Әкімшілік-аумақтық бірліктің орналасқан жері: ______________ </w:t>
      </w:r>
    </w:p>
    <w:p>
      <w:pPr>
        <w:spacing w:after="0"/>
        <w:ind w:left="0"/>
        <w:jc w:val="both"/>
      </w:pPr>
      <w:r>
        <w:rPr>
          <w:rFonts w:ascii="Times New Roman"/>
          <w:b w:val="false"/>
          <w:i w:val="false"/>
          <w:color w:val="000000"/>
          <w:sz w:val="28"/>
        </w:rPr>
        <w:t xml:space="preserve">
      Жобаны әзірлеуші туралы ақпарат: 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тегі, </w:t>
      </w:r>
    </w:p>
    <w:p>
      <w:pPr>
        <w:spacing w:after="0"/>
        <w:ind w:left="0"/>
        <w:jc w:val="both"/>
      </w:pPr>
      <w:r>
        <w:rPr>
          <w:rFonts w:ascii="Times New Roman"/>
          <w:b w:val="false"/>
          <w:i w:val="false"/>
          <w:color w:val="000000"/>
          <w:sz w:val="28"/>
        </w:rPr>
        <w:t xml:space="preserve">
      аты, әкесінің аты (бар болса), жеке сәйкестендіру нөмірі) </w:t>
      </w:r>
    </w:p>
    <w:p>
      <w:pPr>
        <w:spacing w:after="0"/>
        <w:ind w:left="0"/>
        <w:jc w:val="both"/>
      </w:pPr>
      <w:r>
        <w:rPr>
          <w:rFonts w:ascii="Times New Roman"/>
          <w:b w:val="false"/>
          <w:i w:val="false"/>
          <w:color w:val="000000"/>
          <w:sz w:val="28"/>
        </w:rPr>
        <w:t xml:space="preserve">
      Әзірленген күні: 20___ жылғы "___" ___________. </w:t>
      </w:r>
    </w:p>
    <w:p>
      <w:pPr>
        <w:spacing w:after="0"/>
        <w:ind w:left="0"/>
        <w:jc w:val="both"/>
      </w:pPr>
      <w:r>
        <w:rPr>
          <w:rFonts w:ascii="Times New Roman"/>
          <w:b w:val="false"/>
          <w:i w:val="false"/>
          <w:color w:val="000000"/>
          <w:sz w:val="28"/>
        </w:rPr>
        <w:t xml:space="preserve">
      Жобаланатын әкімшілік-аумақтық бірлік шекараларының әкімшілік-аумақтық </w:t>
      </w:r>
    </w:p>
    <w:p>
      <w:pPr>
        <w:spacing w:after="0"/>
        <w:ind w:left="0"/>
        <w:jc w:val="both"/>
      </w:pPr>
      <w:r>
        <w:rPr>
          <w:rFonts w:ascii="Times New Roman"/>
          <w:b w:val="false"/>
          <w:i w:val="false"/>
          <w:color w:val="000000"/>
          <w:sz w:val="28"/>
        </w:rPr>
        <w:t xml:space="preserve">
      бірліктің ұсынылған координаттары бойынша жылжымайтын мүліктің бірыңғай </w:t>
      </w:r>
    </w:p>
    <w:p>
      <w:pPr>
        <w:spacing w:after="0"/>
        <w:ind w:left="0"/>
        <w:jc w:val="both"/>
      </w:pPr>
      <w:r>
        <w:rPr>
          <w:rFonts w:ascii="Times New Roman"/>
          <w:b w:val="false"/>
          <w:i w:val="false"/>
          <w:color w:val="000000"/>
          <w:sz w:val="28"/>
        </w:rPr>
        <w:t xml:space="preserve">
      мемлекеттік кадастрының ақпараттық жүйесінің графикалық деректеріне (шекаралар </w:t>
      </w:r>
    </w:p>
    <w:p>
      <w:pPr>
        <w:spacing w:after="0"/>
        <w:ind w:left="0"/>
        <w:jc w:val="both"/>
      </w:pPr>
      <w:r>
        <w:rPr>
          <w:rFonts w:ascii="Times New Roman"/>
          <w:b w:val="false"/>
          <w:i w:val="false"/>
          <w:color w:val="000000"/>
          <w:sz w:val="28"/>
        </w:rPr>
        <w:t xml:space="preserve">
      қабаттасыу, сызықтар өлшемдері) сәйкес келмеуі анықталды. </w:t>
      </w:r>
    </w:p>
    <w:p>
      <w:pPr>
        <w:spacing w:after="0"/>
        <w:ind w:left="0"/>
        <w:jc w:val="both"/>
      </w:pPr>
      <w:r>
        <w:rPr>
          <w:rFonts w:ascii="Times New Roman"/>
          <w:b w:val="false"/>
          <w:i w:val="false"/>
          <w:color w:val="000000"/>
          <w:sz w:val="28"/>
        </w:rPr>
        <w:t xml:space="preserve">
      Қосымша: әкімшілік-аумақтық бірліктің жобалатын шекараларының жылжымайтын </w:t>
      </w:r>
    </w:p>
    <w:p>
      <w:pPr>
        <w:spacing w:after="0"/>
        <w:ind w:left="0"/>
        <w:jc w:val="both"/>
      </w:pPr>
      <w:r>
        <w:rPr>
          <w:rFonts w:ascii="Times New Roman"/>
          <w:b w:val="false"/>
          <w:i w:val="false"/>
          <w:color w:val="000000"/>
          <w:sz w:val="28"/>
        </w:rPr>
        <w:t xml:space="preserve">
      мүліктің бірыңғай мемлекеттік кадастрының ақпараттық жүйесінің графикалық </w:t>
      </w:r>
    </w:p>
    <w:p>
      <w:pPr>
        <w:spacing w:after="0"/>
        <w:ind w:left="0"/>
        <w:jc w:val="both"/>
      </w:pPr>
      <w:r>
        <w:rPr>
          <w:rFonts w:ascii="Times New Roman"/>
          <w:b w:val="false"/>
          <w:i w:val="false"/>
          <w:color w:val="000000"/>
          <w:sz w:val="28"/>
        </w:rPr>
        <w:t xml:space="preserve">
      деректеріне сәйкес келмеу (қабаттасу) схемасы және әкімшілік-аумақтық бірліктің </w:t>
      </w:r>
    </w:p>
    <w:p>
      <w:pPr>
        <w:spacing w:after="0"/>
        <w:ind w:left="0"/>
        <w:jc w:val="both"/>
      </w:pPr>
      <w:r>
        <w:rPr>
          <w:rFonts w:ascii="Times New Roman"/>
          <w:b w:val="false"/>
          <w:i w:val="false"/>
          <w:color w:val="000000"/>
          <w:sz w:val="28"/>
        </w:rPr>
        <w:t xml:space="preserve">
      жобаланатын шекараларының координаттары мен жақтары ұзындықтарының жиынтық </w:t>
      </w:r>
    </w:p>
    <w:p>
      <w:pPr>
        <w:spacing w:after="0"/>
        <w:ind w:left="0"/>
        <w:jc w:val="both"/>
      </w:pPr>
      <w:r>
        <w:rPr>
          <w:rFonts w:ascii="Times New Roman"/>
          <w:b w:val="false"/>
          <w:i w:val="false"/>
          <w:color w:val="000000"/>
          <w:sz w:val="28"/>
        </w:rPr>
        <w:t xml:space="preserve">
      ведомосі. </w:t>
      </w:r>
    </w:p>
    <w:p>
      <w:pPr>
        <w:spacing w:after="0"/>
        <w:ind w:left="0"/>
        <w:jc w:val="both"/>
      </w:pPr>
      <w:r>
        <w:rPr>
          <w:rFonts w:ascii="Times New Roman"/>
          <w:b w:val="false"/>
          <w:i w:val="false"/>
          <w:color w:val="000000"/>
          <w:sz w:val="28"/>
        </w:rPr>
        <w:t xml:space="preserve">
      Сәйкессіздік анықталды: ___________________________________________ </w:t>
      </w:r>
    </w:p>
    <w:p>
      <w:pPr>
        <w:spacing w:after="0"/>
        <w:ind w:left="0"/>
        <w:jc w:val="both"/>
      </w:pPr>
      <w:r>
        <w:rPr>
          <w:rFonts w:ascii="Times New Roman"/>
          <w:b w:val="false"/>
          <w:i w:val="false"/>
          <w:color w:val="000000"/>
          <w:sz w:val="28"/>
        </w:rPr>
        <w:t xml:space="preserve">
      Ерекше белгілер __________________________________________________ </w:t>
      </w:r>
    </w:p>
    <w:p>
      <w:pPr>
        <w:spacing w:after="0"/>
        <w:ind w:left="0"/>
        <w:jc w:val="both"/>
      </w:pPr>
      <w:r>
        <w:rPr>
          <w:rFonts w:ascii="Times New Roman"/>
          <w:b w:val="false"/>
          <w:i w:val="false"/>
          <w:color w:val="000000"/>
          <w:sz w:val="28"/>
        </w:rPr>
        <w:t xml:space="preserve">
      (бұрын жобаланған әкімшілік-аумақтық бірлікке қабаттасу бар; </w:t>
      </w:r>
    </w:p>
    <w:p>
      <w:pPr>
        <w:spacing w:after="0"/>
        <w:ind w:left="0"/>
        <w:jc w:val="both"/>
      </w:pPr>
      <w:r>
        <w:rPr>
          <w:rFonts w:ascii="Times New Roman"/>
          <w:b w:val="false"/>
          <w:i w:val="false"/>
          <w:color w:val="000000"/>
          <w:sz w:val="28"/>
        </w:rPr>
        <w:t xml:space="preserve">
      жобаланатын әкімшілік-аумақтық бірлік екі немесе одан да көп облыс </w:t>
      </w:r>
    </w:p>
    <w:p>
      <w:pPr>
        <w:spacing w:after="0"/>
        <w:ind w:left="0"/>
        <w:jc w:val="both"/>
      </w:pPr>
      <w:r>
        <w:rPr>
          <w:rFonts w:ascii="Times New Roman"/>
          <w:b w:val="false"/>
          <w:i w:val="false"/>
          <w:color w:val="000000"/>
          <w:sz w:val="28"/>
        </w:rPr>
        <w:t xml:space="preserve">
      шекараларында орналасқан) </w:t>
      </w:r>
    </w:p>
    <w:p>
      <w:pPr>
        <w:spacing w:after="0"/>
        <w:ind w:left="0"/>
        <w:jc w:val="both"/>
      </w:pPr>
      <w:r>
        <w:rPr>
          <w:rFonts w:ascii="Times New Roman"/>
          <w:b w:val="false"/>
          <w:i w:val="false"/>
          <w:color w:val="000000"/>
          <w:sz w:val="28"/>
        </w:rPr>
        <w:t xml:space="preserve">
      Салыстырып -тексеруді жүргізген: __________________________________ </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xml:space="preserve">
      Салыстырып- тексерілген күні: 20___ жылғы "___" 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басшының қолы ("Азаматтарға арналған үкімет"" мемлекеттік корпорациясы </w:t>
      </w:r>
    </w:p>
    <w:p>
      <w:pPr>
        <w:spacing w:after="0"/>
        <w:ind w:left="0"/>
        <w:jc w:val="both"/>
      </w:pPr>
      <w:r>
        <w:rPr>
          <w:rFonts w:ascii="Times New Roman"/>
          <w:b w:val="false"/>
          <w:i w:val="false"/>
          <w:color w:val="000000"/>
          <w:sz w:val="28"/>
        </w:rPr>
        <w:t xml:space="preserve">
      арқылы жүгінген кезде)/басшының электрондық цифрлық қолтаңбасы </w:t>
      </w:r>
    </w:p>
    <w:p>
      <w:pPr>
        <w:spacing w:after="0"/>
        <w:ind w:left="0"/>
        <w:jc w:val="both"/>
      </w:pPr>
      <w:r>
        <w:rPr>
          <w:rFonts w:ascii="Times New Roman"/>
          <w:b w:val="false"/>
          <w:i w:val="false"/>
          <w:color w:val="000000"/>
          <w:sz w:val="28"/>
        </w:rPr>
        <w:t>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жобаланатын әкімшілік-</w:t>
            </w:r>
            <w:r>
              <w:br/>
            </w:r>
            <w:r>
              <w:rPr>
                <w:rFonts w:ascii="Times New Roman"/>
                <w:b w:val="false"/>
                <w:i w:val="false"/>
                <w:color w:val="000000"/>
                <w:sz w:val="20"/>
              </w:rPr>
              <w:t xml:space="preserve">аумақтық бірлік </w:t>
            </w:r>
            <w:r>
              <w:br/>
            </w:r>
            <w:r>
              <w:rPr>
                <w:rFonts w:ascii="Times New Roman"/>
                <w:b w:val="false"/>
                <w:i w:val="false"/>
                <w:color w:val="000000"/>
                <w:sz w:val="20"/>
              </w:rPr>
              <w:t>координаттарының</w:t>
            </w:r>
            <w:r>
              <w:br/>
            </w:r>
            <w:r>
              <w:rPr>
                <w:rFonts w:ascii="Times New Roman"/>
                <w:b w:val="false"/>
                <w:i w:val="false"/>
                <w:color w:val="000000"/>
                <w:sz w:val="20"/>
              </w:rPr>
              <w:t>сәйкес келмеу актісіне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1" w:id="179"/>
    <w:p>
      <w:pPr>
        <w:spacing w:after="0"/>
        <w:ind w:left="0"/>
        <w:jc w:val="left"/>
      </w:pPr>
      <w:r>
        <w:rPr>
          <w:rFonts w:ascii="Times New Roman"/>
          <w:b/>
          <w:i w:val="false"/>
          <w:color w:val="000000"/>
        </w:rPr>
        <w:t xml:space="preserve"> Жобаланатын әкімшілік-аумақтық бірлік шекараларының жылжымайтын мүліктің бірыңғай мемлекеттік кадастры ақпараттық жүйесінің графикалық деректеріне сәйкес келмеу (қабаттасу) схемасы</w:t>
      </w:r>
    </w:p>
    <w:bookmarkEnd w:id="179"/>
    <w:p>
      <w:pPr>
        <w:spacing w:after="0"/>
        <w:ind w:left="0"/>
        <w:jc w:val="left"/>
      </w:pPr>
      <w:r>
        <w:br/>
      </w:r>
    </w:p>
    <w:p>
      <w:pPr>
        <w:spacing w:after="0"/>
        <w:ind w:left="0"/>
        <w:jc w:val="both"/>
      </w:pPr>
      <w:r>
        <w:drawing>
          <wp:inline distT="0" distB="0" distL="0" distR="0">
            <wp:extent cx="70866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__________ жобаланатынәкімшілік-аумақтық бірлік;</w:t>
      </w:r>
    </w:p>
    <w:p>
      <w:pPr>
        <w:spacing w:after="0"/>
        <w:ind w:left="0"/>
        <w:jc w:val="both"/>
      </w:pPr>
      <w:r>
        <w:rPr>
          <w:rFonts w:ascii="Times New Roman"/>
          <w:b w:val="false"/>
          <w:i w:val="false"/>
          <w:color w:val="000000"/>
          <w:sz w:val="28"/>
        </w:rPr>
        <w:t>
      __________ іргелес әкімшілік-аумақтық бірлік;</w:t>
      </w:r>
    </w:p>
    <w:p>
      <w:pPr>
        <w:spacing w:after="0"/>
        <w:ind w:left="0"/>
        <w:jc w:val="both"/>
      </w:pPr>
      <w:r>
        <w:rPr>
          <w:rFonts w:ascii="Times New Roman"/>
          <w:b w:val="false"/>
          <w:i w:val="false"/>
          <w:color w:val="000000"/>
          <w:sz w:val="28"/>
        </w:rPr>
        <w:t>
      __________ қабаттасу;</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алаңы, гектар:__________.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жобаланатын әкімшілік-</w:t>
            </w:r>
            <w:r>
              <w:br/>
            </w:r>
            <w:r>
              <w:rPr>
                <w:rFonts w:ascii="Times New Roman"/>
                <w:b w:val="false"/>
                <w:i w:val="false"/>
                <w:color w:val="000000"/>
                <w:sz w:val="20"/>
              </w:rPr>
              <w:t xml:space="preserve">аумақтық бірлік </w:t>
            </w:r>
            <w:r>
              <w:br/>
            </w:r>
            <w:r>
              <w:rPr>
                <w:rFonts w:ascii="Times New Roman"/>
                <w:b w:val="false"/>
                <w:i w:val="false"/>
                <w:color w:val="000000"/>
                <w:sz w:val="20"/>
              </w:rPr>
              <w:t xml:space="preserve">координаттарының </w:t>
            </w:r>
            <w:r>
              <w:br/>
            </w:r>
            <w:r>
              <w:rPr>
                <w:rFonts w:ascii="Times New Roman"/>
                <w:b w:val="false"/>
                <w:i w:val="false"/>
                <w:color w:val="000000"/>
                <w:sz w:val="20"/>
              </w:rPr>
              <w:t xml:space="preserve">сәйкес келмеу актісіне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23" w:id="180"/>
    <w:p>
      <w:pPr>
        <w:spacing w:after="0"/>
        <w:ind w:left="0"/>
        <w:jc w:val="left"/>
      </w:pPr>
      <w:r>
        <w:rPr>
          <w:rFonts w:ascii="Times New Roman"/>
          <w:b/>
          <w:i w:val="false"/>
          <w:color w:val="000000"/>
        </w:rPr>
        <w:t xml:space="preserve"> Жобаланатын әкімшілік-аумақтық бірлік шекараларының координаттары мен жақтары ұзындығының жиынтық ведомосі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 _______ </w:t>
      </w:r>
    </w:p>
    <w:p>
      <w:pPr>
        <w:spacing w:after="0"/>
        <w:ind w:left="0"/>
        <w:jc w:val="both"/>
      </w:pPr>
      <w:r>
        <w:rPr>
          <w:rFonts w:ascii="Times New Roman"/>
          <w:b w:val="false"/>
          <w:i w:val="false"/>
          <w:color w:val="000000"/>
          <w:sz w:val="28"/>
        </w:rPr>
        <w:t xml:space="preserve">
      Ауданы, гектар _______ </w:t>
      </w:r>
    </w:p>
    <w:p>
      <w:pPr>
        <w:spacing w:after="0"/>
        <w:ind w:left="0"/>
        <w:jc w:val="both"/>
      </w:pPr>
      <w:r>
        <w:rPr>
          <w:rFonts w:ascii="Times New Roman"/>
          <w:b w:val="false"/>
          <w:i w:val="false"/>
          <w:color w:val="000000"/>
          <w:sz w:val="28"/>
        </w:rPr>
        <w:t xml:space="preserve">
      Ведомості жасаған: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xml:space="preserve">
      (бар болса), тегі, жеке сәйкестендіру нөмірі) </w:t>
      </w:r>
    </w:p>
    <w:p>
      <w:pPr>
        <w:spacing w:after="0"/>
        <w:ind w:left="0"/>
        <w:jc w:val="both"/>
      </w:pPr>
      <w:r>
        <w:rPr>
          <w:rFonts w:ascii="Times New Roman"/>
          <w:b w:val="false"/>
          <w:i w:val="false"/>
          <w:color w:val="000000"/>
          <w:sz w:val="28"/>
        </w:rPr>
        <w:t xml:space="preserve">
      Мөр орны *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Ведомость жасалған күні: 20___ жылғы " " _______.</w:t>
      </w:r>
    </w:p>
    <w:p>
      <w:pPr>
        <w:spacing w:after="0"/>
        <w:ind w:left="0"/>
        <w:jc w:val="both"/>
      </w:pPr>
      <w:r>
        <w:rPr>
          <w:rFonts w:ascii="Times New Roman"/>
          <w:b w:val="false"/>
          <w:i w:val="false"/>
          <w:color w:val="000000"/>
          <w:sz w:val="28"/>
        </w:rPr>
        <w:t xml:space="preserve">
      * Басшының қолы ("Азаматтарға арналған үкімет"" мемлекеттік корпорациясы арқылы жүгінген кезде)/басшының электрондық цифрлық қолтаңбасы ("электрондық үкіметтің" веб-порталы арқылы жүгінген кезде)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5" w:id="181"/>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81"/>
    <w:p>
      <w:pPr>
        <w:spacing w:after="0"/>
        <w:ind w:left="0"/>
        <w:jc w:val="both"/>
      </w:pPr>
      <w:r>
        <w:rPr>
          <w:rFonts w:ascii="Times New Roman"/>
          <w:b w:val="false"/>
          <w:i w:val="false"/>
          <w:color w:val="000000"/>
          <w:sz w:val="28"/>
        </w:rPr>
        <w:t xml:space="preserve">
      Құрметті 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p>
    <w:p>
      <w:pPr>
        <w:spacing w:after="0"/>
        <w:ind w:left="0"/>
        <w:jc w:val="both"/>
      </w:pP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"Жобаланатын </w:t>
      </w:r>
    </w:p>
    <w:p>
      <w:pPr>
        <w:spacing w:after="0"/>
        <w:ind w:left="0"/>
        <w:jc w:val="both"/>
      </w:pPr>
      <w:r>
        <w:rPr>
          <w:rFonts w:ascii="Times New Roman"/>
          <w:b w:val="false"/>
          <w:i w:val="false"/>
          <w:color w:val="000000"/>
          <w:sz w:val="28"/>
        </w:rPr>
        <w:t xml:space="preserve">
      әкімшілік-аумақтық бірліктерін жылжымайтын мүліктің бірыңғай мемлекеттік </w:t>
      </w:r>
    </w:p>
    <w:p>
      <w:pPr>
        <w:spacing w:after="0"/>
        <w:ind w:left="0"/>
        <w:jc w:val="both"/>
      </w:pPr>
      <w:r>
        <w:rPr>
          <w:rFonts w:ascii="Times New Roman"/>
          <w:b w:val="false"/>
          <w:i w:val="false"/>
          <w:color w:val="000000"/>
          <w:sz w:val="28"/>
        </w:rPr>
        <w:t xml:space="preserve">
      кадастры ақпараттық жүйесінің графикалық деректерімен келісу" мемлекеттік </w:t>
      </w:r>
    </w:p>
    <w:p>
      <w:pPr>
        <w:spacing w:after="0"/>
        <w:ind w:left="0"/>
        <w:jc w:val="both"/>
      </w:pPr>
      <w:r>
        <w:rPr>
          <w:rFonts w:ascii="Times New Roman"/>
          <w:b w:val="false"/>
          <w:i w:val="false"/>
          <w:color w:val="000000"/>
          <w:sz w:val="28"/>
        </w:rPr>
        <w:t xml:space="preserve">
      қызмет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w:t>
      </w:r>
    </w:p>
    <w:p>
      <w:pPr>
        <w:spacing w:after="0"/>
        <w:ind w:left="0"/>
        <w:jc w:val="both"/>
      </w:pPr>
      <w:r>
        <w:rPr>
          <w:rFonts w:ascii="Times New Roman"/>
          <w:b w:val="false"/>
          <w:i w:val="false"/>
          <w:color w:val="000000"/>
          <w:sz w:val="28"/>
        </w:rPr>
        <w:t xml:space="preserve">
      бастап 2 (екі) жұмыс күнінен кейін жүзеге асырылады, онда Сіз осы шешім </w:t>
      </w:r>
    </w:p>
    <w:p>
      <w:pPr>
        <w:spacing w:after="0"/>
        <w:ind w:left="0"/>
        <w:jc w:val="both"/>
      </w:pPr>
      <w:r>
        <w:rPr>
          <w:rFonts w:ascii="Times New Roman"/>
          <w:b w:val="false"/>
          <w:i w:val="false"/>
          <w:color w:val="000000"/>
          <w:sz w:val="28"/>
        </w:rPr>
        <w:t xml:space="preserve">
      бойынша өз ұстанымыңызды білдіре аласыз (керектісін жазу керек):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ғимаратта:/бейнеконференцбайланыс /өзге де коммуникация </w:t>
      </w:r>
    </w:p>
    <w:p>
      <w:pPr>
        <w:spacing w:after="0"/>
        <w:ind w:left="0"/>
        <w:jc w:val="both"/>
      </w:pPr>
      <w:r>
        <w:rPr>
          <w:rFonts w:ascii="Times New Roman"/>
          <w:b w:val="false"/>
          <w:i w:val="false"/>
          <w:color w:val="000000"/>
          <w:sz w:val="28"/>
        </w:rPr>
        <w:t xml:space="preserve">
      құралдары арқылы) </w:t>
      </w:r>
    </w:p>
    <w:p>
      <w:pPr>
        <w:spacing w:after="0"/>
        <w:ind w:left="0"/>
        <w:jc w:val="both"/>
      </w:pPr>
      <w:r>
        <w:rPr>
          <w:rFonts w:ascii="Times New Roman"/>
          <w:b w:val="false"/>
          <w:i w:val="false"/>
          <w:color w:val="000000"/>
          <w:sz w:val="28"/>
        </w:rPr>
        <w:t xml:space="preserve">
      Көрсетілетін қызметті беруші____________________________________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(басшының қолы, аты, әкесінің аты (бар болса), тегі) немесе басшының </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8 тамыздағы</w:t>
            </w:r>
            <w:r>
              <w:br/>
            </w:r>
            <w:r>
              <w:rPr>
                <w:rFonts w:ascii="Times New Roman"/>
                <w:b w:val="false"/>
                <w:i w:val="false"/>
                <w:color w:val="000000"/>
                <w:sz w:val="20"/>
              </w:rPr>
              <w:t>№ 269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20-қосымша</w:t>
            </w:r>
          </w:p>
        </w:tc>
      </w:tr>
    </w:tbl>
    <w:bookmarkStart w:name="z228" w:id="182"/>
    <w:p>
      <w:pPr>
        <w:spacing w:after="0"/>
        <w:ind w:left="0"/>
        <w:jc w:val="left"/>
      </w:pPr>
      <w:r>
        <w:rPr>
          <w:rFonts w:ascii="Times New Roman"/>
          <w:b/>
          <w:i w:val="false"/>
          <w:color w:val="000000"/>
        </w:rPr>
        <w:t xml:space="preserve"> "Жер учаскесіне жалдау шартының телнұсқасын беру туралы" мемлекеттік қызметін көрсету қағидалары</w:t>
      </w:r>
    </w:p>
    <w:bookmarkEnd w:id="182"/>
    <w:bookmarkStart w:name="z229" w:id="183"/>
    <w:p>
      <w:pPr>
        <w:spacing w:after="0"/>
        <w:ind w:left="0"/>
        <w:jc w:val="left"/>
      </w:pPr>
      <w:r>
        <w:rPr>
          <w:rFonts w:ascii="Times New Roman"/>
          <w:b/>
          <w:i w:val="false"/>
          <w:color w:val="000000"/>
        </w:rPr>
        <w:t xml:space="preserve"> 1-тарау. Жалпы ережелер</w:t>
      </w:r>
    </w:p>
    <w:bookmarkEnd w:id="183"/>
    <w:p>
      <w:pPr>
        <w:spacing w:after="0"/>
        <w:ind w:left="0"/>
        <w:jc w:val="left"/>
      </w:pPr>
    </w:p>
    <w:p>
      <w:pPr>
        <w:spacing w:after="0"/>
        <w:ind w:left="0"/>
        <w:jc w:val="both"/>
      </w:pPr>
      <w:r>
        <w:rPr>
          <w:rFonts w:ascii="Times New Roman"/>
          <w:b w:val="false"/>
          <w:i w:val="false"/>
          <w:color w:val="000000"/>
          <w:sz w:val="28"/>
        </w:rPr>
        <w:t xml:space="preserve">
      1. Осы "Жер учаскесіне жалдау шартының телнұсқасын беру туралы"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"Жер учаскесіне жалдау шартының телнұсқасын беру туралы" мемлекеттік қызметін (бұдан әрі – мемлекеттік көрсетілетін қызмет) көрсету тәртібін айқындайды.</w:t>
      </w:r>
    </w:p>
    <w:bookmarkStart w:name="z231" w:id="18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4"/>
    <w:bookmarkStart w:name="z232" w:id="185"/>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185"/>
    <w:bookmarkStart w:name="z233" w:id="186"/>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186"/>
    <w:bookmarkStart w:name="z234" w:id="187"/>
    <w:p>
      <w:pPr>
        <w:spacing w:after="0"/>
        <w:ind w:left="0"/>
        <w:jc w:val="both"/>
      </w:pPr>
      <w:r>
        <w:rPr>
          <w:rFonts w:ascii="Times New Roman"/>
          <w:b w:val="false"/>
          <w:i w:val="false"/>
          <w:color w:val="000000"/>
          <w:sz w:val="28"/>
        </w:rPr>
        <w:t xml:space="preserve">
      3)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187"/>
    <w:bookmarkStart w:name="z235" w:id="188"/>
    <w:p>
      <w:pPr>
        <w:spacing w:after="0"/>
        <w:ind w:left="0"/>
        <w:jc w:val="both"/>
      </w:pPr>
      <w:r>
        <w:rPr>
          <w:rFonts w:ascii="Times New Roman"/>
          <w:b w:val="false"/>
          <w:i w:val="false"/>
          <w:color w:val="000000"/>
          <w:sz w:val="28"/>
        </w:rPr>
        <w:t>
      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88"/>
    <w:bookmarkStart w:name="z236" w:id="189"/>
    <w:p>
      <w:pPr>
        <w:spacing w:after="0"/>
        <w:ind w:left="0"/>
        <w:jc w:val="both"/>
      </w:pPr>
      <w:r>
        <w:rPr>
          <w:rFonts w:ascii="Times New Roman"/>
          <w:b w:val="false"/>
          <w:i w:val="false"/>
          <w:color w:val="000000"/>
          <w:sz w:val="28"/>
        </w:rPr>
        <w:t>
      5)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189"/>
    <w:bookmarkStart w:name="z237" w:id="190"/>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90"/>
    <w:bookmarkStart w:name="z238" w:id="191"/>
    <w:p>
      <w:pPr>
        <w:spacing w:after="0"/>
        <w:ind w:left="0"/>
        <w:jc w:val="left"/>
      </w:pPr>
      <w:r>
        <w:rPr>
          <w:rFonts w:ascii="Times New Roman"/>
          <w:b/>
          <w:i w:val="false"/>
          <w:color w:val="000000"/>
        </w:rPr>
        <w:t xml:space="preserve"> 2-тарау. Мемлекеттік қызметті көрсету тәртібі</w:t>
      </w:r>
    </w:p>
    <w:bookmarkEnd w:id="191"/>
    <w:bookmarkStart w:name="z239" w:id="192"/>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астананың, аудандардың, облыстық маңызы бар қалалардың жер қатынастары жөніндегі уәкілетті органдары (бұдан әрі – көрсетілетін қызметті беруші) жеке және заңды тұлғаларға (бұдан әрі – көрсетілетін қызметті алушы) көрсетеді.</w:t>
      </w:r>
    </w:p>
    <w:bookmarkEnd w:id="192"/>
    <w:p>
      <w:pPr>
        <w:spacing w:after="0"/>
        <w:ind w:left="0"/>
        <w:jc w:val="both"/>
      </w:pPr>
      <w:r>
        <w:rPr>
          <w:rFonts w:ascii="Times New Roman"/>
          <w:b w:val="false"/>
          <w:i w:val="false"/>
          <w:color w:val="000000"/>
          <w:sz w:val="28"/>
        </w:rPr>
        <w:t xml:space="preserve">
      "Жер учаскесіне жалдау шартының телнұсқасын беру туралы"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Start w:name="z240" w:id="193"/>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берушінің кеңсесі арқылы не портал арқылы жүзеге асырылады.</w:t>
      </w:r>
    </w:p>
    <w:bookmarkEnd w:id="193"/>
    <w:bookmarkStart w:name="z241" w:id="194"/>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"электрондық үкіметтің" төлем шлюзі арқылы сұратады.</w:t>
      </w:r>
    </w:p>
    <w:bookmarkEnd w:id="194"/>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42" w:id="195"/>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өтінішті қабылдайды және тіркейді және оны көрсетілетін қызметті берушінің басшысына қарар жазуға жібереді.</w:t>
      </w:r>
    </w:p>
    <w:bookmarkEnd w:id="195"/>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кабинетке мемлекеттік қызметті көрсетуге сұранымның қабылданғаны туралы мәртебе, сондай-ақ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bookmarkStart w:name="z243" w:id="196"/>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өтініштің мазмұнымен танысады, қарар жазады және құжаттар қабылданған күні жауапты орындаушыны айқындайды.</w:t>
      </w:r>
    </w:p>
    <w:bookmarkEnd w:id="196"/>
    <w:bookmarkStart w:name="z244" w:id="197"/>
    <w:p>
      <w:pPr>
        <w:spacing w:after="0"/>
        <w:ind w:left="0"/>
        <w:jc w:val="both"/>
      </w:pPr>
      <w:r>
        <w:rPr>
          <w:rFonts w:ascii="Times New Roman"/>
          <w:b w:val="false"/>
          <w:i w:val="false"/>
          <w:color w:val="000000"/>
          <w:sz w:val="28"/>
        </w:rPr>
        <w:t>
      Көрсетілетін қызметті берушінің жауапты орындаушысы өтініш тіркелген күннен бастап 2 (екі) жұмыс күні ішінде:</w:t>
      </w:r>
    </w:p>
    <w:bookmarkEnd w:id="197"/>
    <w:bookmarkStart w:name="z245" w:id="198"/>
    <w:p>
      <w:pPr>
        <w:spacing w:after="0"/>
        <w:ind w:left="0"/>
        <w:jc w:val="both"/>
      </w:pPr>
      <w:r>
        <w:rPr>
          <w:rFonts w:ascii="Times New Roman"/>
          <w:b w:val="false"/>
          <w:i w:val="false"/>
          <w:color w:val="000000"/>
          <w:sz w:val="28"/>
        </w:rPr>
        <w:t>
      1) өтініште қамтылған деректердің (мәліметтердің) дұрыстығын тексереді және жер учаскесіне жалдау шартының болуын тексереді;</w:t>
      </w:r>
    </w:p>
    <w:bookmarkEnd w:id="198"/>
    <w:bookmarkStart w:name="z246" w:id="199"/>
    <w:p>
      <w:pPr>
        <w:spacing w:after="0"/>
        <w:ind w:left="0"/>
        <w:jc w:val="both"/>
      </w:pPr>
      <w:r>
        <w:rPr>
          <w:rFonts w:ascii="Times New Roman"/>
          <w:b w:val="false"/>
          <w:i w:val="false"/>
          <w:color w:val="000000"/>
          <w:sz w:val="28"/>
        </w:rPr>
        <w:t>
      2) жер учаскесіне жалдау шартының телнұсқасын не мемлекеттік қызметті көрсетуден уәжді бас тартуды дайындайды және көрсетілетін қызметті берушінің басшысына жібереді.</w:t>
      </w:r>
    </w:p>
    <w:bookmarkEnd w:id="199"/>
    <w:p>
      <w:pPr>
        <w:spacing w:after="0"/>
        <w:ind w:left="0"/>
        <w:jc w:val="both"/>
      </w:pPr>
      <w:r>
        <w:rPr>
          <w:rFonts w:ascii="Times New Roman"/>
          <w:b w:val="false"/>
          <w:i w:val="false"/>
          <w:color w:val="000000"/>
          <w:sz w:val="28"/>
        </w:rPr>
        <w:t xml:space="preserve">
      Көрсетілетін қызметті берушінің басшысы келіп түскен күні мемлекеттік қызметті көрсету нәтижесіне қол қояды. </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кеңсесі арқылы беріледі не портал арқылы көрсетілетін қызметті алушының жеке кабинетіне жіберіледі.</w:t>
      </w:r>
    </w:p>
    <w:bookmarkStart w:name="z247" w:id="200"/>
    <w:p>
      <w:pPr>
        <w:spacing w:after="0"/>
        <w:ind w:left="0"/>
        <w:jc w:val="both"/>
      </w:pPr>
      <w:r>
        <w:rPr>
          <w:rFonts w:ascii="Times New Roman"/>
          <w:b w:val="false"/>
          <w:i w:val="false"/>
          <w:color w:val="000000"/>
          <w:sz w:val="28"/>
        </w:rPr>
        <w:t>
      8. Көрсетілетін қызметті беруші Тізбенің 9-тармағында көрсетілген негіздер бойынша мемлекеттік қызметті көрсетуден бас тартады.</w:t>
      </w:r>
    </w:p>
    <w:bookmarkEnd w:id="200"/>
    <w:bookmarkStart w:name="z248" w:id="201"/>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201"/>
    <w:bookmarkStart w:name="z249" w:id="202"/>
    <w:p>
      <w:pPr>
        <w:spacing w:after="0"/>
        <w:ind w:left="0"/>
        <w:jc w:val="both"/>
      </w:pPr>
      <w:r>
        <w:rPr>
          <w:rFonts w:ascii="Times New Roman"/>
          <w:b w:val="false"/>
          <w:i w:val="false"/>
          <w:color w:val="000000"/>
          <w:sz w:val="28"/>
        </w:rPr>
        <w:t>
      10.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202"/>
    <w:bookmarkStart w:name="z250" w:id="203"/>
    <w:p>
      <w:pPr>
        <w:spacing w:after="0"/>
        <w:ind w:left="0"/>
        <w:jc w:val="both"/>
      </w:pPr>
      <w:r>
        <w:rPr>
          <w:rFonts w:ascii="Times New Roman"/>
          <w:b w:val="false"/>
          <w:i w:val="false"/>
          <w:color w:val="000000"/>
          <w:sz w:val="28"/>
        </w:rPr>
        <w:t>
      11.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20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251" w:id="20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04"/>
    <w:bookmarkStart w:name="z252" w:id="205"/>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0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bookmarkStart w:name="z253" w:id="206"/>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06"/>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қарауға тиіс.</w:t>
      </w:r>
    </w:p>
    <w:bookmarkStart w:name="z254" w:id="207"/>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07"/>
    <w:bookmarkStart w:name="z255" w:id="20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08"/>
    <w:bookmarkStart w:name="z256" w:id="209"/>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09"/>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күннен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257" w:id="210"/>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жалдау </w:t>
            </w:r>
            <w:r>
              <w:br/>
            </w:r>
            <w:r>
              <w:rPr>
                <w:rFonts w:ascii="Times New Roman"/>
                <w:b w:val="false"/>
                <w:i w:val="false"/>
                <w:color w:val="000000"/>
                <w:sz w:val="20"/>
              </w:rPr>
              <w:t xml:space="preserve">шартының телнұсқасын </w:t>
            </w:r>
            <w:r>
              <w:br/>
            </w:r>
            <w:r>
              <w:rPr>
                <w:rFonts w:ascii="Times New Roman"/>
                <w:b w:val="false"/>
                <w:i w:val="false"/>
                <w:color w:val="000000"/>
                <w:sz w:val="20"/>
              </w:rPr>
              <w:t>беру туралы"</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bookmarkStart w:name="z259" w:id="211"/>
    <w:p>
      <w:pPr>
        <w:spacing w:after="0"/>
        <w:ind w:left="0"/>
        <w:jc w:val="left"/>
      </w:pPr>
      <w:r>
        <w:rPr>
          <w:rFonts w:ascii="Times New Roman"/>
          <w:b/>
          <w:i w:val="false"/>
          <w:color w:val="000000"/>
        </w:rPr>
        <w:t xml:space="preserve"> "Жер учаскесіне жалдау шартының телнұсқасын беру туралы" мемлекеттік қызметін көрсетуге қойылатын негізгі талаптардың тізбесі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 қатынастары жөніндегі уәкілетті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жалдау шартының телнұсқасы (телнұсқа деген белгісімен)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13.00-14.30-ке дейінгі түскі үзіліспен дүйсенбіден жұмаға дейін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осы Тізбеге қосымшаға сәйкес нысан бойынша жер учаскесіне жалдау шартының телнұсқасын алуға арналған өтініш;</w:t>
            </w:r>
          </w:p>
          <w:p>
            <w:pPr>
              <w:spacing w:after="20"/>
              <w:ind w:left="20"/>
              <w:jc w:val="both"/>
            </w:pPr>
            <w:r>
              <w:rPr>
                <w:rFonts w:ascii="Times New Roman"/>
                <w:b w:val="false"/>
                <w:i w:val="false"/>
                <w:color w:val="000000"/>
                <w:sz w:val="20"/>
              </w:rPr>
              <w:t>
порталға: көрсетілетін қызметті алушының электрондық цифрлық қолтаңбасымен куәландырылған электрондық құжат нысанындағы жер учаскесіне жалдау шартының телнұсқасын алуға арналған өтініш;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"электрондық үкіметтің" төлем шлюзі арқылы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қызметті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w:t>
            </w:r>
          </w:p>
          <w:p>
            <w:pPr>
              <w:spacing w:after="20"/>
              <w:ind w:left="20"/>
              <w:jc w:val="both"/>
            </w:pPr>
            <w:r>
              <w:rPr>
                <w:rFonts w:ascii="Times New Roman"/>
                <w:b w:val="false"/>
                <w:i w:val="false"/>
                <w:color w:val="000000"/>
                <w:sz w:val="20"/>
              </w:rPr>
              <w:t xml:space="preserve">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учаскесіне жалдау шартының телнұсқасын беру туралы"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порталдағы "жеке кабинеті", сондай-ақ бірыңғай байланыс орталығы арқылы мемлекеттік қызмет көрсету тәртібі мен мәртебесі туралы ақпарат алуға мүмкіндігі бар.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жалдау</w:t>
            </w:r>
            <w:r>
              <w:br/>
            </w:r>
            <w:r>
              <w:rPr>
                <w:rFonts w:ascii="Times New Roman"/>
                <w:b w:val="false"/>
                <w:i w:val="false"/>
                <w:color w:val="000000"/>
                <w:sz w:val="20"/>
              </w:rPr>
              <w:t xml:space="preserve">шартының телнұсқасын </w:t>
            </w:r>
            <w:r>
              <w:br/>
            </w:r>
            <w:r>
              <w:rPr>
                <w:rFonts w:ascii="Times New Roman"/>
                <w:b w:val="false"/>
                <w:i w:val="false"/>
                <w:color w:val="000000"/>
                <w:sz w:val="20"/>
              </w:rPr>
              <w:t>беру туралы"</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уәкілетті органына</w:t>
            </w:r>
            <w:r>
              <w:br/>
            </w:r>
            <w:r>
              <w:rPr>
                <w:rFonts w:ascii="Times New Roman"/>
                <w:b w:val="false"/>
                <w:i w:val="false"/>
                <w:color w:val="000000"/>
                <w:sz w:val="20"/>
              </w:rPr>
              <w:t>(облыстың, қаланың, ауданның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 не заңды тұлғаның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тұлғаның немесе өкілдің </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w:t>
            </w:r>
            <w:r>
              <w:br/>
            </w:r>
            <w:r>
              <w:rPr>
                <w:rFonts w:ascii="Times New Roman"/>
                <w:b w:val="false"/>
                <w:i w:val="false"/>
                <w:color w:val="000000"/>
                <w:sz w:val="20"/>
              </w:rPr>
              <w:t xml:space="preserve">орналасқан жері </w:t>
            </w:r>
            <w:r>
              <w:br/>
            </w:r>
            <w:r>
              <w:rPr>
                <w:rFonts w:ascii="Times New Roman"/>
                <w:b w:val="false"/>
                <w:i w:val="false"/>
                <w:color w:val="000000"/>
                <w:sz w:val="20"/>
              </w:rPr>
              <w:t xml:space="preserve">(заңды тұлғалар үшін) </w:t>
            </w:r>
            <w:r>
              <w:br/>
            </w:r>
            <w:r>
              <w:rPr>
                <w:rFonts w:ascii="Times New Roman"/>
                <w:b w:val="false"/>
                <w:i w:val="false"/>
                <w:color w:val="000000"/>
                <w:sz w:val="20"/>
              </w:rPr>
              <w:t xml:space="preserve">не тұрғылықты мекенжайы </w:t>
            </w:r>
            <w:r>
              <w:br/>
            </w:r>
            <w:r>
              <w:rPr>
                <w:rFonts w:ascii="Times New Roman"/>
                <w:b w:val="false"/>
                <w:i w:val="false"/>
                <w:color w:val="000000"/>
                <w:sz w:val="20"/>
              </w:rPr>
              <w:t>(жеке тұлғалар үшін))</w:t>
            </w:r>
          </w:p>
        </w:tc>
      </w:tr>
    </w:tbl>
    <w:bookmarkStart w:name="z261" w:id="212"/>
    <w:p>
      <w:pPr>
        <w:spacing w:after="0"/>
        <w:ind w:left="0"/>
        <w:jc w:val="left"/>
      </w:pPr>
      <w:r>
        <w:rPr>
          <w:rFonts w:ascii="Times New Roman"/>
          <w:b/>
          <w:i w:val="false"/>
          <w:color w:val="000000"/>
        </w:rPr>
        <w:t xml:space="preserve"> Жер учаскесіне жалдау шартының телнұсқасын алуға арналған өтініш</w:t>
      </w:r>
    </w:p>
    <w:bookmarkEnd w:id="21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(орналасқан жері), жер учаскесінің кадастрлық нөмірі)</w:t>
      </w:r>
    </w:p>
    <w:p>
      <w:pPr>
        <w:spacing w:after="0"/>
        <w:ind w:left="0"/>
        <w:jc w:val="both"/>
      </w:pPr>
      <w:r>
        <w:rPr>
          <w:rFonts w:ascii="Times New Roman"/>
          <w:b w:val="false"/>
          <w:i w:val="false"/>
          <w:color w:val="000000"/>
          <w:sz w:val="28"/>
        </w:rPr>
        <w:t>
      мекенжайы бойынша орналасқан, алаңы_______ гектар жер учаскесіне жалдау шартының телнұсқасын беруіңізді сұраймын.</w:t>
      </w:r>
    </w:p>
    <w:p>
      <w:pPr>
        <w:spacing w:after="0"/>
        <w:ind w:left="0"/>
        <w:jc w:val="both"/>
      </w:pPr>
      <w:r>
        <w:rPr>
          <w:rFonts w:ascii="Times New Roman"/>
          <w:b w:val="false"/>
          <w:i w:val="false"/>
          <w:color w:val="000000"/>
          <w:sz w:val="28"/>
        </w:rPr>
        <w:t>
      Дербес деректерімді және "Жер учаскесіне жалдау шартының телнұсқасын беру туралы"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p>
      <w:pPr>
        <w:spacing w:after="0"/>
        <w:ind w:left="0"/>
        <w:jc w:val="both"/>
      </w:pPr>
      <w:r>
        <w:rPr>
          <w:rFonts w:ascii="Times New Roman"/>
          <w:b w:val="false"/>
          <w:i w:val="false"/>
          <w:color w:val="000000"/>
          <w:sz w:val="28"/>
        </w:rPr>
        <w:t>
      Көрсетілетін қызметті алушының қолы (көрсетілетін қызметті берушінің кеңсесіне жүгінген кезде)/электрондық цифрлық қолтаңбасы ("электрондық үкіметтің" веб-порталы арқылы жүгінген кезде)</w:t>
      </w:r>
    </w:p>
    <w:p>
      <w:pPr>
        <w:spacing w:after="0"/>
        <w:ind w:left="0"/>
        <w:jc w:val="both"/>
      </w:pPr>
      <w:r>
        <w:rPr>
          <w:rFonts w:ascii="Times New Roman"/>
          <w:b w:val="false"/>
          <w:i w:val="false"/>
          <w:color w:val="000000"/>
          <w:sz w:val="28"/>
        </w:rPr>
        <w:t>
      20___жылғы "______"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8 тамыздағы</w:t>
            </w:r>
            <w:r>
              <w:br/>
            </w:r>
            <w:r>
              <w:rPr>
                <w:rFonts w:ascii="Times New Roman"/>
                <w:b w:val="false"/>
                <w:i w:val="false"/>
                <w:color w:val="000000"/>
                <w:sz w:val="20"/>
              </w:rPr>
              <w:t>№ 269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21-қосымша</w:t>
            </w:r>
          </w:p>
        </w:tc>
      </w:tr>
    </w:tbl>
    <w:bookmarkStart w:name="z264" w:id="213"/>
    <w:p>
      <w:pPr>
        <w:spacing w:after="0"/>
        <w:ind w:left="0"/>
        <w:jc w:val="left"/>
      </w:pPr>
      <w:r>
        <w:rPr>
          <w:rFonts w:ascii="Times New Roman"/>
          <w:b/>
          <w:i w:val="false"/>
          <w:color w:val="000000"/>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 </w:t>
      </w:r>
    </w:p>
    <w:bookmarkEnd w:id="213"/>
    <w:bookmarkStart w:name="z265" w:id="214"/>
    <w:p>
      <w:pPr>
        <w:spacing w:after="0"/>
        <w:ind w:left="0"/>
        <w:jc w:val="left"/>
      </w:pPr>
      <w:r>
        <w:rPr>
          <w:rFonts w:ascii="Times New Roman"/>
          <w:b/>
          <w:i w:val="false"/>
          <w:color w:val="000000"/>
        </w:rPr>
        <w:t xml:space="preserve"> 1-тарау. Жалпы ережелер</w:t>
      </w:r>
    </w:p>
    <w:bookmarkEnd w:id="214"/>
    <w:p>
      <w:pPr>
        <w:spacing w:after="0"/>
        <w:ind w:left="0"/>
        <w:jc w:val="left"/>
      </w:pPr>
    </w:p>
    <w:p>
      <w:pPr>
        <w:spacing w:after="0"/>
        <w:ind w:left="0"/>
        <w:jc w:val="both"/>
      </w:pPr>
      <w:r>
        <w:rPr>
          <w:rFonts w:ascii="Times New Roman"/>
          <w:b w:val="false"/>
          <w:i w:val="false"/>
          <w:color w:val="000000"/>
          <w:sz w:val="28"/>
        </w:rPr>
        <w:t xml:space="preserve">
      1. Осы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(бұдан әрі – мемлекеттік көрсетілетін қызмет) көрсету тәртібін айқындайды.</w:t>
      </w:r>
    </w:p>
    <w:bookmarkStart w:name="z267" w:id="2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15"/>
    <w:bookmarkStart w:name="z268" w:id="216"/>
    <w:p>
      <w:pPr>
        <w:spacing w:after="0"/>
        <w:ind w:left="0"/>
        <w:jc w:val="both"/>
      </w:pPr>
      <w:r>
        <w:rPr>
          <w:rFonts w:ascii="Times New Roman"/>
          <w:b w:val="false"/>
          <w:i w:val="false"/>
          <w:color w:val="000000"/>
          <w:sz w:val="28"/>
        </w:rPr>
        <w:t xml:space="preserve">
      1) жылжымайтын мүліктің бірыңғай мемлекеттік кадастрының ақпараттық жүйесі – жүргізу тәртібі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End w:id="216"/>
    <w:bookmarkStart w:name="z269" w:id="217"/>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түрде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End w:id="217"/>
    <w:bookmarkStart w:name="z270" w:id="218"/>
    <w:p>
      <w:pPr>
        <w:spacing w:after="0"/>
        <w:ind w:left="0"/>
        <w:jc w:val="both"/>
      </w:pPr>
      <w:r>
        <w:rPr>
          <w:rFonts w:ascii="Times New Roman"/>
          <w:b w:val="false"/>
          <w:i w:val="false"/>
          <w:color w:val="000000"/>
          <w:sz w:val="28"/>
        </w:rPr>
        <w:t>
      3)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bookmarkEnd w:id="218"/>
    <w:bookmarkStart w:name="z271" w:id="219"/>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19"/>
    <w:bookmarkStart w:name="z272" w:id="220"/>
    <w:p>
      <w:pPr>
        <w:spacing w:after="0"/>
        <w:ind w:left="0"/>
        <w:jc w:val="left"/>
      </w:pPr>
      <w:r>
        <w:rPr>
          <w:rFonts w:ascii="Times New Roman"/>
          <w:b/>
          <w:i w:val="false"/>
          <w:color w:val="000000"/>
        </w:rPr>
        <w:t xml:space="preserve"> 2-тарау. Мемлекеттік қызметті көрсету тәртібі</w:t>
      </w:r>
    </w:p>
    <w:bookmarkEnd w:id="220"/>
    <w:bookmarkStart w:name="z273" w:id="221"/>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немесе заңды тұлғаларға (бұдан әрі – көрсетілетін қызметті алушы) көрсетеді.</w:t>
      </w:r>
    </w:p>
    <w:bookmarkEnd w:id="221"/>
    <w:p>
      <w:pPr>
        <w:spacing w:after="0"/>
        <w:ind w:left="0"/>
        <w:jc w:val="both"/>
      </w:pPr>
      <w:r>
        <w:rPr>
          <w:rFonts w:ascii="Times New Roman"/>
          <w:b w:val="false"/>
          <w:i w:val="false"/>
          <w:color w:val="000000"/>
          <w:sz w:val="28"/>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қызметті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274" w:id="222"/>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 арқылы не портал арқылы жүзеге асырылады.</w:t>
      </w:r>
    </w:p>
    <w:bookmarkEnd w:id="222"/>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Start w:name="z275" w:id="223"/>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электрондық порталдың төлем шлюзі арқылы тиісті мемлекеттік ақпараттық жүйелерден талап етеді.</w:t>
      </w:r>
    </w:p>
    <w:bookmarkEnd w:id="223"/>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бір реттік құпиясөз беру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алушының жеке кабинетіне өтінімнің қабылданғаны туралы мәртебе және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276" w:id="224"/>
    <w:p>
      <w:pPr>
        <w:spacing w:after="0"/>
        <w:ind w:left="0"/>
        <w:jc w:val="both"/>
      </w:pPr>
      <w:r>
        <w:rPr>
          <w:rFonts w:ascii="Times New Roman"/>
          <w:b w:val="false"/>
          <w:i w:val="false"/>
          <w:color w:val="000000"/>
          <w:sz w:val="28"/>
        </w:rPr>
        <w:t>
      6. Операциялық залдың қызметкері (оператор) 30 (отыз) минут ішінде Тізбеде көрсетілген құжаттарды қабылдауды және тіркеуді жүзеге асырады және 2 (екі) сағат ішінде курьер арқылы мемлекеттік қызметті орындауға жауапты құрылымдық бөлімшеге (бұдан әрі – ҚБ) береді.</w:t>
      </w:r>
    </w:p>
    <w:bookmarkEnd w:id="224"/>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кабинетіне мемлекеттік қызметті көрсетуге сұранымның қабылданғаны туралы мәртебе, сондай-ақ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277" w:id="225"/>
    <w:p>
      <w:pPr>
        <w:spacing w:after="0"/>
        <w:ind w:left="0"/>
        <w:jc w:val="both"/>
      </w:pPr>
      <w:r>
        <w:rPr>
          <w:rFonts w:ascii="Times New Roman"/>
          <w:b w:val="false"/>
          <w:i w:val="false"/>
          <w:color w:val="000000"/>
          <w:sz w:val="28"/>
        </w:rPr>
        <w:t>
      7. ҚБ басшысы құжаттарды қабылдаған күні құжаттардың мазмұнымен танысады, қарар жазады және жауапты орындаушыны айқындайды;</w:t>
      </w:r>
    </w:p>
    <w:bookmarkEnd w:id="225"/>
    <w:bookmarkStart w:name="z278" w:id="226"/>
    <w:p>
      <w:pPr>
        <w:spacing w:after="0"/>
        <w:ind w:left="0"/>
        <w:jc w:val="both"/>
      </w:pPr>
      <w:r>
        <w:rPr>
          <w:rFonts w:ascii="Times New Roman"/>
          <w:b w:val="false"/>
          <w:i w:val="false"/>
          <w:color w:val="000000"/>
          <w:sz w:val="28"/>
        </w:rPr>
        <w:t>
      Жауапты орындаушы құжаттар тіркелген күннен бастап 2 (екі) жұмыс күні ішінде:</w:t>
      </w:r>
    </w:p>
    <w:bookmarkEnd w:id="226"/>
    <w:bookmarkStart w:name="z279" w:id="227"/>
    <w:p>
      <w:pPr>
        <w:spacing w:after="0"/>
        <w:ind w:left="0"/>
        <w:jc w:val="both"/>
      </w:pPr>
      <w:r>
        <w:rPr>
          <w:rFonts w:ascii="Times New Roman"/>
          <w:b w:val="false"/>
          <w:i w:val="false"/>
          <w:color w:val="000000"/>
          <w:sz w:val="28"/>
        </w:rPr>
        <w:t>
      1) мемлекеттік қызметті алушы үшін көрсетілетін қызметті алушы ұсынған құжаттардың және (немесе) олардағы деректердің (мәліметтердің) дұрыстығын тексереді;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құжаттарды (мұрағаттың) жүйелеу және сақтау жөніндегі құрылымдық бөлімшеден көрсетілетін қызметті берушінің мұрағат материалдарын және жер-кадастрлық істерді сұратады, жер учаскесінің сапалық жай-күйі туралы мәліметтерді тексереді, материалдарды жинақтап қорытындылайды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өндірісінің шығындарын айқындау актісін дайындайды және оны ҚБ басшысына жібереді.</w:t>
      </w:r>
    </w:p>
    <w:p>
      <w:pPr>
        <w:spacing w:after="0"/>
        <w:ind w:left="0"/>
        <w:jc w:val="both"/>
      </w:pPr>
      <w:r>
        <w:rPr>
          <w:rFonts w:ascii="Times New Roman"/>
          <w:b w:val="false"/>
          <w:i w:val="false"/>
          <w:color w:val="000000"/>
          <w:sz w:val="28"/>
        </w:rPr>
        <w:t>
      ҚБ басшысы ауыл шаруашылығы өндірісінің шығындарын айқындау актісін тексереді және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Көрсетілетін қызметті берушінің басшысы ауыл шаруашылығы өндірісінің шығындарын айқындау актісін тексереді және қол қояды.</w:t>
      </w:r>
    </w:p>
    <w:p>
      <w:pPr>
        <w:spacing w:after="0"/>
        <w:ind w:left="0"/>
        <w:jc w:val="both"/>
      </w:pPr>
      <w:r>
        <w:rPr>
          <w:rFonts w:ascii="Times New Roman"/>
          <w:b w:val="false"/>
          <w:i w:val="false"/>
          <w:color w:val="000000"/>
          <w:sz w:val="28"/>
        </w:rPr>
        <w:t xml:space="preserve">
      Құжаттарды беру жөніндегі құрылымдық бөлімшенің жауапты орындаушысы ауыл шаруашылығы өндірісінің шығындарын айқындау актісін тіркейді және оны курьер арқылы береді не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 </w:t>
      </w:r>
    </w:p>
    <w:p>
      <w:pPr>
        <w:spacing w:after="0"/>
        <w:ind w:left="0"/>
        <w:jc w:val="both"/>
      </w:pPr>
      <w:r>
        <w:rPr>
          <w:rFonts w:ascii="Times New Roman"/>
          <w:b w:val="false"/>
          <w:i w:val="false"/>
          <w:color w:val="000000"/>
          <w:sz w:val="28"/>
        </w:rPr>
        <w:t>
      Дайын құжаттарды көрсетілетін қызметті алушыға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учаскелері туралы мәліметтерді өзектендіру (түзету)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282" w:id="228"/>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228"/>
    <w:bookmarkStart w:name="z283" w:id="229"/>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229"/>
    <w:bookmarkStart w:name="z284" w:id="230"/>
    <w:p>
      <w:pPr>
        <w:spacing w:after="0"/>
        <w:ind w:left="0"/>
        <w:jc w:val="both"/>
      </w:pPr>
      <w:r>
        <w:rPr>
          <w:rFonts w:ascii="Times New Roman"/>
          <w:b w:val="false"/>
          <w:i w:val="false"/>
          <w:color w:val="000000"/>
          <w:sz w:val="28"/>
        </w:rPr>
        <w:t>
      11. Қазақстан Республикасының Ауыл шаруашылығы министрлігі (бұдан әрі – Министрлік)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230"/>
    <w:bookmarkStart w:name="z285" w:id="231"/>
    <w:p>
      <w:pPr>
        <w:spacing w:after="0"/>
        <w:ind w:left="0"/>
        <w:jc w:val="both"/>
      </w:pPr>
      <w:r>
        <w:rPr>
          <w:rFonts w:ascii="Times New Roman"/>
          <w:b w:val="false"/>
          <w:i w:val="false"/>
          <w:color w:val="000000"/>
          <w:sz w:val="28"/>
        </w:rPr>
        <w:t>
      12. Министрлік және көрсетілетін қызметті беруші осы Қағидалар бекітілген немесе өзгертілген күннен бастап үш жұмыс күні ішінде мемлекеттік қызметті көрсету тәртібі туралы ақпаратты өзектендіреді және Бірыңғай байланыс орталығына жібереді.</w:t>
      </w:r>
    </w:p>
    <w:bookmarkEnd w:id="231"/>
    <w:bookmarkStart w:name="z286" w:id="232"/>
    <w:p>
      <w:pPr>
        <w:spacing w:after="0"/>
        <w:ind w:left="0"/>
        <w:jc w:val="both"/>
      </w:pPr>
      <w:r>
        <w:rPr>
          <w:rFonts w:ascii="Times New Roman"/>
          <w:b w:val="false"/>
          <w:i w:val="false"/>
          <w:color w:val="000000"/>
          <w:sz w:val="28"/>
        </w:rPr>
        <w:t>
      13.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232"/>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287" w:id="23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33"/>
    <w:bookmarkStart w:name="z288" w:id="234"/>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3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іс-әрекет жасалған жағдайда, шағымды қарайтын органға шағымды жібермейді.</w:t>
      </w:r>
    </w:p>
    <w:bookmarkStart w:name="z289" w:id="235"/>
    <w:p>
      <w:pPr>
        <w:spacing w:after="0"/>
        <w:ind w:left="0"/>
        <w:jc w:val="both"/>
      </w:pPr>
      <w:r>
        <w:rPr>
          <w:rFonts w:ascii="Times New Roman"/>
          <w:b w:val="false"/>
          <w:i w:val="false"/>
          <w:color w:val="000000"/>
          <w:sz w:val="28"/>
        </w:rPr>
        <w:t xml:space="preserve">
      15. Көрсетілетін қызметті алушының шағымын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w:t>
      </w:r>
    </w:p>
    <w:bookmarkEnd w:id="235"/>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290" w:id="236"/>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36"/>
    <w:bookmarkStart w:name="z291" w:id="23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37"/>
    <w:bookmarkStart w:name="z292" w:id="23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38"/>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күннен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ұзарту себебін көрсете отырып хабарлайды.</w:t>
      </w:r>
    </w:p>
    <w:bookmarkStart w:name="z293" w:id="239"/>
    <w:p>
      <w:pPr>
        <w:spacing w:after="0"/>
        <w:ind w:left="0"/>
        <w:jc w:val="both"/>
      </w:pPr>
      <w:r>
        <w:rPr>
          <w:rFonts w:ascii="Times New Roman"/>
          <w:b w:val="false"/>
          <w:i w:val="false"/>
          <w:color w:val="000000"/>
          <w:sz w:val="28"/>
        </w:rPr>
        <w:t xml:space="preserve">
      16.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шаруашылығын </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w:t>
            </w:r>
            <w:r>
              <w:br/>
            </w:r>
            <w:r>
              <w:rPr>
                <w:rFonts w:ascii="Times New Roman"/>
                <w:b w:val="false"/>
                <w:i w:val="false"/>
                <w:color w:val="000000"/>
                <w:sz w:val="20"/>
              </w:rPr>
              <w:t xml:space="preserve">алып қою кезінде ауыл </w:t>
            </w:r>
            <w:r>
              <w:br/>
            </w:r>
            <w:r>
              <w:rPr>
                <w:rFonts w:ascii="Times New Roman"/>
                <w:b w:val="false"/>
                <w:i w:val="false"/>
                <w:color w:val="000000"/>
                <w:sz w:val="20"/>
              </w:rPr>
              <w:t xml:space="preserve">шаруашылығы өндірісінің </w:t>
            </w:r>
            <w:r>
              <w:br/>
            </w:r>
            <w:r>
              <w:rPr>
                <w:rFonts w:ascii="Times New Roman"/>
                <w:b w:val="false"/>
                <w:i w:val="false"/>
                <w:color w:val="000000"/>
                <w:sz w:val="20"/>
              </w:rPr>
              <w:t xml:space="preserve">шығындарын айқындау"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95" w:id="240"/>
    <w:p>
      <w:pPr>
        <w:spacing w:after="0"/>
        <w:ind w:left="0"/>
        <w:jc w:val="left"/>
      </w:pPr>
      <w:r>
        <w:rPr>
          <w:rFonts w:ascii="Times New Roman"/>
          <w:b/>
          <w:i w:val="false"/>
          <w:color w:val="000000"/>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көрсетуге қойылатын негізгі талаптардың тізбесі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айқындау актісі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Республикасының Цифрлық даму, инновациялар және аэроғарыш өнеркәсібі министрінің 2024 жылғы 16 қаңтардағы № 23/НҚ бұйрығына сәйкес белгіленген мөлшерде есептеледі. </w:t>
            </w:r>
          </w:p>
          <w:p>
            <w:pPr>
              <w:spacing w:after="20"/>
              <w:ind w:left="20"/>
              <w:jc w:val="both"/>
            </w:pPr>
            <w:r>
              <w:rPr>
                <w:rFonts w:ascii="Times New Roman"/>
                <w:b w:val="false"/>
                <w:i w:val="false"/>
                <w:color w:val="000000"/>
                <w:sz w:val="20"/>
              </w:rPr>
              <w:t>
Көрсетілетін мемлекеттік қызметтін құнын төлеу екінші деңгейдегі банктер және банк операцияларының жекелеген түрлерін жүзеге асыратын ұйымдар арқылы қолма-қол ақшамен және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осы Тізбеге қосымшаға сәйкес ауыл шаруашылығы өндірісінің шығындарын айқындау туралы өтініш ;</w:t>
            </w:r>
          </w:p>
          <w:p>
            <w:pPr>
              <w:spacing w:after="20"/>
              <w:ind w:left="20"/>
              <w:jc w:val="both"/>
            </w:pPr>
            <w:r>
              <w:rPr>
                <w:rFonts w:ascii="Times New Roman"/>
                <w:b w:val="false"/>
                <w:i w:val="false"/>
                <w:color w:val="000000"/>
                <w:sz w:val="20"/>
              </w:rPr>
              <w:t>
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Өкіл жүгінген жағдайда:</w:t>
            </w:r>
          </w:p>
          <w:p>
            <w:pPr>
              <w:spacing w:after="20"/>
              <w:ind w:left="20"/>
              <w:jc w:val="both"/>
            </w:pPr>
            <w:r>
              <w:rPr>
                <w:rFonts w:ascii="Times New Roman"/>
                <w:b w:val="false"/>
                <w:i w:val="false"/>
                <w:color w:val="000000"/>
                <w:sz w:val="20"/>
              </w:rPr>
              <w:t>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көрсетілетін қызметті алушының жер учаскесіне құқық белгілейтін құжаттың көшірмесі және ауыл шаруашылығын жүргізуге байланысты емес мақсаттар үшін аударылатын ауыл шаруашылығы алқаптарының экспликациясы.</w:t>
            </w:r>
          </w:p>
          <w:p>
            <w:pPr>
              <w:spacing w:after="20"/>
              <w:ind w:left="20"/>
              <w:jc w:val="both"/>
            </w:pPr>
            <w:r>
              <w:rPr>
                <w:rFonts w:ascii="Times New Roman"/>
                <w:b w:val="false"/>
                <w:i w:val="false"/>
                <w:color w:val="000000"/>
                <w:sz w:val="20"/>
              </w:rPr>
              <w:t xml:space="preserve">
мемлекет жер учаскесіне құқық берген кезде: </w:t>
            </w:r>
          </w:p>
          <w:p>
            <w:pPr>
              <w:spacing w:after="20"/>
              <w:ind w:left="20"/>
              <w:jc w:val="both"/>
            </w:pPr>
            <w:r>
              <w:rPr>
                <w:rFonts w:ascii="Times New Roman"/>
                <w:b w:val="false"/>
                <w:i w:val="false"/>
                <w:color w:val="000000"/>
                <w:sz w:val="20"/>
              </w:rPr>
              <w:t>
ауыл шаруашылығын жүргізуге байланысты емес мақсаттар үшін аударылатын ауыл шаруашылығы алқаптарының экспликациясын көрсете отырып, жер комиссиясының оң қорытындысымен жер учаскесін таңдау актісі және шекараларының схемасы;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порталдың есептік жазбасына тіркелген және қосылған жағдайда бір реттік құпиясөзбен куәландырылған электрондық құжат нысанындағы өтініш. </w:t>
            </w:r>
          </w:p>
          <w:p>
            <w:pPr>
              <w:spacing w:after="20"/>
              <w:ind w:left="20"/>
              <w:jc w:val="both"/>
            </w:pPr>
            <w:r>
              <w:rPr>
                <w:rFonts w:ascii="Times New Roman"/>
                <w:b w:val="false"/>
                <w:i w:val="false"/>
                <w:color w:val="000000"/>
                <w:sz w:val="20"/>
              </w:rPr>
              <w:t>
Өкіл жүгінген жағдайда –көрсетілетін қызметті алушыдан сенімхаттың немесе өкілдің өкілеттігін куәландыратын құжаттың көшірмесін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көрсетілетін қызметті алушының жер учаскесіне құқық белгілейтін құжаттың көшірмесі және ауыл шаруашылығын жүргізуге байланысты емес мақсаттар үшін аударылатын ауыл шаруашылығы алқаптарының экспликациясы.</w:t>
            </w:r>
          </w:p>
          <w:p>
            <w:pPr>
              <w:spacing w:after="20"/>
              <w:ind w:left="20"/>
              <w:jc w:val="both"/>
            </w:pPr>
            <w:r>
              <w:rPr>
                <w:rFonts w:ascii="Times New Roman"/>
                <w:b w:val="false"/>
                <w:i w:val="false"/>
                <w:color w:val="000000"/>
                <w:sz w:val="20"/>
              </w:rPr>
              <w:t>
мемлекет жер учаскесіне құқық берген кезде: ауыл шаруашылығын жүргізуге байланысты емес мақсаттар үшін аударылатын ауыл шаруашылығы алқаптарының экспликациясын көрсете отырып, жер комиссиясының оң қорытындысымен жер учаскесін таңдау актісі және шекараларының схемасы.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ұсынылған материалдардың, деректердің және мәліметтердің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электрондық нысанда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құпиясөзбен алуға мүмкіндігі бар.</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"Салық және бюджетке төленетін басқа да міндетті төлемдер туралы (Салық Кодексі)" 379-бабы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 көрсетілген қызметтер актісіне қол қояды.</w:t>
            </w:r>
          </w:p>
          <w:p>
            <w:pPr>
              <w:spacing w:after="20"/>
              <w:ind w:left="20"/>
              <w:jc w:val="both"/>
            </w:pPr>
            <w:r>
              <w:rPr>
                <w:rFonts w:ascii="Times New Roman"/>
                <w:b w:val="false"/>
                <w:i w:val="false"/>
                <w:color w:val="000000"/>
                <w:sz w:val="20"/>
              </w:rPr>
              <w:t xml:space="preserve">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 тәртібі мен мәртебесі туралы ақпарат алу мүмкіндігі бар. </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шаруашылығын </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w:t>
            </w:r>
            <w:r>
              <w:br/>
            </w:r>
            <w:r>
              <w:rPr>
                <w:rFonts w:ascii="Times New Roman"/>
                <w:b w:val="false"/>
                <w:i w:val="false"/>
                <w:color w:val="000000"/>
                <w:sz w:val="20"/>
              </w:rPr>
              <w:t xml:space="preserve">алып қою кезінде ауыл </w:t>
            </w:r>
            <w:r>
              <w:br/>
            </w:r>
            <w:r>
              <w:rPr>
                <w:rFonts w:ascii="Times New Roman"/>
                <w:b w:val="false"/>
                <w:i w:val="false"/>
                <w:color w:val="000000"/>
                <w:sz w:val="20"/>
              </w:rPr>
              <w:t xml:space="preserve">шаруашылығы өндірісінің </w:t>
            </w:r>
            <w:r>
              <w:br/>
            </w:r>
            <w:r>
              <w:rPr>
                <w:rFonts w:ascii="Times New Roman"/>
                <w:b w:val="false"/>
                <w:i w:val="false"/>
                <w:color w:val="000000"/>
                <w:sz w:val="20"/>
              </w:rPr>
              <w:t>шығындарын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7" w:id="241"/>
    <w:p>
      <w:pPr>
        <w:spacing w:after="0"/>
        <w:ind w:left="0"/>
        <w:jc w:val="left"/>
      </w:pPr>
      <w:r>
        <w:rPr>
          <w:rFonts w:ascii="Times New Roman"/>
          <w:b/>
          <w:i w:val="false"/>
          <w:color w:val="000000"/>
        </w:rPr>
        <w:t xml:space="preserve"> Ауыл шаруашылығы өндірісінің шығындарын айқындау туралы өтініш</w:t>
      </w:r>
    </w:p>
    <w:bookmarkEnd w:id="241"/>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(жер учаскесінің мекенжайы (орналасқан жері)) </w:t>
      </w:r>
    </w:p>
    <w:p>
      <w:pPr>
        <w:spacing w:after="0"/>
        <w:ind w:left="0"/>
        <w:jc w:val="both"/>
      </w:pPr>
      <w:r>
        <w:rPr>
          <w:rFonts w:ascii="Times New Roman"/>
          <w:b w:val="false"/>
          <w:i w:val="false"/>
          <w:color w:val="000000"/>
          <w:sz w:val="28"/>
        </w:rPr>
        <w:t xml:space="preserve">
      мекенжайы бойынша _________ гектар алаңда орналасқан жер учаскесі бойынша ауыл </w:t>
      </w:r>
    </w:p>
    <w:p>
      <w:pPr>
        <w:spacing w:after="0"/>
        <w:ind w:left="0"/>
        <w:jc w:val="both"/>
      </w:pPr>
      <w:r>
        <w:rPr>
          <w:rFonts w:ascii="Times New Roman"/>
          <w:b w:val="false"/>
          <w:i w:val="false"/>
          <w:color w:val="000000"/>
          <w:sz w:val="28"/>
        </w:rPr>
        <w:t xml:space="preserve">
      шаруашылығын жүргізуге байланысты емес мақсаттар үшін ауыл шаруашылығы </w:t>
      </w:r>
    </w:p>
    <w:p>
      <w:pPr>
        <w:spacing w:after="0"/>
        <w:ind w:left="0"/>
        <w:jc w:val="both"/>
      </w:pPr>
      <w:r>
        <w:rPr>
          <w:rFonts w:ascii="Times New Roman"/>
          <w:b w:val="false"/>
          <w:i w:val="false"/>
          <w:color w:val="000000"/>
          <w:sz w:val="28"/>
        </w:rPr>
        <w:t xml:space="preserve">
      алқаптарын алып қою кезінде ауыл шаруашылығы өндірісінің шығындарын </w:t>
      </w:r>
    </w:p>
    <w:p>
      <w:pPr>
        <w:spacing w:after="0"/>
        <w:ind w:left="0"/>
        <w:jc w:val="both"/>
      </w:pPr>
      <w:r>
        <w:rPr>
          <w:rFonts w:ascii="Times New Roman"/>
          <w:b w:val="false"/>
          <w:i w:val="false"/>
          <w:color w:val="000000"/>
          <w:sz w:val="28"/>
        </w:rPr>
        <w:t xml:space="preserve">
      айқындауды сұраймын. </w:t>
      </w:r>
    </w:p>
    <w:p>
      <w:pPr>
        <w:spacing w:after="0"/>
        <w:ind w:left="0"/>
        <w:jc w:val="both"/>
      </w:pPr>
      <w:r>
        <w:rPr>
          <w:rFonts w:ascii="Times New Roman"/>
          <w:b w:val="false"/>
          <w:i w:val="false"/>
          <w:color w:val="000000"/>
          <w:sz w:val="28"/>
        </w:rPr>
        <w:t xml:space="preserve">
      Жер учаскесінің кадастрлық нөмірі (бар болса) 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xml:space="preserve">
      акционерлік қоғамына (бизнес-сәйкестендіру нөмірі 180541001313) дербес </w:t>
      </w:r>
    </w:p>
    <w:p>
      <w:pPr>
        <w:spacing w:after="0"/>
        <w:ind w:left="0"/>
        <w:jc w:val="both"/>
      </w:pPr>
      <w:r>
        <w:rPr>
          <w:rFonts w:ascii="Times New Roman"/>
          <w:b w:val="false"/>
          <w:i w:val="false"/>
          <w:color w:val="000000"/>
          <w:sz w:val="28"/>
        </w:rPr>
        <w:t xml:space="preserve">
      деректерімді және "Ауыл шаруашылығын жүргізуге байланысты емес мақсаттар үшін </w:t>
      </w:r>
    </w:p>
    <w:p>
      <w:pPr>
        <w:spacing w:after="0"/>
        <w:ind w:left="0"/>
        <w:jc w:val="both"/>
      </w:pPr>
      <w:r>
        <w:rPr>
          <w:rFonts w:ascii="Times New Roman"/>
          <w:b w:val="false"/>
          <w:i w:val="false"/>
          <w:color w:val="000000"/>
          <w:sz w:val="28"/>
        </w:rPr>
        <w:t xml:space="preserve">
      ауыл шаруашылығы алқаптарын алып қою кезінде ауыл шаруашылығы өндірісінің </w:t>
      </w:r>
    </w:p>
    <w:p>
      <w:pPr>
        <w:spacing w:after="0"/>
        <w:ind w:left="0"/>
        <w:jc w:val="both"/>
      </w:pPr>
      <w:r>
        <w:rPr>
          <w:rFonts w:ascii="Times New Roman"/>
          <w:b w:val="false"/>
          <w:i w:val="false"/>
          <w:color w:val="000000"/>
          <w:sz w:val="28"/>
        </w:rPr>
        <w:t xml:space="preserve">
      шығындарын айқындау" мемлекеттік қызметін алу үшін қажетті заңмен қорғалатын </w:t>
      </w:r>
    </w:p>
    <w:p>
      <w:pPr>
        <w:spacing w:after="0"/>
        <w:ind w:left="0"/>
        <w:jc w:val="both"/>
      </w:pPr>
      <w:r>
        <w:rPr>
          <w:rFonts w:ascii="Times New Roman"/>
          <w:b w:val="false"/>
          <w:i w:val="false"/>
          <w:color w:val="000000"/>
          <w:sz w:val="28"/>
        </w:rPr>
        <w:t xml:space="preserve">
      құпияны құрайтын мәліметтерді жинауға және өңдеуге, оның ішінде үшінші тұлғаларға </w:t>
      </w:r>
    </w:p>
    <w:p>
      <w:pPr>
        <w:spacing w:after="0"/>
        <w:ind w:left="0"/>
        <w:jc w:val="both"/>
      </w:pPr>
      <w:r>
        <w:rPr>
          <w:rFonts w:ascii="Times New Roman"/>
          <w:b w:val="false"/>
          <w:i w:val="false"/>
          <w:color w:val="000000"/>
          <w:sz w:val="28"/>
        </w:rPr>
        <w:t xml:space="preserve">
      беруге келісім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 xml:space="preserve">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 xml:space="preserve">
      почтасы, телефон нөмірі.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 (бар болса), </w:t>
      </w:r>
    </w:p>
    <w:p>
      <w:pPr>
        <w:spacing w:after="0"/>
        <w:ind w:left="0"/>
        <w:jc w:val="both"/>
      </w:pPr>
      <w:r>
        <w:rPr>
          <w:rFonts w:ascii="Times New Roman"/>
          <w:b w:val="false"/>
          <w:i w:val="false"/>
          <w:color w:val="000000"/>
          <w:sz w:val="28"/>
        </w:rPr>
        <w:t xml:space="preserve">
      тегі, электрондық цифрлық қолтаңбасы) </w:t>
      </w:r>
    </w:p>
    <w:p>
      <w:pPr>
        <w:spacing w:after="0"/>
        <w:ind w:left="0"/>
        <w:jc w:val="both"/>
      </w:pPr>
      <w:r>
        <w:rPr>
          <w:rFonts w:ascii="Times New Roman"/>
          <w:b w:val="false"/>
          <w:i w:val="false"/>
          <w:color w:val="000000"/>
          <w:sz w:val="28"/>
        </w:rPr>
        <w:t xml:space="preserve">
      Қабылданған құжаттардың тізбесі (атауы, қашан және кім берді): </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_________________________________________________ </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шаруашылығын </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шаруашылығы алқаптарын</w:t>
            </w:r>
            <w:r>
              <w:br/>
            </w:r>
            <w:r>
              <w:rPr>
                <w:rFonts w:ascii="Times New Roman"/>
                <w:b w:val="false"/>
                <w:i w:val="false"/>
                <w:color w:val="000000"/>
                <w:sz w:val="20"/>
              </w:rPr>
              <w:t xml:space="preserve">алып қою кезінде ауыл </w:t>
            </w:r>
            <w:r>
              <w:br/>
            </w:r>
            <w:r>
              <w:rPr>
                <w:rFonts w:ascii="Times New Roman"/>
                <w:b w:val="false"/>
                <w:i w:val="false"/>
                <w:color w:val="000000"/>
                <w:sz w:val="20"/>
              </w:rPr>
              <w:t xml:space="preserve">шаруашылығы өндірісінің </w:t>
            </w:r>
            <w:r>
              <w:br/>
            </w:r>
            <w:r>
              <w:rPr>
                <w:rFonts w:ascii="Times New Roman"/>
                <w:b w:val="false"/>
                <w:i w:val="false"/>
                <w:color w:val="000000"/>
                <w:sz w:val="20"/>
              </w:rPr>
              <w:t>шығындарын айқындау"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42"/>
    <w:p>
      <w:pPr>
        <w:spacing w:after="0"/>
        <w:ind w:left="0"/>
        <w:jc w:val="left"/>
      </w:pPr>
      <w:r>
        <w:rPr>
          <w:rFonts w:ascii="Times New Roman"/>
          <w:b/>
          <w:i w:val="false"/>
          <w:color w:val="000000"/>
        </w:rPr>
        <w:t xml:space="preserve"> Ауыл шаруашылығы өндірісінің шығындарын айқындау актісі</w:t>
      </w:r>
    </w:p>
    <w:bookmarkEnd w:id="24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(жер пайдаланушы (меншік иесі)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(орналасқан жері, алаңы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типінің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өтеу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өтеу сомасы (теңге) (4-баған х 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xml:space="preserve">
      "Азаматтарға арналған үкімет" мемлекеттік корпорациясы" </w:t>
      </w:r>
    </w:p>
    <w:p>
      <w:pPr>
        <w:spacing w:after="0"/>
        <w:ind w:left="0"/>
        <w:jc w:val="both"/>
      </w:pPr>
      <w:r>
        <w:rPr>
          <w:rFonts w:ascii="Times New Roman"/>
          <w:b w:val="false"/>
          <w:i w:val="false"/>
          <w:color w:val="000000"/>
          <w:sz w:val="28"/>
        </w:rPr>
        <w:t xml:space="preserve">
      коммерциялық емес акционерлік қоғамы филиалының басшысы 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Мөрдің орны (бар болса) </w:t>
      </w:r>
    </w:p>
    <w:p>
      <w:pPr>
        <w:spacing w:after="0"/>
        <w:ind w:left="0"/>
        <w:jc w:val="both"/>
      </w:pPr>
      <w:r>
        <w:rPr>
          <w:rFonts w:ascii="Times New Roman"/>
          <w:b w:val="false"/>
          <w:i w:val="false"/>
          <w:color w:val="000000"/>
          <w:sz w:val="28"/>
        </w:rPr>
        <w:t xml:space="preserve">
      Күні: 20___ жылғы "____" 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p>
      <w:pPr>
        <w:spacing w:after="0"/>
        <w:ind w:left="0"/>
        <w:jc w:val="both"/>
      </w:pPr>
      <w:r>
        <w:rPr>
          <w:rFonts w:ascii="Times New Roman"/>
          <w:b w:val="false"/>
          <w:i w:val="false"/>
          <w:color w:val="000000"/>
          <w:sz w:val="28"/>
        </w:rPr>
        <w:t xml:space="preserve">
      Орындаушының аты, әкесінің аты (бар болса), тегі </w:t>
      </w:r>
    </w:p>
    <w:p>
      <w:pPr>
        <w:spacing w:after="0"/>
        <w:ind w:left="0"/>
        <w:jc w:val="both"/>
      </w:pPr>
      <w:r>
        <w:rPr>
          <w:rFonts w:ascii="Times New Roman"/>
          <w:b w:val="false"/>
          <w:i w:val="false"/>
          <w:color w:val="000000"/>
          <w:sz w:val="28"/>
        </w:rPr>
        <w:t xml:space="preserve">
      _______________ 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шаруашылығын </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шаруашылығы алқаптарын</w:t>
            </w:r>
            <w:r>
              <w:br/>
            </w:r>
            <w:r>
              <w:rPr>
                <w:rFonts w:ascii="Times New Roman"/>
                <w:b w:val="false"/>
                <w:i w:val="false"/>
                <w:color w:val="000000"/>
                <w:sz w:val="20"/>
              </w:rPr>
              <w:t xml:space="preserve">алып қою кезінде ауыл </w:t>
            </w:r>
            <w:r>
              <w:br/>
            </w:r>
            <w:r>
              <w:rPr>
                <w:rFonts w:ascii="Times New Roman"/>
                <w:b w:val="false"/>
                <w:i w:val="false"/>
                <w:color w:val="000000"/>
                <w:sz w:val="20"/>
              </w:rPr>
              <w:t xml:space="preserve">шаруашылығы өндірісінің </w:t>
            </w:r>
            <w:r>
              <w:br/>
            </w:r>
            <w:r>
              <w:rPr>
                <w:rFonts w:ascii="Times New Roman"/>
                <w:b w:val="false"/>
                <w:i w:val="false"/>
                <w:color w:val="000000"/>
                <w:sz w:val="20"/>
              </w:rPr>
              <w:t>шығындарын айқындау"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243"/>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243"/>
    <w:p>
      <w:pPr>
        <w:spacing w:after="0"/>
        <w:ind w:left="0"/>
        <w:jc w:val="both"/>
      </w:pPr>
      <w:r>
        <w:rPr>
          <w:rFonts w:ascii="Times New Roman"/>
          <w:b w:val="false"/>
          <w:i w:val="false"/>
          <w:color w:val="000000"/>
          <w:sz w:val="28"/>
        </w:rPr>
        <w:t>
      Құрметті 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p>
    <w:p>
      <w:pPr>
        <w:spacing w:after="0"/>
        <w:ind w:left="0"/>
        <w:jc w:val="both"/>
      </w:pP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"Ауыл </w:t>
      </w:r>
    </w:p>
    <w:p>
      <w:pPr>
        <w:spacing w:after="0"/>
        <w:ind w:left="0"/>
        <w:jc w:val="both"/>
      </w:pPr>
      <w:r>
        <w:rPr>
          <w:rFonts w:ascii="Times New Roman"/>
          <w:b w:val="false"/>
          <w:i w:val="false"/>
          <w:color w:val="000000"/>
          <w:sz w:val="28"/>
        </w:rPr>
        <w:t xml:space="preserve">
      шаруашылығын жүргізуге байланысты емес мақсаттар үшін ауыл шаруашылығы </w:t>
      </w:r>
    </w:p>
    <w:p>
      <w:pPr>
        <w:spacing w:after="0"/>
        <w:ind w:left="0"/>
        <w:jc w:val="both"/>
      </w:pPr>
      <w:r>
        <w:rPr>
          <w:rFonts w:ascii="Times New Roman"/>
          <w:b w:val="false"/>
          <w:i w:val="false"/>
          <w:color w:val="000000"/>
          <w:sz w:val="28"/>
        </w:rPr>
        <w:t xml:space="preserve">
      алқаптарын алып қою кезінде ауыл шаруашылығы өндірісінің шығындарын </w:t>
      </w:r>
    </w:p>
    <w:p>
      <w:pPr>
        <w:spacing w:after="0"/>
        <w:ind w:left="0"/>
        <w:jc w:val="both"/>
      </w:pPr>
      <w:r>
        <w:rPr>
          <w:rFonts w:ascii="Times New Roman"/>
          <w:b w:val="false"/>
          <w:i w:val="false"/>
          <w:color w:val="000000"/>
          <w:sz w:val="28"/>
        </w:rPr>
        <w:t xml:space="preserve">
      айқындау" мемлекеттік қызметін көрсетуден бас тартылатынын хабарлаймыз, </w:t>
      </w:r>
    </w:p>
    <w:p>
      <w:pPr>
        <w:spacing w:after="0"/>
        <w:ind w:left="0"/>
        <w:jc w:val="both"/>
      </w:pPr>
      <w:r>
        <w:rPr>
          <w:rFonts w:ascii="Times New Roman"/>
          <w:b w:val="false"/>
          <w:i w:val="false"/>
          <w:color w:val="000000"/>
          <w:sz w:val="28"/>
        </w:rPr>
        <w:t xml:space="preserve">
      өйткені: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 тарту себептері)</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w:t>
      </w:r>
    </w:p>
    <w:p>
      <w:pPr>
        <w:spacing w:after="0"/>
        <w:ind w:left="0"/>
        <w:jc w:val="both"/>
      </w:pPr>
      <w:r>
        <w:rPr>
          <w:rFonts w:ascii="Times New Roman"/>
          <w:b w:val="false"/>
          <w:i w:val="false"/>
          <w:color w:val="000000"/>
          <w:sz w:val="28"/>
        </w:rPr>
        <w:t xml:space="preserve">
      2 (екі) жұмыс күнінен кейін жүзеге асырылады, онда Сіз осы шешім бойынша </w:t>
      </w:r>
    </w:p>
    <w:p>
      <w:pPr>
        <w:spacing w:after="0"/>
        <w:ind w:left="0"/>
        <w:jc w:val="both"/>
      </w:pPr>
      <w:r>
        <w:rPr>
          <w:rFonts w:ascii="Times New Roman"/>
          <w:b w:val="false"/>
          <w:i w:val="false"/>
          <w:color w:val="000000"/>
          <w:sz w:val="28"/>
        </w:rPr>
        <w:t xml:space="preserve">
      өз ұстанымыңызды білдіре аласыз (қажеттісін жазу керек):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тыңдалымды өткізу орны (тәсілі): ғимаратта </w:t>
      </w:r>
    </w:p>
    <w:p>
      <w:pPr>
        <w:spacing w:after="0"/>
        <w:ind w:left="0"/>
        <w:jc w:val="both"/>
      </w:pPr>
      <w:r>
        <w:rPr>
          <w:rFonts w:ascii="Times New Roman"/>
          <w:b w:val="false"/>
          <w:i w:val="false"/>
          <w:color w:val="000000"/>
          <w:sz w:val="28"/>
        </w:rPr>
        <w:t xml:space="preserve">
      мекенжай бойынша:/бейнеконференцбайланыс/өзге де коммуникация құралдары </w:t>
      </w:r>
    </w:p>
    <w:p>
      <w:pPr>
        <w:spacing w:after="0"/>
        <w:ind w:left="0"/>
        <w:jc w:val="both"/>
      </w:pPr>
      <w:r>
        <w:rPr>
          <w:rFonts w:ascii="Times New Roman"/>
          <w:b w:val="false"/>
          <w:i w:val="false"/>
          <w:color w:val="000000"/>
          <w:sz w:val="28"/>
        </w:rPr>
        <w:t xml:space="preserve">
      арқылы) Көрсетілетін қызметті беруші _______________________________________ </w:t>
      </w:r>
    </w:p>
    <w:p>
      <w:pPr>
        <w:spacing w:after="0"/>
        <w:ind w:left="0"/>
        <w:jc w:val="both"/>
      </w:pPr>
      <w:r>
        <w:rPr>
          <w:rFonts w:ascii="Times New Roman"/>
          <w:b w:val="false"/>
          <w:i w:val="false"/>
          <w:color w:val="000000"/>
          <w:sz w:val="28"/>
        </w:rPr>
        <w:t>
      (басшының электрондық цифрлық қолтаңбасы/қолы, аты, әкесінің аты (бар болса), тегі)</w:t>
      </w:r>
    </w:p>
    <w:p>
      <w:pPr>
        <w:spacing w:after="0"/>
        <w:ind w:left="0"/>
        <w:jc w:val="both"/>
      </w:pPr>
      <w:r>
        <w:rPr>
          <w:rFonts w:ascii="Times New Roman"/>
          <w:b w:val="false"/>
          <w:i w:val="false"/>
          <w:color w:val="000000"/>
          <w:sz w:val="28"/>
        </w:rPr>
        <w:t>
      20___ жылғы "____"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