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262b5b" w14:textId="c262b5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кірістер органдарының мемлекеттік қызметтер көрсету қағидаларын бекіту туралы" Қазақстан Республикасы Қаржы министрінің міндетін атқарушының 2020 жылғы 10 шiлдедегi № 665 бұйрығына өзгерістер енгізу туралы</w:t>
      </w:r>
    </w:p>
    <w:p>
      <w:pPr>
        <w:spacing w:after="0"/>
        <w:ind w:left="0"/>
        <w:jc w:val="both"/>
      </w:pPr>
      <w:r>
        <w:rPr>
          <w:rFonts w:ascii="Times New Roman"/>
          <w:b w:val="false"/>
          <w:i w:val="false"/>
          <w:color w:val="000000"/>
          <w:sz w:val="28"/>
        </w:rPr>
        <w:t>Қазақстан Республикасы Қаржы министрінің 2024 жылғы 31 шілдедегі № 500 бұйрығы. Қазақстан Республикасының Әділет министрлігінде 2024 жылғы 31 шілдеде № 34849 болып тіркелді</w:t>
      </w:r>
    </w:p>
    <w:p>
      <w:pPr>
        <w:spacing w:after="0"/>
        <w:ind w:left="0"/>
        <w:jc w:val="both"/>
      </w:pPr>
      <w:bookmarkStart w:name="z4" w:id="0"/>
      <w:r>
        <w:rPr>
          <w:rFonts w:ascii="Times New Roman"/>
          <w:b w:val="false"/>
          <w:i w:val="false"/>
          <w:color w:val="000000"/>
          <w:sz w:val="28"/>
        </w:rPr>
        <w:t>
      БҰЙЫРАМЫН:</w:t>
      </w:r>
    </w:p>
    <w:bookmarkEnd w:id="0"/>
    <w:bookmarkStart w:name="z5" w:id="1"/>
    <w:p>
      <w:pPr>
        <w:spacing w:after="0"/>
        <w:ind w:left="0"/>
        <w:jc w:val="both"/>
      </w:pPr>
      <w:r>
        <w:rPr>
          <w:rFonts w:ascii="Times New Roman"/>
          <w:b w:val="false"/>
          <w:i w:val="false"/>
          <w:color w:val="000000"/>
          <w:sz w:val="28"/>
        </w:rPr>
        <w:t xml:space="preserve">
      1. "Қазақстан Республикасының Мемлекеттік кірістер органдарының мемлекеттік қызметтер көрсету қағидаларын бекіту туралы" Қазақстан Республикасы Қаржы министрінің міндетін атқарушысының 2020 жылғы 10 шілдедегі № 665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20955 болып тіркелген)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16) тармақшасы мынадай редакцияда жазылсын:</w:t>
      </w:r>
    </w:p>
    <w:bookmarkStart w:name="z7" w:id="2"/>
    <w:p>
      <w:pPr>
        <w:spacing w:after="0"/>
        <w:ind w:left="0"/>
        <w:jc w:val="both"/>
      </w:pPr>
      <w:r>
        <w:rPr>
          <w:rFonts w:ascii="Times New Roman"/>
          <w:b w:val="false"/>
          <w:i w:val="false"/>
          <w:color w:val="000000"/>
          <w:sz w:val="28"/>
        </w:rPr>
        <w:t>
      "16. Тауарларды әкелу және жанама салықтарды төлеу туралы өтінішті қабылдау" мемлекеттік көрсетілетін қызмет қағидасы;";</w:t>
      </w:r>
    </w:p>
    <w:bookmarkEnd w:id="2"/>
    <w:bookmarkStart w:name="z8" w:id="3"/>
    <w:p>
      <w:pPr>
        <w:spacing w:after="0"/>
        <w:ind w:left="0"/>
        <w:jc w:val="both"/>
      </w:pPr>
      <w:r>
        <w:rPr>
          <w:rFonts w:ascii="Times New Roman"/>
          <w:b w:val="false"/>
          <w:i w:val="false"/>
          <w:color w:val="000000"/>
          <w:sz w:val="28"/>
        </w:rPr>
        <w:t xml:space="preserve">
      көрсетілген бұйрықпен бекітілген "Жеке практикамен айналысатын адамды тіркеу есебі"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радакцияда жазылсын;</w:t>
      </w:r>
    </w:p>
    <w:bookmarkEnd w:id="3"/>
    <w:bookmarkStart w:name="z9" w:id="4"/>
    <w:p>
      <w:pPr>
        <w:spacing w:after="0"/>
        <w:ind w:left="0"/>
        <w:jc w:val="both"/>
      </w:pPr>
      <w:r>
        <w:rPr>
          <w:rFonts w:ascii="Times New Roman"/>
          <w:b w:val="false"/>
          <w:i w:val="false"/>
          <w:color w:val="000000"/>
          <w:sz w:val="28"/>
        </w:rPr>
        <w:t xml:space="preserve">
      көрсетілген бұйрықпен бекітілген "Салық төлеушілерді тіркеу"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радакцияда жазылсын;</w:t>
      </w:r>
    </w:p>
    <w:bookmarkEnd w:id="4"/>
    <w:bookmarkStart w:name="z10" w:id="5"/>
    <w:p>
      <w:pPr>
        <w:spacing w:after="0"/>
        <w:ind w:left="0"/>
        <w:jc w:val="both"/>
      </w:pPr>
      <w:r>
        <w:rPr>
          <w:rFonts w:ascii="Times New Roman"/>
          <w:b w:val="false"/>
          <w:i w:val="false"/>
          <w:color w:val="000000"/>
          <w:sz w:val="28"/>
        </w:rPr>
        <w:t xml:space="preserve">
      көрсетілген бұйрықпен бекітілген "Қосылған құн салығын төлеушілерді тіркеу есебі"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радакцияда жазылсын;</w:t>
      </w:r>
    </w:p>
    <w:bookmarkEnd w:id="5"/>
    <w:bookmarkStart w:name="z11" w:id="6"/>
    <w:p>
      <w:pPr>
        <w:spacing w:after="0"/>
        <w:ind w:left="0"/>
        <w:jc w:val="both"/>
      </w:pPr>
      <w:r>
        <w:rPr>
          <w:rFonts w:ascii="Times New Roman"/>
          <w:b w:val="false"/>
          <w:i w:val="false"/>
          <w:color w:val="000000"/>
          <w:sz w:val="28"/>
        </w:rPr>
        <w:t xml:space="preserve">
      көрсетілген бұйрықпен бекітілген "Темекі өнімдерінің өндірісіне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радакцияда жазылсын;</w:t>
      </w:r>
    </w:p>
    <w:bookmarkEnd w:id="6"/>
    <w:bookmarkStart w:name="z12" w:id="7"/>
    <w:p>
      <w:pPr>
        <w:spacing w:after="0"/>
        <w:ind w:left="0"/>
        <w:jc w:val="both"/>
      </w:pPr>
      <w:r>
        <w:rPr>
          <w:rFonts w:ascii="Times New Roman"/>
          <w:b w:val="false"/>
          <w:i w:val="false"/>
          <w:color w:val="000000"/>
          <w:sz w:val="28"/>
        </w:rPr>
        <w:t xml:space="preserve">
      көрсетілген бұйрықпен бекітілген "Этил спиртінің өндірісіне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радакцияда жазылсын;</w:t>
      </w:r>
    </w:p>
    <w:bookmarkEnd w:id="7"/>
    <w:bookmarkStart w:name="z13" w:id="8"/>
    <w:p>
      <w:pPr>
        <w:spacing w:after="0"/>
        <w:ind w:left="0"/>
        <w:jc w:val="both"/>
      </w:pPr>
      <w:r>
        <w:rPr>
          <w:rFonts w:ascii="Times New Roman"/>
          <w:b w:val="false"/>
          <w:i w:val="false"/>
          <w:color w:val="000000"/>
          <w:sz w:val="28"/>
        </w:rPr>
        <w:t xml:space="preserve">
      көрсетілген бұйрықпен бекітілген "Алкоголь өнімінің өндірісіне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радакцияда жазылсын;</w:t>
      </w:r>
    </w:p>
    <w:bookmarkEnd w:id="8"/>
    <w:bookmarkStart w:name="z14" w:id="9"/>
    <w:p>
      <w:pPr>
        <w:spacing w:after="0"/>
        <w:ind w:left="0"/>
        <w:jc w:val="both"/>
      </w:pPr>
      <w:r>
        <w:rPr>
          <w:rFonts w:ascii="Times New Roman"/>
          <w:b w:val="false"/>
          <w:i w:val="false"/>
          <w:color w:val="000000"/>
          <w:sz w:val="28"/>
        </w:rPr>
        <w:t xml:space="preserve">
      көрсетілген бұйрықпен бекітілген "Алкоголь өнімін өндіру аумағында оны сақтау және көтерме саудада сату жөніндегі қызметті қоспағанда, алкоголь өнімін сақтауға және көтерме саудада сатуға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радакцияда жазылсын;</w:t>
      </w:r>
    </w:p>
    <w:bookmarkEnd w:id="9"/>
    <w:bookmarkStart w:name="z15" w:id="10"/>
    <w:p>
      <w:pPr>
        <w:spacing w:after="0"/>
        <w:ind w:left="0"/>
        <w:jc w:val="both"/>
      </w:pPr>
      <w:r>
        <w:rPr>
          <w:rFonts w:ascii="Times New Roman"/>
          <w:b w:val="false"/>
          <w:i w:val="false"/>
          <w:color w:val="000000"/>
          <w:sz w:val="28"/>
        </w:rPr>
        <w:t xml:space="preserve">
      көрсетілген бұйрықпен бекітілген "Алкоголь өнімін өндіру аумағында оны сақтау және бөлшек саудада сату жөніндегі қызметті қоспағанда, алкоголь өнімін сақтауға және бөлшек саудада сатуға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жаңа радакцияда жазылсын;</w:t>
      </w:r>
    </w:p>
    <w:bookmarkEnd w:id="10"/>
    <w:bookmarkStart w:name="z16" w:id="11"/>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жаңа радакцияда жазылсын;</w:t>
      </w:r>
    </w:p>
    <w:bookmarkEnd w:id="11"/>
    <w:bookmarkStart w:name="z17" w:id="12"/>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Республикасының резинденттігін растау"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жаңа радакцияда жазылсын;</w:t>
      </w:r>
    </w:p>
    <w:bookmarkEnd w:id="12"/>
    <w:bookmarkStart w:name="z18" w:id="13"/>
    <w:p>
      <w:pPr>
        <w:spacing w:after="0"/>
        <w:ind w:left="0"/>
        <w:jc w:val="both"/>
      </w:pPr>
      <w:r>
        <w:rPr>
          <w:rFonts w:ascii="Times New Roman"/>
          <w:b w:val="false"/>
          <w:i w:val="false"/>
          <w:color w:val="000000"/>
          <w:sz w:val="28"/>
        </w:rPr>
        <w:t xml:space="preserve">
      көрсетілген бұйрықпен бекітілген "Салықтық есептілікті ұсынуын тоқтата тұру (ұзарту, қайта бастау)"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жаңа радакцияда жазылсын;</w:t>
      </w:r>
    </w:p>
    <w:bookmarkEnd w:id="13"/>
    <w:bookmarkStart w:name="z19" w:id="14"/>
    <w:p>
      <w:pPr>
        <w:spacing w:after="0"/>
        <w:ind w:left="0"/>
        <w:jc w:val="both"/>
      </w:pPr>
      <w:r>
        <w:rPr>
          <w:rFonts w:ascii="Times New Roman"/>
          <w:b w:val="false"/>
          <w:i w:val="false"/>
          <w:color w:val="000000"/>
          <w:sz w:val="28"/>
        </w:rPr>
        <w:t xml:space="preserve">
      көрсетілген бұйрықпен бекітілген "Салықтық есептілікті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жаңа радакцияда жазылсын;</w:t>
      </w:r>
    </w:p>
    <w:bookmarkEnd w:id="14"/>
    <w:bookmarkStart w:name="z20" w:id="15"/>
    <w:p>
      <w:pPr>
        <w:spacing w:after="0"/>
        <w:ind w:left="0"/>
        <w:jc w:val="both"/>
      </w:pPr>
      <w:r>
        <w:rPr>
          <w:rFonts w:ascii="Times New Roman"/>
          <w:b w:val="false"/>
          <w:i w:val="false"/>
          <w:color w:val="000000"/>
          <w:sz w:val="28"/>
        </w:rPr>
        <w:t xml:space="preserve">
      көрсетілген бұйрықпен бекітілген "Салықтық есептілікті керi қайтарып алу"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жаңа радакцияда жазылсын;</w:t>
      </w:r>
    </w:p>
    <w:bookmarkEnd w:id="15"/>
    <w:bookmarkStart w:name="z21" w:id="16"/>
    <w:p>
      <w:pPr>
        <w:spacing w:after="0"/>
        <w:ind w:left="0"/>
        <w:jc w:val="both"/>
      </w:pPr>
      <w:r>
        <w:rPr>
          <w:rFonts w:ascii="Times New Roman"/>
          <w:b w:val="false"/>
          <w:i w:val="false"/>
          <w:color w:val="000000"/>
          <w:sz w:val="28"/>
        </w:rPr>
        <w:t xml:space="preserve">
      көрсетілген бұйрықпен бекітілген "Төлем көзінен ұсталған табыс салығын қайтару"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жаңа радакцияда жазылсын;</w:t>
      </w:r>
    </w:p>
    <w:bookmarkEnd w:id="16"/>
    <w:bookmarkStart w:name="z22" w:id="17"/>
    <w:p>
      <w:pPr>
        <w:spacing w:after="0"/>
        <w:ind w:left="0"/>
        <w:jc w:val="both"/>
      </w:pPr>
      <w:r>
        <w:rPr>
          <w:rFonts w:ascii="Times New Roman"/>
          <w:b w:val="false"/>
          <w:i w:val="false"/>
          <w:color w:val="000000"/>
          <w:sz w:val="28"/>
        </w:rPr>
        <w:t xml:space="preserve">
      көрсетілген бұйрықпен бекітілген "Салықтарды және (немесе) төлемақыларды төлеу бойынша салықтық міндеттемені орындау мерзімдерін өзгерту"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жаңа радакцияда жазылсын;</w:t>
      </w:r>
    </w:p>
    <w:bookmarkEnd w:id="17"/>
    <w:bookmarkStart w:name="z23" w:id="18"/>
    <w:p>
      <w:pPr>
        <w:spacing w:after="0"/>
        <w:ind w:left="0"/>
        <w:jc w:val="both"/>
      </w:pPr>
      <w:r>
        <w:rPr>
          <w:rFonts w:ascii="Times New Roman"/>
          <w:b w:val="false"/>
          <w:i w:val="false"/>
          <w:color w:val="000000"/>
          <w:sz w:val="28"/>
        </w:rPr>
        <w:t xml:space="preserve">
      көрсетілген бұйрықпен бекітілген "Тауарларды әкелу және жанама салықтарды төлеу туралы өтінішті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жаңа радакцияда жазылсын;</w:t>
      </w:r>
    </w:p>
    <w:bookmarkEnd w:id="18"/>
    <w:bookmarkStart w:name="z24" w:id="19"/>
    <w:p>
      <w:pPr>
        <w:spacing w:after="0"/>
        <w:ind w:left="0"/>
        <w:jc w:val="both"/>
      </w:pPr>
      <w:r>
        <w:rPr>
          <w:rFonts w:ascii="Times New Roman"/>
          <w:b w:val="false"/>
          <w:i w:val="false"/>
          <w:color w:val="000000"/>
          <w:sz w:val="28"/>
        </w:rPr>
        <w:t xml:space="preserve">
      көрсетілген бұйрықпен бекітілген "Авторлық құқық пен сабақтас құқық объектілерiн, тауар белгілерін, қызмет көрсету белгілері мен тауарлардың шығарылған жерлерінің атауларын зияткерлік меншік объектілерінің кедендік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жаңа радакцияда жазылсын;</w:t>
      </w:r>
    </w:p>
    <w:bookmarkEnd w:id="19"/>
    <w:bookmarkStart w:name="z25" w:id="20"/>
    <w:p>
      <w:pPr>
        <w:spacing w:after="0"/>
        <w:ind w:left="0"/>
        <w:jc w:val="both"/>
      </w:pPr>
      <w:r>
        <w:rPr>
          <w:rFonts w:ascii="Times New Roman"/>
          <w:b w:val="false"/>
          <w:i w:val="false"/>
          <w:color w:val="000000"/>
          <w:sz w:val="28"/>
        </w:rPr>
        <w:t xml:space="preserve">
      көрсетілген бұйрықпен бекітілген "Уәкілетті экономикалық операторлардың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жаңа радакцияда жазылсын;</w:t>
      </w:r>
    </w:p>
    <w:bookmarkEnd w:id="20"/>
    <w:bookmarkStart w:name="z26" w:id="21"/>
    <w:p>
      <w:pPr>
        <w:spacing w:after="0"/>
        <w:ind w:left="0"/>
        <w:jc w:val="both"/>
      </w:pPr>
      <w:r>
        <w:rPr>
          <w:rFonts w:ascii="Times New Roman"/>
          <w:b w:val="false"/>
          <w:i w:val="false"/>
          <w:color w:val="000000"/>
          <w:sz w:val="28"/>
        </w:rPr>
        <w:t xml:space="preserve">
      көрсетілген бұйрықпен бекітілген "Кеден өкiлдерiнiң тiзiлiмiне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жаңа радакцияда жазылсын;</w:t>
      </w:r>
    </w:p>
    <w:bookmarkEnd w:id="21"/>
    <w:bookmarkStart w:name="z27" w:id="22"/>
    <w:p>
      <w:pPr>
        <w:spacing w:after="0"/>
        <w:ind w:left="0"/>
        <w:jc w:val="both"/>
      </w:pPr>
      <w:r>
        <w:rPr>
          <w:rFonts w:ascii="Times New Roman"/>
          <w:b w:val="false"/>
          <w:i w:val="false"/>
          <w:color w:val="000000"/>
          <w:sz w:val="28"/>
        </w:rPr>
        <w:t xml:space="preserve">
      көрсетілген бұйрықпен бекітілген "Кедендік тасымалдаушылардың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жаңа радакцияда жазылсын;</w:t>
      </w:r>
    </w:p>
    <w:bookmarkEnd w:id="22"/>
    <w:bookmarkStart w:name="z28" w:id="23"/>
    <w:p>
      <w:pPr>
        <w:spacing w:after="0"/>
        <w:ind w:left="0"/>
        <w:jc w:val="both"/>
      </w:pPr>
      <w:r>
        <w:rPr>
          <w:rFonts w:ascii="Times New Roman"/>
          <w:b w:val="false"/>
          <w:i w:val="false"/>
          <w:color w:val="000000"/>
          <w:sz w:val="28"/>
        </w:rPr>
        <w:t xml:space="preserve">
      көрсетілген бұйрықпен бекітілген "Тауардың шығарылған жері туралы алдын ала шешім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жаңа радакцияда жазылсын;</w:t>
      </w:r>
    </w:p>
    <w:bookmarkEnd w:id="23"/>
    <w:bookmarkStart w:name="z29" w:id="24"/>
    <w:p>
      <w:pPr>
        <w:spacing w:after="0"/>
        <w:ind w:left="0"/>
        <w:jc w:val="both"/>
      </w:pPr>
      <w:r>
        <w:rPr>
          <w:rFonts w:ascii="Times New Roman"/>
          <w:b w:val="false"/>
          <w:i w:val="false"/>
          <w:color w:val="000000"/>
          <w:sz w:val="28"/>
        </w:rPr>
        <w:t xml:space="preserve">
      көрсетілген бұйрықпен бекітілген "Тауарларды жіктеу туралы алдын ала шешім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жаңа радакцияда жазылсын;</w:t>
      </w:r>
    </w:p>
    <w:bookmarkEnd w:id="24"/>
    <w:bookmarkStart w:name="z30" w:id="25"/>
    <w:p>
      <w:pPr>
        <w:spacing w:after="0"/>
        <w:ind w:left="0"/>
        <w:jc w:val="both"/>
      </w:pPr>
      <w:r>
        <w:rPr>
          <w:rFonts w:ascii="Times New Roman"/>
          <w:b w:val="false"/>
          <w:i w:val="false"/>
          <w:color w:val="000000"/>
          <w:sz w:val="28"/>
        </w:rPr>
        <w:t xml:space="preserve">
      көрсетілген бұйрықпен бекітілген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жаңа радакцияда жазылсын;</w:t>
      </w:r>
    </w:p>
    <w:bookmarkEnd w:id="25"/>
    <w:bookmarkStart w:name="z31" w:id="26"/>
    <w:p>
      <w:pPr>
        <w:spacing w:after="0"/>
        <w:ind w:left="0"/>
        <w:jc w:val="both"/>
      </w:pPr>
      <w:r>
        <w:rPr>
          <w:rFonts w:ascii="Times New Roman"/>
          <w:b w:val="false"/>
          <w:i w:val="false"/>
          <w:color w:val="000000"/>
          <w:sz w:val="28"/>
        </w:rPr>
        <w:t xml:space="preserve">
      көрсетілген бұйрықпен бекітілген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жаңа радакцияда жазылсын;</w:t>
      </w:r>
    </w:p>
    <w:bookmarkEnd w:id="26"/>
    <w:bookmarkStart w:name="z32" w:id="27"/>
    <w:p>
      <w:pPr>
        <w:spacing w:after="0"/>
        <w:ind w:left="0"/>
        <w:jc w:val="both"/>
      </w:pPr>
      <w:r>
        <w:rPr>
          <w:rFonts w:ascii="Times New Roman"/>
          <w:b w:val="false"/>
          <w:i w:val="false"/>
          <w:color w:val="000000"/>
          <w:sz w:val="28"/>
        </w:rPr>
        <w:t xml:space="preserve">
      көрсетілген бұйрықпен бекітілген "Уақытша сақтау орындары иелерінің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жаңа радакцияда жазылсын;</w:t>
      </w:r>
    </w:p>
    <w:bookmarkEnd w:id="27"/>
    <w:bookmarkStart w:name="z33" w:id="28"/>
    <w:p>
      <w:pPr>
        <w:spacing w:after="0"/>
        <w:ind w:left="0"/>
        <w:jc w:val="both"/>
      </w:pPr>
      <w:r>
        <w:rPr>
          <w:rFonts w:ascii="Times New Roman"/>
          <w:b w:val="false"/>
          <w:i w:val="false"/>
          <w:color w:val="000000"/>
          <w:sz w:val="28"/>
        </w:rPr>
        <w:t xml:space="preserve">
      көрсетілген бұйрықпен бекітілген "Бажсыз сауда дүкендері иелерінің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жаңа радакцияда жазылсын;</w:t>
      </w:r>
    </w:p>
    <w:bookmarkEnd w:id="28"/>
    <w:bookmarkStart w:name="z34" w:id="29"/>
    <w:p>
      <w:pPr>
        <w:spacing w:after="0"/>
        <w:ind w:left="0"/>
        <w:jc w:val="both"/>
      </w:pPr>
      <w:r>
        <w:rPr>
          <w:rFonts w:ascii="Times New Roman"/>
          <w:b w:val="false"/>
          <w:i w:val="false"/>
          <w:color w:val="000000"/>
          <w:sz w:val="28"/>
        </w:rPr>
        <w:t xml:space="preserve">
      көрсетілген бұйрықпен бекітілген "Өз тауарларын сақтау қоймалары иелерінің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жаңа радакцияда жазылсын;</w:t>
      </w:r>
    </w:p>
    <w:bookmarkEnd w:id="29"/>
    <w:bookmarkStart w:name="z35" w:id="30"/>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жаңа радакцияда жазылсын;</w:t>
      </w:r>
    </w:p>
    <w:bookmarkEnd w:id="30"/>
    <w:bookmarkStart w:name="z36" w:id="31"/>
    <w:p>
      <w:pPr>
        <w:spacing w:after="0"/>
        <w:ind w:left="0"/>
        <w:jc w:val="both"/>
      </w:pPr>
      <w:r>
        <w:rPr>
          <w:rFonts w:ascii="Times New Roman"/>
          <w:b w:val="false"/>
          <w:i w:val="false"/>
          <w:color w:val="000000"/>
          <w:sz w:val="28"/>
        </w:rPr>
        <w:t xml:space="preserve">
      көрсетілген бұйрықпен бекітілген "Көлік құралына арналған кедендік декларацияны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жаңа радакцияда жазылсын;</w:t>
      </w:r>
    </w:p>
    <w:bookmarkEnd w:id="31"/>
    <w:bookmarkStart w:name="z37" w:id="32"/>
    <w:p>
      <w:pPr>
        <w:spacing w:after="0"/>
        <w:ind w:left="0"/>
        <w:jc w:val="both"/>
      </w:pPr>
      <w:r>
        <w:rPr>
          <w:rFonts w:ascii="Times New Roman"/>
          <w:b w:val="false"/>
          <w:i w:val="false"/>
          <w:color w:val="000000"/>
          <w:sz w:val="28"/>
        </w:rPr>
        <w:t xml:space="preserve">
      көрсетілген бұйрықпен бекітілген "Жолаушылар кедендік декларациясын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жаңа радакцияда жазылсын;</w:t>
      </w:r>
    </w:p>
    <w:bookmarkEnd w:id="32"/>
    <w:bookmarkStart w:name="z38" w:id="33"/>
    <w:p>
      <w:pPr>
        <w:spacing w:after="0"/>
        <w:ind w:left="0"/>
        <w:jc w:val="both"/>
      </w:pPr>
      <w:r>
        <w:rPr>
          <w:rFonts w:ascii="Times New Roman"/>
          <w:b w:val="false"/>
          <w:i w:val="false"/>
          <w:color w:val="000000"/>
          <w:sz w:val="28"/>
        </w:rPr>
        <w:t xml:space="preserve">
      көрсетілген бұйрықпен бекітілген "Транзиттік декларацияны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жаңа радакцияда жазылсын.</w:t>
      </w:r>
    </w:p>
    <w:bookmarkEnd w:id="33"/>
    <w:bookmarkStart w:name="z39" w:id="34"/>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Қазақстан Республикасының заңнамасында белгіленген тәртіппен:</w:t>
      </w:r>
    </w:p>
    <w:bookmarkEnd w:id="34"/>
    <w:bookmarkStart w:name="z40" w:id="35"/>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35"/>
    <w:bookmarkStart w:name="z41" w:id="36"/>
    <w:p>
      <w:pPr>
        <w:spacing w:after="0"/>
        <w:ind w:left="0"/>
        <w:jc w:val="both"/>
      </w:pPr>
      <w:r>
        <w:rPr>
          <w:rFonts w:ascii="Times New Roman"/>
          <w:b w:val="false"/>
          <w:i w:val="false"/>
          <w:color w:val="000000"/>
          <w:sz w:val="28"/>
        </w:rPr>
        <w:t>
      2) осы бұйрықтың Қазақстан Республикасы Қаржы министрлігінің интернет-ресурсында орналастырылуын;</w:t>
      </w:r>
    </w:p>
    <w:bookmarkEnd w:id="36"/>
    <w:bookmarkStart w:name="z42" w:id="37"/>
    <w:p>
      <w:pPr>
        <w:spacing w:after="0"/>
        <w:ind w:left="0"/>
        <w:jc w:val="both"/>
      </w:pPr>
      <w:r>
        <w:rPr>
          <w:rFonts w:ascii="Times New Roman"/>
          <w:b w:val="false"/>
          <w:i w:val="false"/>
          <w:color w:val="000000"/>
          <w:sz w:val="28"/>
        </w:rPr>
        <w:t xml:space="preserve">
      3) осы бұйрық Қазақстан Республикасының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тармақшасында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Қаржы министрлігінің Заң қызметі департаментіне ұсынуды.</w:t>
      </w:r>
    </w:p>
    <w:bookmarkEnd w:id="37"/>
    <w:bookmarkStart w:name="z43" w:id="38"/>
    <w:p>
      <w:pPr>
        <w:spacing w:after="0"/>
        <w:ind w:left="0"/>
        <w:jc w:val="both"/>
      </w:pPr>
      <w:r>
        <w:rPr>
          <w:rFonts w:ascii="Times New Roman"/>
          <w:b w:val="false"/>
          <w:i w:val="false"/>
          <w:color w:val="000000"/>
          <w:sz w:val="28"/>
        </w:rPr>
        <w:t>
      4. Осы бұйрық алғашқы ресми жарияланған күнінен кейін күнтiзбелiк он күн өткен соң қолданысқа енгiзiледi.</w:t>
      </w:r>
    </w:p>
    <w:bookmarkEnd w:id="3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p>
          <w:p>
            <w:pPr>
              <w:spacing w:after="20"/>
              <w:ind w:left="20"/>
              <w:jc w:val="both"/>
            </w:pPr>
          </w:p>
          <w:p>
            <w:pPr>
              <w:spacing w:after="20"/>
              <w:ind w:left="20"/>
              <w:jc w:val="both"/>
            </w:pPr>
            <w:r>
              <w:rPr>
                <w:rFonts w:ascii="Times New Roman"/>
                <w:b w:val="false"/>
                <w:i/>
                <w:color w:val="000000"/>
                <w:sz w:val="20"/>
              </w:rPr>
              <w:t>Қаржы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Цифрлық даму, инновациялар жəне</w:t>
      </w:r>
    </w:p>
    <w:p>
      <w:pPr>
        <w:spacing w:after="0"/>
        <w:ind w:left="0"/>
        <w:jc w:val="both"/>
      </w:pPr>
      <w:r>
        <w:rPr>
          <w:rFonts w:ascii="Times New Roman"/>
          <w:b w:val="false"/>
          <w:i w:val="false"/>
          <w:color w:val="000000"/>
          <w:sz w:val="28"/>
        </w:rPr>
        <w:t>
      аэроғарыш өнеркəсібі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адам ретiнде </w:t>
            </w:r>
            <w:r>
              <w:br/>
            </w:r>
            <w:r>
              <w:rPr>
                <w:rFonts w:ascii="Times New Roman"/>
                <w:b w:val="false"/>
                <w:i w:val="false"/>
                <w:color w:val="000000"/>
                <w:sz w:val="20"/>
              </w:rPr>
              <w:t>тiркеу есебiне қою"</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1-қосымша</w:t>
            </w:r>
          </w:p>
        </w:tc>
      </w:tr>
    </w:tbl>
    <w:bookmarkStart w:name="z51" w:id="39"/>
    <w:p>
      <w:pPr>
        <w:spacing w:after="0"/>
        <w:ind w:left="0"/>
        <w:jc w:val="left"/>
      </w:pPr>
      <w:r>
        <w:rPr>
          <w:rFonts w:ascii="Times New Roman"/>
          <w:b/>
          <w:i w:val="false"/>
          <w:color w:val="000000"/>
        </w:rPr>
        <w:t xml:space="preserve"> "Жеке практикамен айналысатын адам ретiнде тiркеу есебiне қою" мемлекеттік көрсетілетін қызмет қағидасы</w:t>
      </w:r>
    </w:p>
    <w:bookmarkEnd w:id="39"/>
    <w:bookmarkStart w:name="z52" w:id="40"/>
    <w:p>
      <w:pPr>
        <w:spacing w:after="0"/>
        <w:ind w:left="0"/>
        <w:jc w:val="left"/>
      </w:pPr>
      <w:r>
        <w:rPr>
          <w:rFonts w:ascii="Times New Roman"/>
          <w:b/>
          <w:i w:val="false"/>
          <w:color w:val="000000"/>
        </w:rPr>
        <w:t xml:space="preserve"> 1-тарау. Жалпы ережелер</w:t>
      </w:r>
    </w:p>
    <w:bookmarkEnd w:id="40"/>
    <w:bookmarkStart w:name="z53" w:id="41"/>
    <w:p>
      <w:pPr>
        <w:spacing w:after="0"/>
        <w:ind w:left="0"/>
        <w:jc w:val="both"/>
      </w:pPr>
      <w:r>
        <w:rPr>
          <w:rFonts w:ascii="Times New Roman"/>
          <w:b w:val="false"/>
          <w:i w:val="false"/>
          <w:color w:val="000000"/>
          <w:sz w:val="28"/>
        </w:rPr>
        <w:t xml:space="preserve">
      1. Осы "Жеке практикамен айналысатын адамды тiркеу есебi"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"Жеке практикамен айналысатын адамды тiркеу есебi" мемлекеттік қызметті көрсету (бұдан әрі – мемлекеттік көрсетілетін қызмет) тәртібін айқындайды.</w:t>
      </w:r>
    </w:p>
    <w:bookmarkEnd w:id="41"/>
    <w:bookmarkStart w:name="z54" w:id="42"/>
    <w:p>
      <w:pPr>
        <w:spacing w:after="0"/>
        <w:ind w:left="0"/>
        <w:jc w:val="both"/>
      </w:pPr>
      <w:r>
        <w:rPr>
          <w:rFonts w:ascii="Times New Roman"/>
          <w:b w:val="false"/>
          <w:i w:val="false"/>
          <w:color w:val="000000"/>
          <w:sz w:val="28"/>
        </w:rPr>
        <w:t>
      2. Мемлекеттік көрсетілетін қызмет жеке тұлғаларға көрсетіледі (бұдан әрі – көрсетілетін қызметті алушы).</w:t>
      </w:r>
    </w:p>
    <w:bookmarkEnd w:id="42"/>
    <w:bookmarkStart w:name="z55" w:id="43"/>
    <w:p>
      <w:pPr>
        <w:spacing w:after="0"/>
        <w:ind w:left="0"/>
        <w:jc w:val="left"/>
      </w:pPr>
      <w:r>
        <w:rPr>
          <w:rFonts w:ascii="Times New Roman"/>
          <w:b/>
          <w:i w:val="false"/>
          <w:color w:val="000000"/>
        </w:rPr>
        <w:t xml:space="preserve"> 2-тарау. Мемлекеттік қызметті көрсету тәртібі</w:t>
      </w:r>
    </w:p>
    <w:bookmarkEnd w:id="43"/>
    <w:bookmarkStart w:name="z56" w:id="44"/>
    <w:p>
      <w:pPr>
        <w:spacing w:after="0"/>
        <w:ind w:left="0"/>
        <w:jc w:val="both"/>
      </w:pPr>
      <w:r>
        <w:rPr>
          <w:rFonts w:ascii="Times New Roman"/>
          <w:b w:val="false"/>
          <w:i w:val="false"/>
          <w:color w:val="000000"/>
          <w:sz w:val="28"/>
        </w:rPr>
        <w:t>
      3. Өтінішті қабылдау және Мемлекеттік қызмет көрсету нәтижесін беру:</w:t>
      </w:r>
    </w:p>
    <w:bookmarkEnd w:id="44"/>
    <w:bookmarkStart w:name="z57" w:id="45"/>
    <w:p>
      <w:pPr>
        <w:spacing w:after="0"/>
        <w:ind w:left="0"/>
        <w:jc w:val="both"/>
      </w:pPr>
      <w:r>
        <w:rPr>
          <w:rFonts w:ascii="Times New Roman"/>
          <w:b w:val="false"/>
          <w:i w:val="false"/>
          <w:color w:val="000000"/>
          <w:sz w:val="28"/>
        </w:rPr>
        <w:t>
      1) көрсетілетін қызметті беруші арқылы – тіркеу есебінен шығару кезінде;</w:t>
      </w:r>
    </w:p>
    <w:bookmarkEnd w:id="45"/>
    <w:bookmarkStart w:name="z58" w:id="4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тіркеу есебінен шығару кезінде;</w:t>
      </w:r>
    </w:p>
    <w:bookmarkEnd w:id="46"/>
    <w:bookmarkStart w:name="z59" w:id="47"/>
    <w:p>
      <w:pPr>
        <w:spacing w:after="0"/>
        <w:ind w:left="0"/>
        <w:jc w:val="both"/>
      </w:pPr>
      <w:r>
        <w:rPr>
          <w:rFonts w:ascii="Times New Roman"/>
          <w:b w:val="false"/>
          <w:i w:val="false"/>
          <w:color w:val="000000"/>
          <w:sz w:val="28"/>
        </w:rPr>
        <w:t>
      3) "электрондық үкімет" веб-порталы арқылы жүзеге асырылады www.egov.kz (бұдан әрі – портал) – жеке практикамен айналысатын адам ретінде тіркеу есебіне қою және тіркеу деректерін өзгерту кезінде.</w:t>
      </w:r>
    </w:p>
    <w:bookmarkEnd w:id="47"/>
    <w:bookmarkStart w:name="z60" w:id="48"/>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"Жеке практикамен айналысатын адамды тiркеу есебi"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48"/>
    <w:bookmarkStart w:name="z61" w:id="49"/>
    <w:p>
      <w:pPr>
        <w:spacing w:after="0"/>
        <w:ind w:left="0"/>
        <w:jc w:val="both"/>
      </w:pPr>
      <w:r>
        <w:rPr>
          <w:rFonts w:ascii="Times New Roman"/>
          <w:b w:val="false"/>
          <w:i w:val="false"/>
          <w:color w:val="000000"/>
          <w:sz w:val="28"/>
        </w:rPr>
        <w:t>
      Жеке практикамен айналысатын адам ретінде тіркеу есебіне қою және тіркеу деректерін өзгерту кезінде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49"/>
    <w:bookmarkStart w:name="z62" w:id="50"/>
    <w:p>
      <w:pPr>
        <w:spacing w:after="0"/>
        <w:ind w:left="0"/>
        <w:jc w:val="both"/>
      </w:pPr>
      <w:r>
        <w:rPr>
          <w:rFonts w:ascii="Times New Roman"/>
          <w:b w:val="false"/>
          <w:i w:val="false"/>
          <w:color w:val="000000"/>
          <w:sz w:val="28"/>
        </w:rPr>
        <w:t>
      Орналасқан орны бойынша жеке практикамен айналысатын адамды есептен шығару кезінде көрсетілетін қызметті алушымен ұсынылған құжаттар көрсетілетін қызметті берушінің құжаттарды қабылдауға жауапты құрылымдық бөлімшесі немесе Мемлекеттік корпорация арқылы қабылданады.</w:t>
      </w:r>
    </w:p>
    <w:bookmarkEnd w:id="50"/>
    <w:bookmarkStart w:name="z63" w:id="51"/>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51"/>
    <w:bookmarkStart w:name="z64" w:id="52"/>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 құжат көрсетіледі.</w:t>
      </w:r>
    </w:p>
    <w:bookmarkEnd w:id="52"/>
    <w:bookmarkStart w:name="z65" w:id="53"/>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53"/>
    <w:bookmarkStart w:name="z66" w:id="54"/>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салықтық өтініште көрсетілетін нотариат қызметін, атқарушылық құжаттарды орындау жөніндегі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мәліметтерді, салықтық өтініште көрсетілген орналасқан жері туралы мәліметтерді тиісті мемлекеттік ақпараттық жүйелерден алады.</w:t>
      </w:r>
    </w:p>
    <w:bookmarkEnd w:id="54"/>
    <w:bookmarkStart w:name="z67" w:id="55"/>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құжаттарды және мәліметтерді талап етуге жол берілмейді.</w:t>
      </w:r>
    </w:p>
    <w:bookmarkEnd w:id="55"/>
    <w:bookmarkStart w:name="z68" w:id="56"/>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тиісті құжаттар топтамасын қабылданғаны туралы белгісі бар талонды алады.</w:t>
      </w:r>
    </w:p>
    <w:bookmarkEnd w:id="56"/>
    <w:bookmarkStart w:name="z69" w:id="57"/>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57"/>
    <w:bookmarkStart w:name="z70" w:id="58"/>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58"/>
    <w:bookmarkStart w:name="z71" w:id="59"/>
    <w:p>
      <w:pPr>
        <w:spacing w:after="0"/>
        <w:ind w:left="0"/>
        <w:jc w:val="both"/>
      </w:pPr>
      <w:r>
        <w:rPr>
          <w:rFonts w:ascii="Times New Roman"/>
          <w:b w:val="false"/>
          <w:i w:val="false"/>
          <w:color w:val="000000"/>
          <w:sz w:val="28"/>
        </w:rPr>
        <w:t>
      Мемлекеттік қызметті Мемлекеттік корпорацияға арқылы көрсеткен кезде өтініштерді және құжаттарды қабылдау күні мемлекеттік қызмет көрсету мерзіміне кірмейді.</w:t>
      </w:r>
    </w:p>
    <w:bookmarkEnd w:id="59"/>
    <w:bookmarkStart w:name="z72" w:id="60"/>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60"/>
    <w:bookmarkStart w:name="z73" w:id="61"/>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тапсырған – жеке практикамен айналысатын адамды есептен шығару кезінде Мемлекеттік корпорация қызметкері қабылданған құжаттарды көрсетілетін қызметті берушіге курьер қызметі арқылы жолдайды.</w:t>
      </w:r>
    </w:p>
    <w:bookmarkEnd w:id="61"/>
    <w:bookmarkStart w:name="z74" w:id="62"/>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62"/>
    <w:bookmarkStart w:name="z75" w:id="63"/>
    <w:p>
      <w:pPr>
        <w:spacing w:after="0"/>
        <w:ind w:left="0"/>
        <w:jc w:val="both"/>
      </w:pPr>
      <w:r>
        <w:rPr>
          <w:rFonts w:ascii="Times New Roman"/>
          <w:b w:val="false"/>
          <w:i w:val="false"/>
          <w:color w:val="000000"/>
          <w:sz w:val="28"/>
        </w:rPr>
        <w:t>
      Ұсынылған құжаттардың толықтығы фактісі анықталған кезде құжаттарды өңдеуге жауапты қызметкер салықтық өтінішті алған күннен бастап 1 (бір) жұмыс күні ішінде құжаттарды енгізеді және Мемлекеттік кірістер комитеті Қазақстан Республикасы Қаржы министрлігі ақпараттық жүйесінде өңдейді және мемлекеттік көрсетілетін қызмет нәтижесін көрсетілетін қызметті алушыға немесе Мемлекеттік корпорацияға жібереді.</w:t>
      </w:r>
    </w:p>
    <w:bookmarkEnd w:id="63"/>
    <w:bookmarkStart w:name="z76" w:id="64"/>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64"/>
    <w:bookmarkStart w:name="z77" w:id="65"/>
    <w:p>
      <w:pPr>
        <w:spacing w:after="0"/>
        <w:ind w:left="0"/>
        <w:jc w:val="both"/>
      </w:pPr>
      <w:r>
        <w:rPr>
          <w:rFonts w:ascii="Times New Roman"/>
          <w:b w:val="false"/>
          <w:i w:val="false"/>
          <w:color w:val="000000"/>
          <w:sz w:val="28"/>
        </w:rPr>
        <w:t>
      Көрсетілетін қызметті берушіге немесе Мемлекеттік корпорацияға жүгінген кезде Мемлекеттік қызмет көрсету нәтижесі жеке практикамен айналысатын адамды шығару туралы ақпарат немесе қағидаларына 1-қосымшаның 9-тармағында көрсетілген жағдайларда және негіздер бойынша адамды мемлекеттік қызмет көрсетуде тіркеу есебінен шығарудан бас тарту туралы уәжделген жауап түрінде жіберіледі.</w:t>
      </w:r>
    </w:p>
    <w:bookmarkEnd w:id="65"/>
    <w:bookmarkStart w:name="z78" w:id="66"/>
    <w:p>
      <w:pPr>
        <w:spacing w:after="0"/>
        <w:ind w:left="0"/>
        <w:jc w:val="both"/>
      </w:pPr>
      <w:r>
        <w:rPr>
          <w:rFonts w:ascii="Times New Roman"/>
          <w:b w:val="false"/>
          <w:i w:val="false"/>
          <w:color w:val="000000"/>
          <w:sz w:val="28"/>
        </w:rPr>
        <w:t>
      Мемлекеттік корпорацияда көрсетілетін қызметті алушыға дайын құжаттарды беру жеке куәлігін көрсеткен кезде (не Қазақстан Республикасының азаматтық заңнамасына сәйкес берілген, өкілдің тиісті өкілеттіктері көрсетілетін құжат негізінде әрекет ететін оның өкіліне) тиісті құжаттарды қабылдау туралы қолхат негізінде жүзеге асырылады.</w:t>
      </w:r>
    </w:p>
    <w:bookmarkEnd w:id="66"/>
    <w:bookmarkStart w:name="z79" w:id="67"/>
    <w:p>
      <w:pPr>
        <w:spacing w:after="0"/>
        <w:ind w:left="0"/>
        <w:jc w:val="both"/>
      </w:pPr>
      <w:r>
        <w:rPr>
          <w:rFonts w:ascii="Times New Roman"/>
          <w:b w:val="false"/>
          <w:i w:val="false"/>
          <w:color w:val="000000"/>
          <w:sz w:val="28"/>
        </w:rPr>
        <w:t xml:space="preserve">
      Көрсетілетін қызметті берушінің, Мемлекеттік корпорацияның мерзімінде талап етілмеген құжаттарды сақтау шарты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 </w:t>
      </w:r>
    </w:p>
    <w:bookmarkEnd w:id="67"/>
    <w:bookmarkStart w:name="z80" w:id="68"/>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одан әрі сақтау үшін береді.</w:t>
      </w:r>
    </w:p>
    <w:bookmarkEnd w:id="68"/>
    <w:bookmarkStart w:name="z81" w:id="69"/>
    <w:p>
      <w:pPr>
        <w:spacing w:after="0"/>
        <w:ind w:left="0"/>
        <w:jc w:val="both"/>
      </w:pPr>
      <w:r>
        <w:rPr>
          <w:rFonts w:ascii="Times New Roman"/>
          <w:b w:val="false"/>
          <w:i w:val="false"/>
          <w:color w:val="000000"/>
          <w:sz w:val="28"/>
        </w:rPr>
        <w:t>
      Көрсетілетін қызметті алушы 1 (бір) ай өткен соң жүгінген кезде Мемлекеттік корпорацияның сұрауы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bookmarkEnd w:id="69"/>
    <w:bookmarkStart w:name="z82" w:id="70"/>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70"/>
    <w:bookmarkStart w:name="z83" w:id="71"/>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71"/>
    <w:bookmarkStart w:name="z84" w:id="72"/>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72"/>
    <w:bookmarkStart w:name="z85" w:id="73"/>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73"/>
    <w:bookmarkStart w:name="z86" w:id="74"/>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74"/>
    <w:bookmarkStart w:name="z87" w:id="75"/>
    <w:p>
      <w:pPr>
        <w:spacing w:after="0"/>
        <w:ind w:left="0"/>
        <w:jc w:val="both"/>
      </w:pPr>
      <w:r>
        <w:rPr>
          <w:rFonts w:ascii="Times New Roman"/>
          <w:b w:val="false"/>
          <w:i w:val="false"/>
          <w:color w:val="000000"/>
          <w:sz w:val="28"/>
        </w:rPr>
        <w:t>
      көрсетілетін қызметті беруші басшысының атына;</w:t>
      </w:r>
    </w:p>
    <w:bookmarkEnd w:id="75"/>
    <w:bookmarkStart w:name="z88" w:id="76"/>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76"/>
    <w:bookmarkStart w:name="z89" w:id="7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77"/>
    <w:bookmarkStart w:name="z90" w:id="78"/>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78"/>
    <w:bookmarkStart w:name="z91" w:id="79"/>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79"/>
    <w:bookmarkStart w:name="z92" w:id="8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80"/>
    <w:bookmarkStart w:name="z93" w:id="81"/>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81"/>
    <w:bookmarkStart w:name="z94" w:id="82"/>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практикамен</w:t>
            </w:r>
            <w:r>
              <w:br/>
            </w:r>
            <w:r>
              <w:rPr>
                <w:rFonts w:ascii="Times New Roman"/>
                <w:b w:val="false"/>
                <w:i w:val="false"/>
                <w:color w:val="000000"/>
                <w:sz w:val="20"/>
              </w:rPr>
              <w:t>айналысатын адам</w:t>
            </w:r>
            <w:r>
              <w:br/>
            </w:r>
            <w:r>
              <w:rPr>
                <w:rFonts w:ascii="Times New Roman"/>
                <w:b w:val="false"/>
                <w:i w:val="false"/>
                <w:color w:val="000000"/>
                <w:sz w:val="20"/>
              </w:rPr>
              <w:t>ретінде тіркеу есебі"</w:t>
            </w:r>
            <w:r>
              <w:br/>
            </w:r>
            <w:r>
              <w:rPr>
                <w:rFonts w:ascii="Times New Roman"/>
                <w:b w:val="false"/>
                <w:i w:val="false"/>
                <w:color w:val="000000"/>
                <w:sz w:val="20"/>
              </w:rPr>
              <w:t>мемлекеттік қызметтерді</w:t>
            </w:r>
            <w:r>
              <w:br/>
            </w:r>
            <w:r>
              <w:rPr>
                <w:rFonts w:ascii="Times New Roman"/>
                <w:b w:val="false"/>
                <w:i w:val="false"/>
                <w:color w:val="000000"/>
                <w:sz w:val="20"/>
              </w:rPr>
              <w:t>көрсету қағидаларына</w:t>
            </w:r>
            <w:r>
              <w:br/>
            </w:r>
            <w:r>
              <w:rPr>
                <w:rFonts w:ascii="Times New Roman"/>
                <w:b w:val="false"/>
                <w:i w:val="false"/>
                <w:color w:val="000000"/>
                <w:sz w:val="20"/>
              </w:rPr>
              <w:t>1-қосымша</w:t>
            </w:r>
          </w:p>
        </w:tc>
      </w:tr>
    </w:tbl>
    <w:bookmarkStart w:name="z96" w:id="83"/>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практикамен айналысатын адам ретінде тіркеу есебі"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w:t>
            </w:r>
          </w:p>
          <w:p>
            <w:pPr>
              <w:spacing w:after="20"/>
              <w:ind w:left="20"/>
              <w:jc w:val="both"/>
            </w:pPr>
            <w:r>
              <w:rPr>
                <w:rFonts w:ascii="Times New Roman"/>
                <w:b w:val="false"/>
                <w:i w:val="false"/>
                <w:color w:val="000000"/>
                <w:sz w:val="20"/>
              </w:rPr>
              <w:t>
(бұдан әрі - қызмет көрсетуші).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тіркеу есебінен шығару кезінде - көрсетілетін қызметті беруші арқылы;</w:t>
            </w:r>
          </w:p>
          <w:p>
            <w:pPr>
              <w:spacing w:after="20"/>
              <w:ind w:left="20"/>
              <w:jc w:val="both"/>
            </w:pPr>
            <w:r>
              <w:rPr>
                <w:rFonts w:ascii="Times New Roman"/>
                <w:b w:val="false"/>
                <w:i w:val="false"/>
                <w:color w:val="000000"/>
                <w:sz w:val="20"/>
              </w:rPr>
              <w:t>
2) тіркеу есебінен шығару кезінде – "Азаматтарға арналған үкімет" мемлекеттік корпорация"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жеке практикамен айналысатын адам ретінде тіркеу есебіне қою және өзгерістер енгізу кезінде - www.egov.kz "Электрондық үкімет" веб-порталы (бұдан әрі – 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 Қазақстан Республикасының азаматын жеке практикамен айналысатын адам ретінде тіркеу есебіне қою – салықтық өтінішті портал арқылы берген күннен бастап 1 (бір) жұмыс күні ішінде;</w:t>
            </w:r>
          </w:p>
          <w:p>
            <w:pPr>
              <w:spacing w:after="20"/>
              <w:ind w:left="20"/>
              <w:jc w:val="both"/>
            </w:pPr>
            <w:r>
              <w:rPr>
                <w:rFonts w:ascii="Times New Roman"/>
                <w:b w:val="false"/>
                <w:i w:val="false"/>
                <w:color w:val="000000"/>
                <w:sz w:val="20"/>
              </w:rPr>
              <w:t>
2) жеке практикамен айналысатын адамның орналасқан жері туралы мәліметтерді өзгерту – салықтық өтінішті портал арқылы берген күннен кейінгі 1 (бір) жұмыс күні ішінде;</w:t>
            </w:r>
          </w:p>
          <w:p>
            <w:pPr>
              <w:spacing w:after="20"/>
              <w:ind w:left="20"/>
              <w:jc w:val="both"/>
            </w:pPr>
            <w:r>
              <w:rPr>
                <w:rFonts w:ascii="Times New Roman"/>
                <w:b w:val="false"/>
                <w:i w:val="false"/>
                <w:color w:val="000000"/>
                <w:sz w:val="20"/>
              </w:rPr>
              <w:t>
3) жеке практикамен айналысатын адамды тіркеу есебінен шығару туралы ақпарат көрсетілетін қызметті алушыны тіркеу есебінен шығарған күннен бастап 1 (бір) жұмыс күні ішінде көрсетілетін қызметті берушінің интернет-ресурсында www.kgd.kz орналастырылады;</w:t>
            </w:r>
          </w:p>
          <w:p>
            <w:pPr>
              <w:spacing w:after="20"/>
              <w:ind w:left="20"/>
              <w:jc w:val="both"/>
            </w:pPr>
            <w:r>
              <w:rPr>
                <w:rFonts w:ascii="Times New Roman"/>
                <w:b w:val="false"/>
                <w:i w:val="false"/>
                <w:color w:val="000000"/>
                <w:sz w:val="20"/>
              </w:rPr>
              <w:t>
4) жеке практикаға қатысты қызмет тоқтатылған жағдайда көрсетілетін қызметті алушының көрсетілетін қызметті берушіге құжаттар топтамасын тапсыруы үшін күтудің рұқсат етілген ең ұзақ уақыты Мемлекеттік корпорациясына -15 (он бес) минут;</w:t>
            </w:r>
          </w:p>
          <w:p>
            <w:pPr>
              <w:spacing w:after="20"/>
              <w:ind w:left="20"/>
              <w:jc w:val="both"/>
            </w:pPr>
            <w:r>
              <w:rPr>
                <w:rFonts w:ascii="Times New Roman"/>
                <w:b w:val="false"/>
                <w:i w:val="false"/>
                <w:color w:val="000000"/>
                <w:sz w:val="20"/>
              </w:rPr>
              <w:t>
5) көрсетілетін қызметті берушінің көрсетілетін қызметті алушыға қызмет көрсетудің рұқсат етілген ең ұзақ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практикамен айналысатын адам ретінде тіркеу есебіне қою;</w:t>
            </w:r>
          </w:p>
          <w:p>
            <w:pPr>
              <w:spacing w:after="20"/>
              <w:ind w:left="20"/>
              <w:jc w:val="both"/>
            </w:pPr>
            <w:r>
              <w:rPr>
                <w:rFonts w:ascii="Times New Roman"/>
                <w:b w:val="false"/>
                <w:i w:val="false"/>
                <w:color w:val="000000"/>
                <w:sz w:val="20"/>
              </w:rPr>
              <w:t>
2) жеке практикамен айналысатын адамның тіркеу деректерін өзгерту;</w:t>
            </w:r>
          </w:p>
          <w:p>
            <w:pPr>
              <w:spacing w:after="20"/>
              <w:ind w:left="20"/>
              <w:jc w:val="both"/>
            </w:pPr>
            <w:r>
              <w:rPr>
                <w:rFonts w:ascii="Times New Roman"/>
                <w:b w:val="false"/>
                <w:i w:val="false"/>
                <w:color w:val="000000"/>
                <w:sz w:val="20"/>
              </w:rPr>
              <w:t>
3) жеке практикамен айналысатын адамды есептен шығару және www.kgd.gov.kz көрсетілетін қызметті берушінің интернет-ресурсына жеке практикамен айналысатын адамды есептен шығару туралы ақпаратты орналастыру – жеке практикамен айналысатын адамды есептен шығару кезінде;</w:t>
            </w:r>
          </w:p>
          <w:p>
            <w:pPr>
              <w:spacing w:after="20"/>
              <w:ind w:left="20"/>
              <w:jc w:val="both"/>
            </w:pPr>
            <w:r>
              <w:rPr>
                <w:rFonts w:ascii="Times New Roman"/>
                <w:b w:val="false"/>
                <w:i w:val="false"/>
                <w:color w:val="000000"/>
                <w:sz w:val="20"/>
              </w:rPr>
              <w:t>
жеке практикамен айналысатын адам:</w:t>
            </w:r>
          </w:p>
          <w:p>
            <w:pPr>
              <w:spacing w:after="20"/>
              <w:ind w:left="20"/>
              <w:jc w:val="both"/>
            </w:pPr>
            <w:r>
              <w:rPr>
                <w:rFonts w:ascii="Times New Roman"/>
                <w:b w:val="false"/>
                <w:i w:val="false"/>
                <w:color w:val="000000"/>
                <w:sz w:val="20"/>
              </w:rPr>
              <w:t>
камералдық бақылау нәтижелері бойынша бұзушылықтар және салықтық берешек, әлеуметтік төлемдер бойынша берешек болмаған кезде – қорытынды жасалған;</w:t>
            </w:r>
          </w:p>
          <w:p>
            <w:pPr>
              <w:spacing w:after="20"/>
              <w:ind w:left="20"/>
              <w:jc w:val="both"/>
            </w:pPr>
            <w:r>
              <w:rPr>
                <w:rFonts w:ascii="Times New Roman"/>
                <w:b w:val="false"/>
                <w:i w:val="false"/>
                <w:color w:val="000000"/>
                <w:sz w:val="20"/>
              </w:rPr>
              <w:t>
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орындалған;</w:t>
            </w:r>
          </w:p>
          <w:p>
            <w:pPr>
              <w:spacing w:after="20"/>
              <w:ind w:left="20"/>
              <w:jc w:val="both"/>
            </w:pPr>
            <w:r>
              <w:rPr>
                <w:rFonts w:ascii="Times New Roman"/>
                <w:b w:val="false"/>
                <w:i w:val="false"/>
                <w:color w:val="000000"/>
                <w:sz w:val="20"/>
              </w:rPr>
              <w:t>
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p>
          <w:p>
            <w:pPr>
              <w:spacing w:after="20"/>
              <w:ind w:left="20"/>
              <w:jc w:val="both"/>
            </w:pPr>
            <w:r>
              <w:rPr>
                <w:rFonts w:ascii="Times New Roman"/>
                <w:b w:val="false"/>
                <w:i w:val="false"/>
                <w:color w:val="000000"/>
                <w:sz w:val="20"/>
              </w:rPr>
              <w:t>
4) Тізбенің 9-тармағында көрсетілген жағдайларда және негіздемелер бойынша қызмет көрсетуші мемлекеттік қызметті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xml:space="preserve">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1)көрсетілетін қызметті берушінің – www.kgd.gov.kz;</w:t>
            </w:r>
          </w:p>
          <w:p>
            <w:pPr>
              <w:spacing w:after="20"/>
              <w:ind w:left="20"/>
              <w:jc w:val="both"/>
            </w:pPr>
            <w:r>
              <w:rPr>
                <w:rFonts w:ascii="Times New Roman"/>
                <w:b w:val="false"/>
                <w:i w:val="false"/>
                <w:color w:val="000000"/>
                <w:sz w:val="20"/>
              </w:rPr>
              <w:t>
2)Мемлекеттік корпорацияның – www. gov4c.kz;</w:t>
            </w:r>
          </w:p>
          <w:p>
            <w:pPr>
              <w:spacing w:after="20"/>
              <w:ind w:left="20"/>
              <w:jc w:val="both"/>
            </w:pPr>
            <w:r>
              <w:rPr>
                <w:rFonts w:ascii="Times New Roman"/>
                <w:b w:val="false"/>
                <w:i w:val="false"/>
                <w:color w:val="000000"/>
                <w:sz w:val="20"/>
              </w:rPr>
              <w:t>
3)www.egov.kz порталы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жеке практикамен айналысатын адам ретінде тіркеу есебіне қою және тіркеу деректерін өзгерту үшін:</w:t>
            </w:r>
          </w:p>
          <w:p>
            <w:pPr>
              <w:spacing w:after="20"/>
              <w:ind w:left="20"/>
              <w:jc w:val="both"/>
            </w:pPr>
            <w:r>
              <w:rPr>
                <w:rFonts w:ascii="Times New Roman"/>
                <w:b w:val="false"/>
                <w:i w:val="false"/>
                <w:color w:val="000000"/>
                <w:sz w:val="20"/>
              </w:rPr>
              <w:t xml:space="preserve">
көрсетілетін қызметті алушының Электрондық цифрлық қолтаңбасымен (бұдан әрі – ЭЦҚ) куәландырылған электрондық құжат нысанындағы осы Қағидаға </w:t>
            </w:r>
            <w:r>
              <w:rPr>
                <w:rFonts w:ascii="Times New Roman"/>
                <w:b w:val="false"/>
                <w:i w:val="false"/>
                <w:color w:val="000000"/>
                <w:sz w:val="20"/>
              </w:rPr>
              <w:t>3-қосымшаға</w:t>
            </w:r>
            <w:r>
              <w:rPr>
                <w:rFonts w:ascii="Times New Roman"/>
                <w:b w:val="false"/>
                <w:i w:val="false"/>
                <w:color w:val="000000"/>
                <w:sz w:val="20"/>
              </w:rPr>
              <w:t xml:space="preserve"> сәйкес жеке практикамен айналысатын адам ретінде тіркеу есебі туралы салықтық өтініші;</w:t>
            </w:r>
          </w:p>
          <w:p>
            <w:pPr>
              <w:spacing w:after="20"/>
              <w:ind w:left="20"/>
              <w:jc w:val="both"/>
            </w:pPr>
            <w:r>
              <w:rPr>
                <w:rFonts w:ascii="Times New Roman"/>
                <w:b w:val="false"/>
                <w:i w:val="false"/>
                <w:color w:val="000000"/>
                <w:sz w:val="20"/>
              </w:rPr>
              <w:t>
көрсетілетін қызметті берушіге (келу тәртібімен немесе пошта арқылы) немесе Мемлекеттік корпорацияға:</w:t>
            </w:r>
          </w:p>
          <w:p>
            <w:pPr>
              <w:spacing w:after="20"/>
              <w:ind w:left="20"/>
              <w:jc w:val="both"/>
            </w:pPr>
            <w:r>
              <w:rPr>
                <w:rFonts w:ascii="Times New Roman"/>
                <w:b w:val="false"/>
                <w:i w:val="false"/>
                <w:color w:val="000000"/>
                <w:sz w:val="20"/>
              </w:rPr>
              <w:t>
қызметін тоқтату туралы шешім қабылданған жағдайда жеке практикамен айналысатын адам ретінде орналасқан жері бойынша тіркеу есебінен шығару үшін бір мезгілде:</w:t>
            </w:r>
          </w:p>
          <w:p>
            <w:pPr>
              <w:spacing w:after="20"/>
              <w:ind w:left="20"/>
              <w:jc w:val="both"/>
            </w:pPr>
            <w:r>
              <w:rPr>
                <w:rFonts w:ascii="Times New Roman"/>
                <w:b w:val="false"/>
                <w:i w:val="false"/>
                <w:color w:val="000000"/>
                <w:sz w:val="20"/>
              </w:rPr>
              <w:t xml:space="preserve">
1) осы Қағидаға </w:t>
            </w:r>
            <w:r>
              <w:rPr>
                <w:rFonts w:ascii="Times New Roman"/>
                <w:b w:val="false"/>
                <w:i w:val="false"/>
                <w:color w:val="000000"/>
                <w:sz w:val="20"/>
              </w:rPr>
              <w:t>4-қосымшаға</w:t>
            </w:r>
            <w:r>
              <w:rPr>
                <w:rFonts w:ascii="Times New Roman"/>
                <w:b w:val="false"/>
                <w:i w:val="false"/>
                <w:color w:val="000000"/>
                <w:sz w:val="20"/>
              </w:rPr>
              <w:t xml:space="preserve"> сәйкес қызметті тоқтату туралы салықтық өтінішті;</w:t>
            </w:r>
          </w:p>
          <w:p>
            <w:pPr>
              <w:spacing w:after="20"/>
              <w:ind w:left="20"/>
              <w:jc w:val="both"/>
            </w:pPr>
            <w:r>
              <w:rPr>
                <w:rFonts w:ascii="Times New Roman"/>
                <w:b w:val="false"/>
                <w:i w:val="false"/>
                <w:color w:val="000000"/>
                <w:sz w:val="20"/>
              </w:rPr>
              <w:t>
2) тарату салық есептілігін табыс етеді.</w:t>
            </w:r>
          </w:p>
          <w:p>
            <w:pPr>
              <w:spacing w:after="20"/>
              <w:ind w:left="20"/>
              <w:jc w:val="both"/>
            </w:pPr>
            <w:r>
              <w:rPr>
                <w:rFonts w:ascii="Times New Roman"/>
                <w:b w:val="false"/>
                <w:i w:val="false"/>
                <w:color w:val="000000"/>
                <w:sz w:val="20"/>
              </w:rPr>
              <w:t>
Көрсетілетін қызметті беруші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және көрсетілетін қызметті берушінің интернет-ресурсында www.kgd.gov.kz "Салық төлеуші кабинетінде"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практикамен</w:t>
            </w:r>
            <w:r>
              <w:br/>
            </w:r>
            <w:r>
              <w:rPr>
                <w:rFonts w:ascii="Times New Roman"/>
                <w:b w:val="false"/>
                <w:i w:val="false"/>
                <w:color w:val="000000"/>
                <w:sz w:val="20"/>
              </w:rPr>
              <w:t>айналысатын адам ретiнде</w:t>
            </w:r>
            <w:r>
              <w:br/>
            </w:r>
            <w:r>
              <w:rPr>
                <w:rFonts w:ascii="Times New Roman"/>
                <w:b w:val="false"/>
                <w:i w:val="false"/>
                <w:color w:val="000000"/>
                <w:sz w:val="20"/>
              </w:rPr>
              <w:t>тiркеу есебiне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тегі, аты,</w:t>
            </w:r>
            <w:r>
              <w:br/>
            </w:r>
            <w:r>
              <w:rPr>
                <w:rFonts w:ascii="Times New Roman"/>
                <w:b w:val="false"/>
                <w:i w:val="false"/>
                <w:color w:val="000000"/>
                <w:sz w:val="20"/>
              </w:rPr>
              <w:t>(ол болған жағдайда) әкесінің</w:t>
            </w:r>
            <w:r>
              <w:br/>
            </w:r>
            <w:r>
              <w:rPr>
                <w:rFonts w:ascii="Times New Roman"/>
                <w:b w:val="false"/>
                <w:i w:val="false"/>
                <w:color w:val="000000"/>
                <w:sz w:val="20"/>
              </w:rPr>
              <w:t>аты (бұдан әрі – аты-</w:t>
            </w:r>
            <w:r>
              <w:br/>
            </w:r>
            <w:r>
              <w:rPr>
                <w:rFonts w:ascii="Times New Roman"/>
                <w:b w:val="false"/>
                <w:i w:val="false"/>
                <w:color w:val="000000"/>
                <w:sz w:val="20"/>
              </w:rPr>
              <w:t>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5" w:id="84"/>
    <w:p>
      <w:pPr>
        <w:spacing w:after="0"/>
        <w:ind w:left="0"/>
        <w:jc w:val="left"/>
      </w:pPr>
      <w:r>
        <w:rPr>
          <w:rFonts w:ascii="Times New Roman"/>
          <w:b/>
          <w:i w:val="false"/>
          <w:color w:val="000000"/>
        </w:rPr>
        <w:t xml:space="preserve"> Құжаттарды қабылдаудан бас тарту туралы қолхат</w:t>
      </w:r>
    </w:p>
    <w:bookmarkEnd w:id="84"/>
    <w:bookmarkStart w:name="z136" w:id="85"/>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"Жеке практикамен айналысатын адамды тiркеу есебi" мемлекеттік қызметін көрсетуге құжаттарды қабылдаудан бас тартады, атап айтқанда:</w:t>
      </w:r>
    </w:p>
    <w:bookmarkEnd w:id="85"/>
    <w:bookmarkStart w:name="z137" w:id="86"/>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bookmarkEnd w:id="86"/>
    <w:bookmarkStart w:name="z138" w:id="87"/>
    <w:p>
      <w:pPr>
        <w:spacing w:after="0"/>
        <w:ind w:left="0"/>
        <w:jc w:val="both"/>
      </w:pPr>
      <w:r>
        <w:rPr>
          <w:rFonts w:ascii="Times New Roman"/>
          <w:b w:val="false"/>
          <w:i w:val="false"/>
          <w:color w:val="000000"/>
          <w:sz w:val="28"/>
        </w:rPr>
        <w:t>
      1)_____________________________________;</w:t>
      </w:r>
    </w:p>
    <w:bookmarkEnd w:id="87"/>
    <w:bookmarkStart w:name="z139" w:id="88"/>
    <w:p>
      <w:pPr>
        <w:spacing w:after="0"/>
        <w:ind w:left="0"/>
        <w:jc w:val="both"/>
      </w:pPr>
      <w:r>
        <w:rPr>
          <w:rFonts w:ascii="Times New Roman"/>
          <w:b w:val="false"/>
          <w:i w:val="false"/>
          <w:color w:val="000000"/>
          <w:sz w:val="28"/>
        </w:rPr>
        <w:t>
      2)_____________________________________;</w:t>
      </w:r>
    </w:p>
    <w:bookmarkEnd w:id="88"/>
    <w:bookmarkStart w:name="z140" w:id="89"/>
    <w:p>
      <w:pPr>
        <w:spacing w:after="0"/>
        <w:ind w:left="0"/>
        <w:jc w:val="both"/>
      </w:pPr>
      <w:r>
        <w:rPr>
          <w:rFonts w:ascii="Times New Roman"/>
          <w:b w:val="false"/>
          <w:i w:val="false"/>
          <w:color w:val="000000"/>
          <w:sz w:val="28"/>
        </w:rPr>
        <w:t>
      3)___________________________________….</w:t>
      </w:r>
    </w:p>
    <w:bookmarkEnd w:id="89"/>
    <w:bookmarkStart w:name="z141" w:id="90"/>
    <w:p>
      <w:pPr>
        <w:spacing w:after="0"/>
        <w:ind w:left="0"/>
        <w:jc w:val="both"/>
      </w:pPr>
      <w:r>
        <w:rPr>
          <w:rFonts w:ascii="Times New Roman"/>
          <w:b w:val="false"/>
          <w:i w:val="false"/>
          <w:color w:val="000000"/>
          <w:sz w:val="28"/>
        </w:rPr>
        <w:t>
      Осы қолхат әрбір тарапқа бір-бірден 2 данада жасалды.</w:t>
      </w:r>
    </w:p>
    <w:bookmarkEnd w:id="90"/>
    <w:bookmarkStart w:name="z142" w:id="91"/>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bookmarkEnd w:id="91"/>
    <w:bookmarkStart w:name="z143" w:id="92"/>
    <w:p>
      <w:pPr>
        <w:spacing w:after="0"/>
        <w:ind w:left="0"/>
        <w:jc w:val="both"/>
      </w:pPr>
      <w:r>
        <w:rPr>
          <w:rFonts w:ascii="Times New Roman"/>
          <w:b w:val="false"/>
          <w:i w:val="false"/>
          <w:color w:val="000000"/>
          <w:sz w:val="28"/>
        </w:rPr>
        <w:t>
      Орындаушы: Т.А.Ә. (ол болған жағдайда)_____________</w:t>
      </w:r>
    </w:p>
    <w:bookmarkEnd w:id="92"/>
    <w:bookmarkStart w:name="z144" w:id="93"/>
    <w:p>
      <w:pPr>
        <w:spacing w:after="0"/>
        <w:ind w:left="0"/>
        <w:jc w:val="both"/>
      </w:pPr>
      <w:r>
        <w:rPr>
          <w:rFonts w:ascii="Times New Roman"/>
          <w:b w:val="false"/>
          <w:i w:val="false"/>
          <w:color w:val="000000"/>
          <w:sz w:val="28"/>
        </w:rPr>
        <w:t>
      Телефон __________ Алдым: көрсетілетін қызметті алушының Т.А.Ә. (ол болған жағдайда) / қолы</w:t>
      </w:r>
    </w:p>
    <w:bookmarkEnd w:id="93"/>
    <w:bookmarkStart w:name="z145" w:id="94"/>
    <w:p>
      <w:pPr>
        <w:spacing w:after="0"/>
        <w:ind w:left="0"/>
        <w:jc w:val="both"/>
      </w:pPr>
      <w:r>
        <w:rPr>
          <w:rFonts w:ascii="Times New Roman"/>
          <w:b w:val="false"/>
          <w:i w:val="false"/>
          <w:color w:val="000000"/>
          <w:sz w:val="28"/>
        </w:rPr>
        <w:t>
      20__ жылғы "___" _________</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практикамен</w:t>
            </w:r>
            <w:r>
              <w:br/>
            </w:r>
            <w:r>
              <w:rPr>
                <w:rFonts w:ascii="Times New Roman"/>
                <w:b w:val="false"/>
                <w:i w:val="false"/>
                <w:color w:val="000000"/>
                <w:sz w:val="20"/>
              </w:rPr>
              <w:t>айналысатын адам ретiнде</w:t>
            </w:r>
            <w:r>
              <w:br/>
            </w:r>
            <w:r>
              <w:rPr>
                <w:rFonts w:ascii="Times New Roman"/>
                <w:b w:val="false"/>
                <w:i w:val="false"/>
                <w:color w:val="000000"/>
                <w:sz w:val="20"/>
              </w:rPr>
              <w:t>тiркеу есебiне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7216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216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"Жеке практикамен</w:t>
            </w:r>
            <w:r>
              <w:br/>
            </w:r>
            <w:r>
              <w:rPr>
                <w:rFonts w:ascii="Times New Roman"/>
                <w:b w:val="false"/>
                <w:i w:val="false"/>
                <w:color w:val="000000"/>
                <w:sz w:val="20"/>
              </w:rPr>
              <w:t>айналысатын адам ретiнде</w:t>
            </w:r>
            <w:r>
              <w:br/>
            </w:r>
            <w:r>
              <w:rPr>
                <w:rFonts w:ascii="Times New Roman"/>
                <w:b w:val="false"/>
                <w:i w:val="false"/>
                <w:color w:val="000000"/>
                <w:sz w:val="20"/>
              </w:rPr>
              <w:t>тiркеу есебiне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7978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978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2-қосымша</w:t>
            </w:r>
          </w:p>
        </w:tc>
      </w:tr>
    </w:tbl>
    <w:bookmarkStart w:name="z152" w:id="95"/>
    <w:p>
      <w:pPr>
        <w:spacing w:after="0"/>
        <w:ind w:left="0"/>
        <w:jc w:val="left"/>
      </w:pPr>
      <w:r>
        <w:rPr>
          <w:rFonts w:ascii="Times New Roman"/>
          <w:b/>
          <w:i w:val="false"/>
          <w:color w:val="000000"/>
        </w:rPr>
        <w:t xml:space="preserve"> "Салық төлеушілерді тіркеу" мемлекеттік көрсетілетін қызмет қағидасы</w:t>
      </w:r>
    </w:p>
    <w:bookmarkEnd w:id="95"/>
    <w:bookmarkStart w:name="z153" w:id="96"/>
    <w:p>
      <w:pPr>
        <w:spacing w:after="0"/>
        <w:ind w:left="0"/>
        <w:jc w:val="left"/>
      </w:pPr>
      <w:r>
        <w:rPr>
          <w:rFonts w:ascii="Times New Roman"/>
          <w:b/>
          <w:i w:val="false"/>
          <w:color w:val="000000"/>
        </w:rPr>
        <w:t xml:space="preserve"> 1-тарау. Жалпы ережелер</w:t>
      </w:r>
    </w:p>
    <w:bookmarkEnd w:id="96"/>
    <w:bookmarkStart w:name="z154" w:id="97"/>
    <w:p>
      <w:pPr>
        <w:spacing w:after="0"/>
        <w:ind w:left="0"/>
        <w:jc w:val="both"/>
      </w:pPr>
      <w:r>
        <w:rPr>
          <w:rFonts w:ascii="Times New Roman"/>
          <w:b w:val="false"/>
          <w:i w:val="false"/>
          <w:color w:val="000000"/>
          <w:sz w:val="28"/>
        </w:rPr>
        <w:t xml:space="preserve">
      1. Осы "Салық төлеушілерді тіркеу"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"Салық төлеушілерді тіркеу" мемлекеттік қызметті көрсету (бұдан әрі – мемлекеттік көрсетілетін қызмет) тәртібін айқындайды.</w:t>
      </w:r>
    </w:p>
    <w:bookmarkEnd w:id="97"/>
    <w:bookmarkStart w:name="z155" w:id="98"/>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98"/>
    <w:bookmarkStart w:name="z156" w:id="99"/>
    <w:p>
      <w:pPr>
        <w:spacing w:after="0"/>
        <w:ind w:left="0"/>
        <w:jc w:val="left"/>
      </w:pPr>
      <w:r>
        <w:rPr>
          <w:rFonts w:ascii="Times New Roman"/>
          <w:b/>
          <w:i w:val="false"/>
          <w:color w:val="000000"/>
        </w:rPr>
        <w:t xml:space="preserve"> 2-тарау. Мемлекеттік қызметті көрсету тәртібі</w:t>
      </w:r>
    </w:p>
    <w:bookmarkEnd w:id="99"/>
    <w:bookmarkStart w:name="z157" w:id="100"/>
    <w:p>
      <w:pPr>
        <w:spacing w:after="0"/>
        <w:ind w:left="0"/>
        <w:jc w:val="both"/>
      </w:pPr>
      <w:r>
        <w:rPr>
          <w:rFonts w:ascii="Times New Roman"/>
          <w:b w:val="false"/>
          <w:i w:val="false"/>
          <w:color w:val="000000"/>
          <w:sz w:val="28"/>
        </w:rPr>
        <w:t>
      3. Өтінішті қабылдау және Мемлекеттік қызмет көрсету нәтижесін беру:</w:t>
      </w:r>
    </w:p>
    <w:bookmarkEnd w:id="100"/>
    <w:bookmarkStart w:name="z158" w:id="101"/>
    <w:p>
      <w:pPr>
        <w:spacing w:after="0"/>
        <w:ind w:left="0"/>
        <w:jc w:val="both"/>
      </w:pPr>
      <w:r>
        <w:rPr>
          <w:rFonts w:ascii="Times New Roman"/>
          <w:b w:val="false"/>
          <w:i w:val="false"/>
          <w:color w:val="000000"/>
          <w:sz w:val="28"/>
        </w:rPr>
        <w:t>
      1) көрсетілетін қызметті беруші арқылы – бейрезидент туралы мәліметтерді салық төлеушілердің мемлекеттік дерекқорына (бұдан әрі – СТ МДҚ) енгізу, тіркеу деректеріне өзгерістер және (немесе) толықтырулар енгізу кезінде;</w:t>
      </w:r>
    </w:p>
    <w:bookmarkEnd w:id="101"/>
    <w:bookmarkStart w:name="z159" w:id="102"/>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 – бейрезидент туралы мәліметтерді СТ МДҚ енгізу, тіркеу деректеріне өзгерістер және (немесе) толықтырулар енгізу кезінде;</w:t>
      </w:r>
    </w:p>
    <w:bookmarkEnd w:id="102"/>
    <w:bookmarkStart w:name="z160" w:id="103"/>
    <w:p>
      <w:pPr>
        <w:spacing w:after="0"/>
        <w:ind w:left="0"/>
        <w:jc w:val="both"/>
      </w:pPr>
      <w:r>
        <w:rPr>
          <w:rFonts w:ascii="Times New Roman"/>
          <w:b w:val="false"/>
          <w:i w:val="false"/>
          <w:color w:val="000000"/>
          <w:sz w:val="28"/>
        </w:rPr>
        <w:t>
      3) "электрондық үкімет" веб-порталы www.egov.kz (бұдан әрі – портал) арқылы–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кезінде жүзеге асырады.</w:t>
      </w:r>
    </w:p>
    <w:bookmarkEnd w:id="103"/>
    <w:bookmarkStart w:name="z161" w:id="104"/>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"Салық төлеушілерді тіркеу"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04"/>
    <w:bookmarkStart w:name="z162" w:id="105"/>
    <w:p>
      <w:pPr>
        <w:spacing w:after="0"/>
        <w:ind w:left="0"/>
        <w:jc w:val="both"/>
      </w:pPr>
      <w:r>
        <w:rPr>
          <w:rFonts w:ascii="Times New Roman"/>
          <w:b w:val="false"/>
          <w:i w:val="false"/>
          <w:color w:val="000000"/>
          <w:sz w:val="28"/>
        </w:rPr>
        <w:t>
      Салық төлеуші туралы мәліметтерді СТ МДҚ енгізу, СТ МДҚ тіркеу деректеріне өзгертулер және (немесе) толықтырулар үшін көрсетілетін қызметті алушымен ұсынылған құжаттар көрсетілетін қызметті берушінің құжаттарды қабылдауға жауапты құрылымдық бөлімшесімен немесе Мемлекеттік корпорациямен қабылданады.</w:t>
      </w:r>
    </w:p>
    <w:bookmarkEnd w:id="105"/>
    <w:bookmarkStart w:name="z163" w:id="106"/>
    <w:p>
      <w:pPr>
        <w:spacing w:after="0"/>
        <w:ind w:left="0"/>
        <w:jc w:val="both"/>
      </w:pPr>
      <w:r>
        <w:rPr>
          <w:rFonts w:ascii="Times New Roman"/>
          <w:b w:val="false"/>
          <w:i w:val="false"/>
          <w:color w:val="000000"/>
          <w:sz w:val="28"/>
        </w:rPr>
        <w:t>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үшін көрсетілетін 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bookmarkEnd w:id="106"/>
    <w:bookmarkStart w:name="z164" w:id="107"/>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07"/>
    <w:bookmarkStart w:name="z165" w:id="108"/>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Егер жүйелерде қамтылған, заңмен қорғалатын құпияны құрайтын мәліметтерді пайдалануға жазбаша келісімін береді.</w:t>
      </w:r>
    </w:p>
    <w:bookmarkEnd w:id="108"/>
    <w:bookmarkStart w:name="z166" w:id="109"/>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bookmarkEnd w:id="109"/>
    <w:bookmarkStart w:name="z167" w:id="110"/>
    <w:p>
      <w:pPr>
        <w:spacing w:after="0"/>
        <w:ind w:left="0"/>
        <w:jc w:val="both"/>
      </w:pPr>
      <w:r>
        <w:rPr>
          <w:rFonts w:ascii="Times New Roman"/>
          <w:b w:val="false"/>
          <w:i w:val="false"/>
          <w:color w:val="000000"/>
          <w:sz w:val="28"/>
        </w:rPr>
        <w:t>
      Көрсетілетін қызметті алушылардан ақпараттық жүйелерден алынатын құжаттарды және мәліметтерді талап етуге жол берілмейді.</w:t>
      </w:r>
    </w:p>
    <w:bookmarkEnd w:id="110"/>
    <w:bookmarkStart w:name="z168" w:id="111"/>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 қабылдағаны туралы белгісі бар талонды алады.</w:t>
      </w:r>
    </w:p>
    <w:bookmarkEnd w:id="111"/>
    <w:bookmarkStart w:name="z169" w:id="112"/>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Қағиданың </w:t>
      </w:r>
      <w:r>
        <w:rPr>
          <w:rFonts w:ascii="Times New Roman"/>
          <w:b w:val="false"/>
          <w:i w:val="false"/>
          <w:color w:val="000000"/>
          <w:sz w:val="28"/>
        </w:rPr>
        <w:t>1-қосымшасының</w:t>
      </w:r>
      <w:r>
        <w:rPr>
          <w:rFonts w:ascii="Times New Roman"/>
          <w:b w:val="false"/>
          <w:i w:val="false"/>
          <w:color w:val="000000"/>
          <w:sz w:val="28"/>
        </w:rPr>
        <w:t xml:space="preserve"> 8-тармағымен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12"/>
    <w:bookmarkStart w:name="z170" w:id="113"/>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қабылданғаны туралы қолхат беріледі.</w:t>
      </w:r>
    </w:p>
    <w:bookmarkEnd w:id="113"/>
    <w:bookmarkStart w:name="z171" w:id="114"/>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bookmarkEnd w:id="114"/>
    <w:bookmarkStart w:name="z172" w:id="115"/>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115"/>
    <w:bookmarkStart w:name="z173" w:id="116"/>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ұсынған кезде – 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bookmarkEnd w:id="116"/>
    <w:bookmarkStart w:name="z174" w:id="117"/>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өтініштерді қабылдау және мемлекеттік қызмет көрсету нәтижелерін беру келесі жұмыс күні жүзеге асырылады).</w:t>
      </w:r>
    </w:p>
    <w:bookmarkEnd w:id="117"/>
    <w:bookmarkStart w:name="z175" w:id="118"/>
    <w:p>
      <w:pPr>
        <w:spacing w:after="0"/>
        <w:ind w:left="0"/>
        <w:jc w:val="both"/>
      </w:pPr>
      <w:r>
        <w:rPr>
          <w:rFonts w:ascii="Times New Roman"/>
          <w:b w:val="false"/>
          <w:i w:val="false"/>
          <w:color w:val="000000"/>
          <w:sz w:val="28"/>
        </w:rPr>
        <w:t xml:space="preserve">
      Көрсетілетін қызметті алушы осы Қағиданың </w:t>
      </w:r>
      <w:r>
        <w:rPr>
          <w:rFonts w:ascii="Times New Roman"/>
          <w:b w:val="false"/>
          <w:i w:val="false"/>
          <w:color w:val="000000"/>
          <w:sz w:val="28"/>
        </w:rPr>
        <w:t>1-қосымшасының</w:t>
      </w:r>
      <w:r>
        <w:rPr>
          <w:rFonts w:ascii="Times New Roman"/>
          <w:b w:val="false"/>
          <w:i w:val="false"/>
          <w:color w:val="000000"/>
          <w:sz w:val="28"/>
        </w:rPr>
        <w:t xml:space="preserve"> 8-тармағымен көзделген тізбеге сәйкес толық құжаттар топтамасын табыс етпеген және (немесе) қолданылу мерзімі өткен құжаттарды ұсынған кезде, қызмет көрсетуші өтінішті қабылдаудан бас тартады.</w:t>
      </w:r>
    </w:p>
    <w:bookmarkEnd w:id="118"/>
    <w:bookmarkStart w:name="z176" w:id="119"/>
    <w:p>
      <w:pPr>
        <w:spacing w:after="0"/>
        <w:ind w:left="0"/>
        <w:jc w:val="both"/>
      </w:pPr>
      <w:r>
        <w:rPr>
          <w:rFonts w:ascii="Times New Roman"/>
          <w:b w:val="false"/>
          <w:i w:val="false"/>
          <w:color w:val="000000"/>
          <w:sz w:val="28"/>
        </w:rPr>
        <w:t>
      Ұсынылған құжаттардың толықтығы фактісі анықталған кезде құжаттарды өңдеуге жауапты қызметкер салықтық өтінішті алған күннен бастап 2 (екі) жұмыс күні ішінде құжаттарды енгізеді және Мемлекеттік кірістер комитеті Қазақстан Республикасы Қаржы министрлігі ақпараттық жүйесінде өңдейді және мемлекеттік көрсетілетін қызмет нәтижесін көрсетілетін қызметті алушыға немесе Мемлекеттік корпорацияға жібереді.</w:t>
      </w:r>
    </w:p>
    <w:bookmarkEnd w:id="119"/>
    <w:bookmarkStart w:name="z177" w:id="120"/>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120"/>
    <w:bookmarkStart w:name="z178" w:id="121"/>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 арқылы жүгінген кезде мемлекеттік қызметті көрсету нәтижесі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bookmarkEnd w:id="121"/>
    <w:bookmarkStart w:name="z179" w:id="122"/>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122"/>
    <w:bookmarkStart w:name="z180" w:id="123"/>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123"/>
    <w:bookmarkStart w:name="z181" w:id="124"/>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124"/>
    <w:bookmarkStart w:name="z182" w:id="125"/>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сақтауға береді.</w:t>
      </w:r>
    </w:p>
    <w:bookmarkEnd w:id="125"/>
    <w:bookmarkStart w:name="z183" w:id="126"/>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жолдайды.</w:t>
      </w:r>
    </w:p>
    <w:bookmarkEnd w:id="126"/>
    <w:bookmarkStart w:name="z184" w:id="127"/>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27"/>
    <w:bookmarkStart w:name="z185" w:id="128"/>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28"/>
    <w:bookmarkStart w:name="z186" w:id="129"/>
    <w:p>
      <w:pPr>
        <w:spacing w:after="0"/>
        <w:ind w:left="0"/>
        <w:jc w:val="both"/>
      </w:pPr>
      <w:r>
        <w:rPr>
          <w:rFonts w:ascii="Times New Roman"/>
          <w:b w:val="false"/>
          <w:i w:val="false"/>
          <w:color w:val="000000"/>
          <w:sz w:val="28"/>
        </w:rPr>
        <w:t>
      6. Мемлекеттік қызметтерді көрсетуші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платформа арқылы https://support.ecc.kz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29"/>
    <w:bookmarkStart w:name="z187" w:id="130"/>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30"/>
    <w:bookmarkStart w:name="z188" w:id="131"/>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31"/>
    <w:bookmarkStart w:name="z189" w:id="132"/>
    <w:p>
      <w:pPr>
        <w:spacing w:after="0"/>
        <w:ind w:left="0"/>
        <w:jc w:val="both"/>
      </w:pPr>
      <w:r>
        <w:rPr>
          <w:rFonts w:ascii="Times New Roman"/>
          <w:b w:val="false"/>
          <w:i w:val="false"/>
          <w:color w:val="000000"/>
          <w:sz w:val="28"/>
        </w:rPr>
        <w:t>
      көрсетілетін қызметті беруші басшысының атына;</w:t>
      </w:r>
    </w:p>
    <w:bookmarkEnd w:id="132"/>
    <w:bookmarkStart w:name="z190" w:id="133"/>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33"/>
    <w:bookmarkStart w:name="z191" w:id="13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34"/>
    <w:bookmarkStart w:name="z192" w:id="135"/>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135"/>
    <w:bookmarkStart w:name="z193" w:id="136"/>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36"/>
    <w:bookmarkStart w:name="z194" w:id="13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37"/>
    <w:bookmarkStart w:name="z195" w:id="138"/>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38"/>
    <w:bookmarkStart w:name="z196" w:id="139"/>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198" w:id="140"/>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төлеушілерді тіркеу"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арнайы экономикалық аймақтар аумағындағы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бейрезидент туралы мәліметтерді салық төлеушілердің мемлекеттік деректер базасына (бұдан әрі – СТ МДБ) енгізу, тіркеу деректеріне өзгерістер және (немесе) толықтырулар енгізу кезінде – көрсетілетін қызметті беруші арқылы;</w:t>
            </w:r>
          </w:p>
          <w:p>
            <w:pPr>
              <w:spacing w:after="20"/>
              <w:ind w:left="20"/>
              <w:jc w:val="both"/>
            </w:pPr>
            <w:r>
              <w:rPr>
                <w:rFonts w:ascii="Times New Roman"/>
                <w:b w:val="false"/>
                <w:i w:val="false"/>
                <w:color w:val="000000"/>
                <w:sz w:val="20"/>
              </w:rPr>
              <w:t>
2) бейрезидент заңды тұлға туралы мәліметтерді СТ МДБ енгізу, тіркеу деректеріне өзгерістер және (немесе) толықтырулар енгізу кезінде – "Азаматтарға арналған үкімет" Мемлекеттік корпорация"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кезінде – www.egov.kz "электрондық үкімет" веб-порталы (бұдан әрі – 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 төлеуші туралы мәліметтерді СТ МДБ енгізу – тіркеу есебіне қою туралы салықтық өтінішті алған күннен бастап 2 (екі) жұмыс күні ішінде;</w:t>
            </w:r>
          </w:p>
          <w:p>
            <w:pPr>
              <w:spacing w:after="20"/>
              <w:ind w:left="20"/>
              <w:jc w:val="both"/>
            </w:pPr>
            <w:r>
              <w:rPr>
                <w:rFonts w:ascii="Times New Roman"/>
                <w:b w:val="false"/>
                <w:i w:val="false"/>
                <w:color w:val="000000"/>
                <w:sz w:val="20"/>
              </w:rPr>
              <w:t>
2) салық төлеушінің тіркеу деректеріне өзгерістер енгізу – тіркеу есебіне қою туралы салықтық өтінішті 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"Тіркеу есебі мәселелері бойынша құжаттардың нысандарын бекіту туралы" Қазақстан Республикасы Қаржы министрінің 2018 жылғы 9 ақпандағы № 153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16431 болып тіркелген) бекітілген нысан бойынша (Қазақстан Республикасында тұрақты мекеме арқылы филиал ашпай, сақтандыру ұйымдарында (сақтандыру брокері) немесе тәуелді агентте, дипломатиялық және оған теңестірілген өкілдікте, консульдық мекемеде қызметін жүзеге асырушы бейрезидент, шетелдік немесе азаматтығы жоқ адам, бейрезидент-заңды тұлғалар туралы мәліметтерді СТ МДБ енгізген кезде) тіркеу куәлігін беру;</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қызметті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қызметті алушының тіркеу орны бойынша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немесе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1) көрсетілетін қызметті берушіге (келу тәртібімен немесе пошта арқылы) немесе Мемлекеттік корпорацияға:</w:t>
            </w:r>
          </w:p>
          <w:p>
            <w:pPr>
              <w:spacing w:after="20"/>
              <w:ind w:left="20"/>
              <w:jc w:val="both"/>
            </w:pPr>
            <w:r>
              <w:rPr>
                <w:rFonts w:ascii="Times New Roman"/>
                <w:b w:val="false"/>
                <w:i w:val="false"/>
                <w:color w:val="000000"/>
                <w:sz w:val="20"/>
              </w:rPr>
              <w:t>
СТ МДБ-ға бейрезидент туралы мәліметтерді енгізу үшін:</w:t>
            </w:r>
          </w:p>
          <w:p>
            <w:pPr>
              <w:spacing w:after="20"/>
              <w:ind w:left="20"/>
              <w:jc w:val="both"/>
            </w:pPr>
            <w:r>
              <w:rPr>
                <w:rFonts w:ascii="Times New Roman"/>
                <w:b w:val="false"/>
                <w:i w:val="false"/>
                <w:color w:val="000000"/>
                <w:sz w:val="20"/>
              </w:rPr>
              <w:t xml:space="preserve">
"Салықтық өтініштердің нысандарын бекіту туралы" Қазақстан Республикасы Қаржы министрінің № 160 </w:t>
            </w:r>
            <w:r>
              <w:rPr>
                <w:rFonts w:ascii="Times New Roman"/>
                <w:b w:val="false"/>
                <w:i w:val="false"/>
                <w:color w:val="000000"/>
                <w:sz w:val="20"/>
              </w:rPr>
              <w:t>бұйрығымен</w:t>
            </w:r>
            <w:r>
              <w:rPr>
                <w:rFonts w:ascii="Times New Roman"/>
                <w:b w:val="false"/>
                <w:i w:val="false"/>
                <w:color w:val="000000"/>
                <w:sz w:val="20"/>
              </w:rPr>
              <w:t xml:space="preserve"> (Қазақстан Республикасының Нормативтік құқықтық актілерді мемлекеттік тіркеу тізілімінде № 16425 болып тіркелген) бекітілген нысан бойынша тіркеу есебіне қою туралы салықтық өтініш (бұдан әрі - тіркеу есебіне қою туралы салықтық өтініш);</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1-қосымшасына</w:t>
            </w:r>
            <w:r>
              <w:rPr>
                <w:rFonts w:ascii="Times New Roman"/>
                <w:b w:val="false"/>
                <w:i w:val="false"/>
                <w:color w:val="000000"/>
                <w:sz w:val="20"/>
              </w:rPr>
              <w:t xml:space="preserve"> сәйкес алушы (бейрезидент) туралы мәліметтерді СТ МДБ-ға енгізу үшін қажетті құжаттар тізбесі;</w:t>
            </w:r>
          </w:p>
          <w:p>
            <w:pPr>
              <w:spacing w:after="20"/>
              <w:ind w:left="20"/>
              <w:jc w:val="both"/>
            </w:pPr>
            <w:r>
              <w:rPr>
                <w:rFonts w:ascii="Times New Roman"/>
                <w:b w:val="false"/>
                <w:i w:val="false"/>
                <w:color w:val="000000"/>
                <w:sz w:val="20"/>
              </w:rPr>
              <w:t>
СТ МДБ-ға тіркеу деректеріне өзгерістер және (немесе) толықтырулар енгізу үшін - тіркеу есебіне қою туралы салықтық өтініш.</w:t>
            </w:r>
          </w:p>
          <w:p>
            <w:pPr>
              <w:spacing w:after="20"/>
              <w:ind w:left="20"/>
              <w:jc w:val="both"/>
            </w:pPr>
            <w:r>
              <w:rPr>
                <w:rFonts w:ascii="Times New Roman"/>
                <w:b w:val="false"/>
                <w:i w:val="false"/>
                <w:color w:val="000000"/>
                <w:sz w:val="20"/>
              </w:rPr>
              <w:t xml:space="preserve">
2) осы қағиданың </w:t>
            </w:r>
            <w:r>
              <w:rPr>
                <w:rFonts w:ascii="Times New Roman"/>
                <w:b w:val="false"/>
                <w:i w:val="false"/>
                <w:color w:val="000000"/>
                <w:sz w:val="20"/>
              </w:rPr>
              <w:t>2-қосымшасына</w:t>
            </w:r>
            <w:r>
              <w:rPr>
                <w:rFonts w:ascii="Times New Roman"/>
                <w:b w:val="false"/>
                <w:i w:val="false"/>
                <w:color w:val="000000"/>
                <w:sz w:val="20"/>
              </w:rPr>
              <w:t xml:space="preserve"> сәйкес құжаттар тізбесі;</w:t>
            </w:r>
          </w:p>
          <w:p>
            <w:pPr>
              <w:spacing w:after="20"/>
              <w:ind w:left="20"/>
              <w:jc w:val="both"/>
            </w:pPr>
            <w:r>
              <w:rPr>
                <w:rFonts w:ascii="Times New Roman"/>
                <w:b w:val="false"/>
                <w:i w:val="false"/>
                <w:color w:val="000000"/>
                <w:sz w:val="20"/>
              </w:rPr>
              <w:t>
СТ МДҚ-да тіркеу деректеріне өзгерістер мен (немесе) толықтырулар енгізу үшін:</w:t>
            </w:r>
          </w:p>
          <w:p>
            <w:pPr>
              <w:spacing w:after="20"/>
              <w:ind w:left="20"/>
              <w:jc w:val="both"/>
            </w:pPr>
            <w:r>
              <w:rPr>
                <w:rFonts w:ascii="Times New Roman"/>
                <w:b w:val="false"/>
                <w:i w:val="false"/>
                <w:color w:val="000000"/>
                <w:sz w:val="20"/>
              </w:rPr>
              <w:t>
2) порталға:</w:t>
            </w:r>
          </w:p>
          <w:p>
            <w:pPr>
              <w:spacing w:after="20"/>
              <w:ind w:left="20"/>
              <w:jc w:val="both"/>
            </w:pPr>
            <w:r>
              <w:rPr>
                <w:rFonts w:ascii="Times New Roman"/>
                <w:b w:val="false"/>
                <w:i w:val="false"/>
                <w:color w:val="000000"/>
                <w:sz w:val="20"/>
              </w:rPr>
              <w:t>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және (немесе) толықтырулар енгізу үшін – тіркеу есебіне қою туралы салықтық өтініш.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0"/>
              </w:rPr>
              <w:t>76</w:t>
            </w:r>
            <w:r>
              <w:rPr>
                <w:rFonts w:ascii="Times New Roman"/>
                <w:b w:val="false"/>
                <w:i w:val="false"/>
                <w:color w:val="000000"/>
                <w:sz w:val="20"/>
              </w:rPr>
              <w:t xml:space="preserve"> және </w:t>
            </w:r>
            <w:r>
              <w:rPr>
                <w:rFonts w:ascii="Times New Roman"/>
                <w:b w:val="false"/>
                <w:i w:val="false"/>
                <w:color w:val="000000"/>
                <w:sz w:val="20"/>
              </w:rPr>
              <w:t>77-баптарының</w:t>
            </w:r>
            <w:r>
              <w:rPr>
                <w:rFonts w:ascii="Times New Roman"/>
                <w:b w:val="false"/>
                <w:i w:val="false"/>
                <w:color w:val="000000"/>
                <w:sz w:val="20"/>
              </w:rPr>
              <w:t xml:space="preserve"> талаптарына сәйкес келмеуі.</w:t>
            </w:r>
          </w:p>
          <w:p>
            <w:pPr>
              <w:spacing w:after="20"/>
              <w:ind w:left="20"/>
              <w:jc w:val="both"/>
            </w:pPr>
            <w:r>
              <w:rPr>
                <w:rFonts w:ascii="Times New Roman"/>
                <w:b w:val="false"/>
                <w:i w:val="false"/>
                <w:color w:val="000000"/>
                <w:sz w:val="20"/>
              </w:rPr>
              <w:t>
2)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3)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4)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Кодексімен</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 </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қызметтерді</w:t>
            </w:r>
            <w:r>
              <w:br/>
            </w:r>
            <w:r>
              <w:rPr>
                <w:rFonts w:ascii="Times New Roman"/>
                <w:b w:val="false"/>
                <w:i w:val="false"/>
                <w:color w:val="000000"/>
                <w:sz w:val="20"/>
              </w:rPr>
              <w:t>көрсету қағидаларына</w:t>
            </w:r>
            <w:r>
              <w:br/>
            </w:r>
            <w:r>
              <w:rPr>
                <w:rFonts w:ascii="Times New Roman"/>
                <w:b w:val="false"/>
                <w:i w:val="false"/>
                <w:color w:val="000000"/>
                <w:sz w:val="20"/>
              </w:rPr>
              <w:t>4-қосымша</w:t>
            </w:r>
          </w:p>
        </w:tc>
      </w:tr>
    </w:tbl>
    <w:bookmarkStart w:name="z226" w:id="141"/>
    <w:p>
      <w:pPr>
        <w:spacing w:after="0"/>
        <w:ind w:left="0"/>
        <w:jc w:val="left"/>
      </w:pPr>
      <w:r>
        <w:rPr>
          <w:rFonts w:ascii="Times New Roman"/>
          <w:b/>
          <w:i w:val="false"/>
          <w:color w:val="000000"/>
        </w:rPr>
        <w:t xml:space="preserve"> Салық төлеушілердің мемлекеттік деректер қорына көрсетілетін қызметті алушылар (резидент еместер) туралы мәліметтер енгізу үшін қажетті құжаттар</w:t>
      </w:r>
    </w:p>
    <w:bookmarkEnd w:id="141"/>
    <w:bookmarkStart w:name="z227" w:id="142"/>
    <w:p>
      <w:pPr>
        <w:spacing w:after="0"/>
        <w:ind w:left="0"/>
        <w:jc w:val="both"/>
      </w:pPr>
      <w:r>
        <w:rPr>
          <w:rFonts w:ascii="Times New Roman"/>
          <w:b w:val="false"/>
          <w:i w:val="false"/>
          <w:color w:val="000000"/>
          <w:sz w:val="28"/>
        </w:rPr>
        <w:t>
      Көрсетілетін қызметті алушылар (бейрезидент заңды тұлғалар) үшін:</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 санаттары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Көшірмелерін табыс ету қажет құжаттардың тізбесі (*белгісі құжаттардың көшірмелерін нотариуста куәландыру қажет дегенді білдіреді, ** белгісі құжат тек өкілдіктер қызметкерлерін тіркеген кезде табыс етіледі дегенді білдіреді)</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тапсыру мерзімі</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тапсырылатын салық органы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нөмірін (немесе оның аналогын) көрсете отырып, бейрезиденттің инкорпорация еліндегі мемлекеттік тіркелуін растайтын құжат*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Директорлар кеңесі жиналысының немесе осыған ұқсас басқару органының хаттамасы*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аккредиттелгенін растайтын құжат**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өкілдік ашпай тұрақты мекеме арқылы қызметін жүзеге асыратын бейрезидент заңды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қызметін жүзеге асыра бастаған күннен бастап күнтізбелік отыз күн ішінде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мекеменің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Республикасында орналасқан шет мемлекеттің заңнамасына сәйкес құрылған заңды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 деп тану туралы шешім қабылданған күннен бастап күнтізбелік отыз күн ішінде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агенті бола отырып немесе салық салығын есептейтін, табыс салығын есептейтін, бюджетке төлем көзінен табыс салығын есептеуге, ұстап қалуға және аударуға жауапты Қазақстан Республикасында мүлікті сатып алатын (сататын) резидент емес заңды тұлға салық агенті болып табылмайтын адамнан Қазақстан Республикасында орналасқан мүлікті, акцияларды, Қазақстан Республикасындағы жер қойнауын пайдалануға байланысты қатысу үлестерін сатудан түскен құн өсімі түрінде алынған кірістерден табыс салығын есептеу.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Мүлікті сатып алғанға (өткізгенге) дейін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Мүліктің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ретінде қарастырылатын сақтандыру ұйымы (сақтандыру брокері), тәуелді агент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Қызметін жүзеге асыра бастаған күннен бастап отыз күнтізбелік күн ішінде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w:t>
            </w:r>
          </w:p>
          <w:p>
            <w:pPr>
              <w:spacing w:after="20"/>
              <w:ind w:left="20"/>
              <w:jc w:val="both"/>
            </w:pPr>
            <w:r>
              <w:rPr>
                <w:rFonts w:ascii="Times New Roman"/>
                <w:b w:val="false"/>
                <w:i w:val="false"/>
                <w:color w:val="000000"/>
                <w:sz w:val="20"/>
              </w:rPr>
              <w:t>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құруға әкелетін резидентпен жасасқан бірлескен қызмет туралы шартқа қатысушы резидент емес заңды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басталған күннен бастап күнтізбелік отыз күн ішінде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шартқа қатысушы резиденттің орналасқан (тұрғылықты, келген) орны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емес заңды тұлға банктерде шоттар ашатын заңды тұлғалар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 шоттар ашқанға дейін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банктің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шығарған акцияларды және жер қойнауын пайдаланушы болып табылатын резидент заңды тұлғаның жарғылық капиталына немесе қатысушысы (қатысушылары) жер қойнауын пайдаланушы (жер қойнауын пайдаланушылар) болып табылатын консорциумның жарғылық капиталына қатысу үлестерін; резидент заңды тұлға шығарған акцияларды және резидент заңды тұлғаның немесе консорциумның жарғылық капиталына қатысу үлестерін; резидент емес заңды тұлға шығарған акцияларды және резидент емес заңды тұлғаның немесе консорциумның жарғылық капиталына қатысу үлестерін сатып алатын (өткізетін) табыс салығын төлем көзінен есептеу, ұстау және бюджетке аудару жөніндегі міндет пен жауапкершілік жүктелген салық агенті болып табылатын немесе салық агенті болып табылмайтын тұлғадан құн өсімі түрінде табыс алатын бейрезидент осындай табыс сомасына белгіленген мөлшерлемені қолдану жолымен табыс салығын есептеуді дербес жүргізетін бейрезидент заңды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мәліметтері негізінде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қойнауын пайдаланушы болып табылатын заңды тұлғаның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шарттар орындалмаған жағдайда бағалы қағаздарды, қатысу үлестерін сатып алатын бейрезидент заңды тұлға: акцияларды немесе қатысу үлестерін өткізу күніне салық төлеушінің осы акцияларды немесе қатысу үлестерін үш жылдан астам иеленуі; эмитент 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 эмитент-заңды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өткізу күніне жер қойнауын пайдаланушылар (жер қойнауын пайдаланушы) болып табылатын тұлғалардың (тұлғаның) мүлкі құрау талаптары орындалған кезде қолданылады.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сатып алғанға (өткізгенге) дейін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заңды тұлғаның немесе резидент заңды тұлғаның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аккредиттелген шет мемлекеттің дипломатиялық және соларға теңестірілген өкілдігі, шет мемлекеттің консулдық мекемесі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асыру басталғанға дейін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дипломатиялық және соларға теңестірілген өкілдіктің орналасқан жері бойынша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"Қосылған құн салығын</w:t>
            </w:r>
            <w:r>
              <w:br/>
            </w:r>
            <w:r>
              <w:rPr>
                <w:rFonts w:ascii="Times New Roman"/>
                <w:b w:val="false"/>
                <w:i w:val="false"/>
                <w:color w:val="000000"/>
                <w:sz w:val="20"/>
              </w:rPr>
              <w:t>төлеушілерді тіркеу есебі"</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3-қосымша</w:t>
            </w:r>
          </w:p>
        </w:tc>
      </w:tr>
    </w:tbl>
    <w:bookmarkStart w:name="z261" w:id="143"/>
    <w:p>
      <w:pPr>
        <w:spacing w:after="0"/>
        <w:ind w:left="0"/>
        <w:jc w:val="left"/>
      </w:pPr>
      <w:r>
        <w:rPr>
          <w:rFonts w:ascii="Times New Roman"/>
          <w:b/>
          <w:i w:val="false"/>
          <w:color w:val="000000"/>
        </w:rPr>
        <w:t xml:space="preserve"> "Қосылған құн салығын төлеушілерді тіркеу есебі" мемлекеттік көрсетілетін қызмет қағидаты</w:t>
      </w:r>
    </w:p>
    <w:bookmarkEnd w:id="143"/>
    <w:bookmarkStart w:name="z262" w:id="144"/>
    <w:p>
      <w:pPr>
        <w:spacing w:after="0"/>
        <w:ind w:left="0"/>
        <w:jc w:val="left"/>
      </w:pPr>
      <w:r>
        <w:rPr>
          <w:rFonts w:ascii="Times New Roman"/>
          <w:b/>
          <w:i w:val="false"/>
          <w:color w:val="000000"/>
        </w:rPr>
        <w:t xml:space="preserve"> 1-тарау. Жалпы ережелер</w:t>
      </w:r>
    </w:p>
    <w:bookmarkEnd w:id="144"/>
    <w:bookmarkStart w:name="z263" w:id="145"/>
    <w:p>
      <w:pPr>
        <w:spacing w:after="0"/>
        <w:ind w:left="0"/>
        <w:jc w:val="both"/>
      </w:pPr>
      <w:r>
        <w:rPr>
          <w:rFonts w:ascii="Times New Roman"/>
          <w:b w:val="false"/>
          <w:i w:val="false"/>
          <w:color w:val="000000"/>
          <w:sz w:val="28"/>
        </w:rPr>
        <w:t xml:space="preserve">
      1. Осы "Қосылған құн салығын төлеушілерді тіркеу есебі"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"Қосылған құн салығын төлеушілерді тіркеу есебі" мемлекеттік қызметті көрсету (бұдан әрі – мемлекеттік көрсетілетін қызмет) тәртібін айқындайды.</w:t>
      </w:r>
    </w:p>
    <w:bookmarkEnd w:id="145"/>
    <w:bookmarkStart w:name="z264" w:id="146"/>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46"/>
    <w:bookmarkStart w:name="z265" w:id="147"/>
    <w:p>
      <w:pPr>
        <w:spacing w:after="0"/>
        <w:ind w:left="0"/>
        <w:jc w:val="both"/>
      </w:pPr>
      <w:r>
        <w:rPr>
          <w:rFonts w:ascii="Times New Roman"/>
          <w:b w:val="false"/>
          <w:i w:val="false"/>
          <w:color w:val="000000"/>
          <w:sz w:val="28"/>
        </w:rPr>
        <w:t xml:space="preserve">
      3. Көрсетілетін қызметті алушының таңдауы бойынша мемлекеттік қызмет "Заңды тұлғаларды мемлекеттік тіркеу және филиалдар мен өкілдіктерді есептік тіркеу жөнінде мемлекеттік қызметтер көрсету қағидаларын бекіту туралы" Қазақстан Республикасы Әділет министрінің міндетін атқарушының 2020 жылғы 29 мамырдағы № 66 </w:t>
      </w:r>
      <w:r>
        <w:rPr>
          <w:rFonts w:ascii="Times New Roman"/>
          <w:b w:val="false"/>
          <w:i w:val="false"/>
          <w:color w:val="000000"/>
          <w:sz w:val="28"/>
        </w:rPr>
        <w:t>бұйрығына</w:t>
      </w:r>
      <w:r>
        <w:rPr>
          <w:rFonts w:ascii="Times New Roman"/>
          <w:b w:val="false"/>
          <w:i w:val="false"/>
          <w:color w:val="000000"/>
          <w:sz w:val="28"/>
        </w:rPr>
        <w:t xml:space="preserve"> 1-қосымшаға сәйкес "Заңды тұлғаларды мемлекеттік тіркеу, олардың филиалдары мен өкілдіктерін есептік тіркеу" мемлекеттік қызмет жиындығында "бір өтініш" қағидаты бойынша көрсетіледі.</w:t>
      </w:r>
    </w:p>
    <w:bookmarkEnd w:id="147"/>
    <w:bookmarkStart w:name="z266" w:id="148"/>
    <w:p>
      <w:pPr>
        <w:spacing w:after="0"/>
        <w:ind w:left="0"/>
        <w:jc w:val="left"/>
      </w:pPr>
      <w:r>
        <w:rPr>
          <w:rFonts w:ascii="Times New Roman"/>
          <w:b/>
          <w:i w:val="false"/>
          <w:color w:val="000000"/>
        </w:rPr>
        <w:t xml:space="preserve"> 2-тарау. Мемлекеттік қызметті көрсету тәртібі</w:t>
      </w:r>
    </w:p>
    <w:bookmarkEnd w:id="148"/>
    <w:bookmarkStart w:name="z267" w:id="149"/>
    <w:p>
      <w:pPr>
        <w:spacing w:after="0"/>
        <w:ind w:left="0"/>
        <w:jc w:val="both"/>
      </w:pPr>
      <w:r>
        <w:rPr>
          <w:rFonts w:ascii="Times New Roman"/>
          <w:b w:val="false"/>
          <w:i w:val="false"/>
          <w:color w:val="000000"/>
          <w:sz w:val="28"/>
        </w:rPr>
        <w:t>
      4. Өтініштерді қабылдау және мемлекеттік қызмет көрсету нәтижесін беру:</w:t>
      </w:r>
    </w:p>
    <w:bookmarkEnd w:id="149"/>
    <w:bookmarkStart w:name="z268" w:id="150"/>
    <w:p>
      <w:pPr>
        <w:spacing w:after="0"/>
        <w:ind w:left="0"/>
        <w:jc w:val="both"/>
      </w:pPr>
      <w:r>
        <w:rPr>
          <w:rFonts w:ascii="Times New Roman"/>
          <w:b w:val="false"/>
          <w:i w:val="false"/>
          <w:color w:val="000000"/>
          <w:sz w:val="28"/>
        </w:rPr>
        <w:t>
      1) көрсетілетін қызметті беруші арқылы;</w:t>
      </w:r>
    </w:p>
    <w:bookmarkEnd w:id="150"/>
    <w:bookmarkStart w:name="z269" w:id="151"/>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асырады.</w:t>
      </w:r>
    </w:p>
    <w:bookmarkEnd w:id="151"/>
    <w:bookmarkStart w:name="z270" w:id="152"/>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"Қосылған құн салығын төлеушілерді тіркеу есебі"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52"/>
    <w:bookmarkStart w:name="z271" w:id="153"/>
    <w:p>
      <w:pPr>
        <w:spacing w:after="0"/>
        <w:ind w:left="0"/>
        <w:jc w:val="both"/>
      </w:pPr>
      <w:r>
        <w:rPr>
          <w:rFonts w:ascii="Times New Roman"/>
          <w:b w:val="false"/>
          <w:i w:val="false"/>
          <w:color w:val="000000"/>
          <w:sz w:val="28"/>
        </w:rPr>
        <w:t>
      Қосылған құн салығы (бұдан әрі – ҚҚС) бойынша тіркеу есебіне қою, ҚҚС куәлігін ауыстыру, ҚҚС бойынша тіркеу есебінен шығару кезінде көрсетілетін қызметті алушы ұсынған (келу тәртібімен немесе пошта арқылы) құжаттарды көрсетілетін қызметті берушінің құжаттарды қабылдауға жауапты құрылымдық бөлімшесі қабылдайды және көрсетілетін қызметті берушінің құжаттарды өңдеуге жауапты құрылымдық бөлімшесіне беріледі.</w:t>
      </w:r>
    </w:p>
    <w:bookmarkEnd w:id="153"/>
    <w:bookmarkStart w:name="z272" w:id="154"/>
    <w:p>
      <w:pPr>
        <w:spacing w:after="0"/>
        <w:ind w:left="0"/>
        <w:jc w:val="both"/>
      </w:pPr>
      <w:r>
        <w:rPr>
          <w:rFonts w:ascii="Times New Roman"/>
          <w:b w:val="false"/>
          <w:i w:val="false"/>
          <w:color w:val="000000"/>
          <w:sz w:val="28"/>
        </w:rPr>
        <w:t>
      Электронды түрде жүгінген кезде – көрсетілетін 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bookmarkEnd w:id="154"/>
    <w:bookmarkStart w:name="z273" w:id="155"/>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55"/>
    <w:bookmarkStart w:name="z274" w:id="156"/>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156"/>
    <w:bookmarkStart w:name="z275" w:id="157"/>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157"/>
    <w:bookmarkStart w:name="z276" w:id="158"/>
    <w:p>
      <w:pPr>
        <w:spacing w:after="0"/>
        <w:ind w:left="0"/>
        <w:jc w:val="both"/>
      </w:pPr>
      <w:r>
        <w:rPr>
          <w:rFonts w:ascii="Times New Roman"/>
          <w:b w:val="false"/>
          <w:i w:val="false"/>
          <w:color w:val="000000"/>
          <w:sz w:val="28"/>
        </w:rPr>
        <w:t>
      Мемлекеттік ақпараттық жүйелерде бар жеке басын куәландыратын құжаттар туралы мәліметтерді уәкілетті орган портал арқылы уәкілетті лауазымды адамның ЭЦҚ-мен куәландырылған электрондық құжат нысанында тиісті мемлекеттік ақпараттық жүйелерден алады.</w:t>
      </w:r>
    </w:p>
    <w:bookmarkEnd w:id="158"/>
    <w:bookmarkStart w:name="z277" w:id="159"/>
    <w:p>
      <w:pPr>
        <w:spacing w:after="0"/>
        <w:ind w:left="0"/>
        <w:jc w:val="both"/>
      </w:pPr>
      <w:r>
        <w:rPr>
          <w:rFonts w:ascii="Times New Roman"/>
          <w:b w:val="false"/>
          <w:i w:val="false"/>
          <w:color w:val="000000"/>
          <w:sz w:val="28"/>
        </w:rPr>
        <w:t>
      Көрсетілетін қызметті алушылардан ақпараттық жүйелерде бар құжаттарды және мәліметтерді талап етуге жол берілмейді.</w:t>
      </w:r>
    </w:p>
    <w:bookmarkEnd w:id="159"/>
    <w:bookmarkStart w:name="z278" w:id="160"/>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 қабылдағаны туралы белгісі бар талонды алады.</w:t>
      </w:r>
    </w:p>
    <w:bookmarkEnd w:id="160"/>
    <w:bookmarkStart w:name="z279" w:id="161"/>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161"/>
    <w:bookmarkStart w:name="z280" w:id="162"/>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өтініштер қабылдау мен мемлекеттік қызмет көрсету нәтижелерін беру келесі жұмыс күні жүзеге асырылады).</w:t>
      </w:r>
    </w:p>
    <w:bookmarkEnd w:id="162"/>
    <w:bookmarkStart w:name="z281" w:id="163"/>
    <w:p>
      <w:pPr>
        <w:spacing w:after="0"/>
        <w:ind w:left="0"/>
        <w:jc w:val="both"/>
      </w:pPr>
      <w:r>
        <w:rPr>
          <w:rFonts w:ascii="Times New Roman"/>
          <w:b w:val="false"/>
          <w:i w:val="false"/>
          <w:color w:val="000000"/>
          <w:sz w:val="28"/>
        </w:rPr>
        <w:t xml:space="preserve">
      Көрсетілетін қызметті алушы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сәйкес толық құжаттар топтамасын табыс етпеген және (немесе) қолданылу мерзімі өткен құжаттарды ұсынған кезде, көрсетілетін қызметті беруші өтінішті қабылдаудан бас тартады.</w:t>
      </w:r>
    </w:p>
    <w:bookmarkEnd w:id="163"/>
    <w:bookmarkStart w:name="z282" w:id="164"/>
    <w:p>
      <w:pPr>
        <w:spacing w:after="0"/>
        <w:ind w:left="0"/>
        <w:jc w:val="both"/>
      </w:pPr>
      <w:r>
        <w:rPr>
          <w:rFonts w:ascii="Times New Roman"/>
          <w:b w:val="false"/>
          <w:i w:val="false"/>
          <w:color w:val="000000"/>
          <w:sz w:val="28"/>
        </w:rPr>
        <w:t>
      Ұсынылған құжаттар толық болған жағдайда құжаттарды өңдеуге жауапты адам салық есептілігін өңдеу жүйесі ақпараттық жүйесіне:</w:t>
      </w:r>
    </w:p>
    <w:bookmarkEnd w:id="164"/>
    <w:bookmarkStart w:name="z283" w:id="165"/>
    <w:p>
      <w:pPr>
        <w:spacing w:after="0"/>
        <w:ind w:left="0"/>
        <w:jc w:val="both"/>
      </w:pPr>
      <w:r>
        <w:rPr>
          <w:rFonts w:ascii="Times New Roman"/>
          <w:b w:val="false"/>
          <w:i w:val="false"/>
          <w:color w:val="000000"/>
          <w:sz w:val="28"/>
        </w:rPr>
        <w:t>
      1) ҚҚС бойынша тіркеу есебіне қою кезінде – салықтық өтінішті алған күннен немесе Бизнес-сәйкестендіру нөмірлерінің ұлттық тізілімінде мемлекеттік тіркелген күннен бастап 1 (бір) жұмыс күні ішінде;</w:t>
      </w:r>
    </w:p>
    <w:bookmarkEnd w:id="165"/>
    <w:bookmarkStart w:name="z284" w:id="166"/>
    <w:p>
      <w:pPr>
        <w:spacing w:after="0"/>
        <w:ind w:left="0"/>
        <w:jc w:val="both"/>
      </w:pPr>
      <w:r>
        <w:rPr>
          <w:rFonts w:ascii="Times New Roman"/>
          <w:b w:val="false"/>
          <w:i w:val="false"/>
          <w:color w:val="000000"/>
          <w:sz w:val="28"/>
        </w:rPr>
        <w:t>
      2) ҚҚС бойынша тіркеу есебіне қою туралы куәлігін (бұдан әрі – ҚҚС куәлігі) ауыстыру кезінде – 2 (екі) жұмыс күні ішінде;</w:t>
      </w:r>
    </w:p>
    <w:bookmarkEnd w:id="166"/>
    <w:bookmarkStart w:name="z285" w:id="167"/>
    <w:p>
      <w:pPr>
        <w:spacing w:after="0"/>
        <w:ind w:left="0"/>
        <w:jc w:val="both"/>
      </w:pPr>
      <w:r>
        <w:rPr>
          <w:rFonts w:ascii="Times New Roman"/>
          <w:b w:val="false"/>
          <w:i w:val="false"/>
          <w:color w:val="000000"/>
          <w:sz w:val="28"/>
        </w:rPr>
        <w:t>
      3) ҚҚС бойынша тіркеу есебінен шығару, не ҚҚС бойынша тіркеу есебінен шығарудан уәжделген бас тарту кезінде – 2 (екі) жұмыс күні ішінде енгізеді және өңдейді және мемлекеттік көрсетілетін қызмет нәтижесі көрсетілетін қызметті алушыға жолданады.</w:t>
      </w:r>
    </w:p>
    <w:bookmarkEnd w:id="167"/>
    <w:bookmarkStart w:name="z286" w:id="168"/>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168"/>
    <w:bookmarkStart w:name="z287" w:id="169"/>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қызметті көрсету нәтижесі немесе Салық кодексінің 85-бабы </w:t>
      </w:r>
      <w:r>
        <w:rPr>
          <w:rFonts w:ascii="Times New Roman"/>
          <w:b w:val="false"/>
          <w:i w:val="false"/>
          <w:color w:val="000000"/>
          <w:sz w:val="28"/>
        </w:rPr>
        <w:t>3-тармағында</w:t>
      </w:r>
      <w:r>
        <w:rPr>
          <w:rFonts w:ascii="Times New Roman"/>
          <w:b w:val="false"/>
          <w:i w:val="false"/>
          <w:color w:val="000000"/>
          <w:sz w:val="28"/>
        </w:rPr>
        <w:t xml:space="preserve"> көрсетілген жағдайлар және негіздемелер бойынша ҚҚС бойынша тіркеу есебінен шығарудан бас тарту туралы уәжделген жауап қағаз жеткізгіште беріледі.</w:t>
      </w:r>
    </w:p>
    <w:bookmarkEnd w:id="169"/>
    <w:bookmarkStart w:name="z288" w:id="170"/>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көрсетілген мерзімде келмеген кезде көрсетілетін қызметті беруші оны көрсетілетін қызметті алушы алғанға дейін қабылдау орнында сақтайды.</w:t>
      </w:r>
    </w:p>
    <w:bookmarkEnd w:id="170"/>
    <w:bookmarkStart w:name="z289" w:id="171"/>
    <w:p>
      <w:pPr>
        <w:spacing w:after="0"/>
        <w:ind w:left="0"/>
        <w:jc w:val="both"/>
      </w:pPr>
      <w:r>
        <w:rPr>
          <w:rFonts w:ascii="Times New Roman"/>
          <w:b w:val="false"/>
          <w:i w:val="false"/>
          <w:color w:val="000000"/>
          <w:sz w:val="28"/>
        </w:rPr>
        <w:t xml:space="preserve">
      5.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71"/>
    <w:bookmarkStart w:name="z290" w:id="172"/>
    <w:p>
      <w:pPr>
        <w:spacing w:after="0"/>
        <w:ind w:left="0"/>
        <w:jc w:val="both"/>
      </w:pPr>
      <w:r>
        <w:rPr>
          <w:rFonts w:ascii="Times New Roman"/>
          <w:b w:val="false"/>
          <w:i w:val="false"/>
          <w:color w:val="000000"/>
          <w:sz w:val="28"/>
        </w:rPr>
        <w:t>
      6.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72"/>
    <w:bookmarkStart w:name="z291" w:id="173"/>
    <w:p>
      <w:pPr>
        <w:spacing w:after="0"/>
        <w:ind w:left="0"/>
        <w:jc w:val="both"/>
      </w:pPr>
      <w:r>
        <w:rPr>
          <w:rFonts w:ascii="Times New Roman"/>
          <w:b w:val="false"/>
          <w:i w:val="false"/>
          <w:color w:val="000000"/>
          <w:sz w:val="28"/>
        </w:rPr>
        <w:t>
      7.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sonosd@mgd.kz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73"/>
    <w:bookmarkStart w:name="z292" w:id="174"/>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74"/>
    <w:bookmarkStart w:name="z293" w:id="175"/>
    <w:p>
      <w:pPr>
        <w:spacing w:after="0"/>
        <w:ind w:left="0"/>
        <w:jc w:val="both"/>
      </w:pPr>
      <w:r>
        <w:rPr>
          <w:rFonts w:ascii="Times New Roman"/>
          <w:b w:val="false"/>
          <w:i w:val="false"/>
          <w:color w:val="000000"/>
          <w:sz w:val="28"/>
        </w:rPr>
        <w:t>
      8.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75"/>
    <w:bookmarkStart w:name="z294" w:id="176"/>
    <w:p>
      <w:pPr>
        <w:spacing w:after="0"/>
        <w:ind w:left="0"/>
        <w:jc w:val="both"/>
      </w:pPr>
      <w:r>
        <w:rPr>
          <w:rFonts w:ascii="Times New Roman"/>
          <w:b w:val="false"/>
          <w:i w:val="false"/>
          <w:color w:val="000000"/>
          <w:sz w:val="28"/>
        </w:rPr>
        <w:t>
      көрсетілетін қызметті беруші басшысының атына;</w:t>
      </w:r>
    </w:p>
    <w:bookmarkEnd w:id="176"/>
    <w:bookmarkStart w:name="z295" w:id="177"/>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77"/>
    <w:bookmarkStart w:name="z296" w:id="17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78"/>
    <w:bookmarkStart w:name="z297" w:id="179"/>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79"/>
    <w:bookmarkStart w:name="z298" w:id="18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80"/>
    <w:bookmarkStart w:name="z299" w:id="181"/>
    <w:p>
      <w:pPr>
        <w:spacing w:after="0"/>
        <w:ind w:left="0"/>
        <w:jc w:val="both"/>
      </w:pPr>
      <w:r>
        <w:rPr>
          <w:rFonts w:ascii="Times New Roman"/>
          <w:b w:val="false"/>
          <w:i w:val="false"/>
          <w:color w:val="000000"/>
          <w:sz w:val="28"/>
        </w:rPr>
        <w:t xml:space="preserve">
      9.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81"/>
    <w:bookmarkStart w:name="z300" w:id="182"/>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"Қосылған құн салығын</w:t>
            </w:r>
            <w:r>
              <w:br/>
            </w:r>
            <w:r>
              <w:rPr>
                <w:rFonts w:ascii="Times New Roman"/>
                <w:b w:val="false"/>
                <w:i w:val="false"/>
                <w:color w:val="000000"/>
                <w:sz w:val="20"/>
              </w:rPr>
              <w:t>төлеушілерді тіркеу есебі"</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302" w:id="183"/>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салығын төлеушілерді тіркеу есебі"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арнайы экономикалық аймақтар аумағындағы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www.egov.kz "электрондық үкімет" веб-порталы (бұдан әрі – 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қосылған құн салығы (бұдан әрі – ҚҚС) бойынша тіркеу есебіне қою:</w:t>
            </w:r>
          </w:p>
          <w:p>
            <w:pPr>
              <w:spacing w:after="20"/>
              <w:ind w:left="20"/>
              <w:jc w:val="both"/>
            </w:pPr>
            <w:r>
              <w:rPr>
                <w:rFonts w:ascii="Times New Roman"/>
                <w:b w:val="false"/>
                <w:i w:val="false"/>
                <w:color w:val="000000"/>
                <w:sz w:val="20"/>
              </w:rPr>
              <w:t>
ҚҚС бойынша тіркеу есебіне қою туралы салықтық өтінішті келу тәртібімен қағаз жеткізгіште немесе электрондық нысанда берген тұлғалар үшін – ҚҚС бойынша тіркеу есебіне қою үшін салықтық өтінішті берген күннен бастап;</w:t>
            </w:r>
          </w:p>
          <w:p>
            <w:pPr>
              <w:spacing w:after="20"/>
              <w:ind w:left="20"/>
              <w:jc w:val="both"/>
            </w:pPr>
            <w:r>
              <w:rPr>
                <w:rFonts w:ascii="Times New Roman"/>
                <w:b w:val="false"/>
                <w:i w:val="false"/>
                <w:color w:val="000000"/>
                <w:sz w:val="20"/>
              </w:rPr>
              <w:t>
жаңа тіркелген Қазақстан Республикасының резидент заңды тұлғалары үшін – Бизнес-сәйкестендіру нөмірлерінің ұлттық тізілімінде мемлекеттік тіркелген күннен бастап – 1 (бір) жұмыс күні ішінде;</w:t>
            </w:r>
          </w:p>
          <w:p>
            <w:pPr>
              <w:spacing w:after="20"/>
              <w:ind w:left="20"/>
              <w:jc w:val="both"/>
            </w:pPr>
            <w:r>
              <w:rPr>
                <w:rFonts w:ascii="Times New Roman"/>
                <w:b w:val="false"/>
                <w:i w:val="false"/>
                <w:color w:val="000000"/>
                <w:sz w:val="20"/>
              </w:rPr>
              <w:t>
2) ҚҚС бойынша тіркеу есебіне қою туралы куәлігін (бұдан әрі – ҚҚС куәлігі) ауыстыру – 2 (үш) жұмыс күні ішінде;</w:t>
            </w:r>
          </w:p>
          <w:p>
            <w:pPr>
              <w:spacing w:after="20"/>
              <w:ind w:left="20"/>
              <w:jc w:val="both"/>
            </w:pPr>
            <w:r>
              <w:rPr>
                <w:rFonts w:ascii="Times New Roman"/>
                <w:b w:val="false"/>
                <w:i w:val="false"/>
                <w:color w:val="000000"/>
                <w:sz w:val="20"/>
              </w:rPr>
              <w:t>
3) ҚҚС бойынша тіркеу есебінен шығару не ҚҚС бойынша тіркеу есебінен шығарудан уәжделген бас тарту – салықтық өтініш табыс етілген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 қағаз түрінде/ "бір өтініш" қағидаты бойынша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ҚҚС бойынша тіркеу есебіне қою;</w:t>
            </w:r>
          </w:p>
          <w:p>
            <w:pPr>
              <w:spacing w:after="20"/>
              <w:ind w:left="20"/>
              <w:jc w:val="both"/>
            </w:pPr>
            <w:r>
              <w:rPr>
                <w:rFonts w:ascii="Times New Roman"/>
                <w:b w:val="false"/>
                <w:i w:val="false"/>
                <w:color w:val="000000"/>
                <w:sz w:val="20"/>
              </w:rPr>
              <w:t>
2) ҚҚС куәлігін ауыстыру;</w:t>
            </w:r>
          </w:p>
          <w:p>
            <w:pPr>
              <w:spacing w:after="20"/>
              <w:ind w:left="20"/>
              <w:jc w:val="both"/>
            </w:pPr>
            <w:r>
              <w:rPr>
                <w:rFonts w:ascii="Times New Roman"/>
                <w:b w:val="false"/>
                <w:i w:val="false"/>
                <w:color w:val="000000"/>
                <w:sz w:val="20"/>
              </w:rPr>
              <w:t>
3) ҚҚС бойынша тіркеу есебінен шығару;</w:t>
            </w:r>
          </w:p>
          <w:p>
            <w:pPr>
              <w:spacing w:after="20"/>
              <w:ind w:left="20"/>
              <w:jc w:val="both"/>
            </w:pPr>
            <w:r>
              <w:rPr>
                <w:rFonts w:ascii="Times New Roman"/>
                <w:b w:val="false"/>
                <w:i w:val="false"/>
                <w:color w:val="000000"/>
                <w:sz w:val="20"/>
              </w:rPr>
              <w:t>
4) осы Тізбенің 9-тармағында көрсетілген жағдайларда және негіздемелер бойынша ҚҚС бойынша тіркеу есебінен шығарудан бас тарту туралы көрсетілетін қызметті берушінің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www.egov.kz порталы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(резидент заңды тұлғалар, Қазақстан Республикасындағы қызметін филиалдар, өкілдіктер арқылы жүзеге асыратын резидент еместер, дара кәсіпкерлер) жүгінген кезде:</w:t>
            </w:r>
          </w:p>
          <w:p>
            <w:pPr>
              <w:spacing w:after="20"/>
              <w:ind w:left="20"/>
              <w:jc w:val="both"/>
            </w:pPr>
            <w:r>
              <w:rPr>
                <w:rFonts w:ascii="Times New Roman"/>
                <w:b w:val="false"/>
                <w:i w:val="false"/>
                <w:color w:val="000000"/>
                <w:sz w:val="20"/>
              </w:rPr>
              <w:t>
көрсетілетін қызметті берушіге (келу тәртібімен немесе пошта арқылы):</w:t>
            </w:r>
          </w:p>
          <w:p>
            <w:pPr>
              <w:spacing w:after="20"/>
              <w:ind w:left="20"/>
              <w:jc w:val="both"/>
            </w:pPr>
            <w:r>
              <w:rPr>
                <w:rFonts w:ascii="Times New Roman"/>
                <w:b w:val="false"/>
                <w:i w:val="false"/>
                <w:color w:val="000000"/>
                <w:sz w:val="20"/>
              </w:rPr>
              <w:t xml:space="preserve">
1) ҚҚС бойынша тіркеу есебіне қою, ҚҚС куәлігін ауыстыру, ҚҚС бойынша тіркеу есебінен шығару үшін – осы қағиданың </w:t>
            </w:r>
            <w:r>
              <w:rPr>
                <w:rFonts w:ascii="Times New Roman"/>
                <w:b w:val="false"/>
                <w:i w:val="false"/>
                <w:color w:val="000000"/>
                <w:sz w:val="20"/>
              </w:rPr>
              <w:t>2-қосымшасына</w:t>
            </w:r>
            <w:r>
              <w:rPr>
                <w:rFonts w:ascii="Times New Roman"/>
                <w:b w:val="false"/>
                <w:i w:val="false"/>
                <w:color w:val="000000"/>
                <w:sz w:val="20"/>
              </w:rPr>
              <w:t xml:space="preserve"> сәйкес нысан бойынша салықтық өтініш;</w:t>
            </w:r>
          </w:p>
          <w:p>
            <w:pPr>
              <w:spacing w:after="20"/>
              <w:ind w:left="20"/>
              <w:jc w:val="both"/>
            </w:pPr>
            <w:r>
              <w:rPr>
                <w:rFonts w:ascii="Times New Roman"/>
                <w:b w:val="false"/>
                <w:i w:val="false"/>
                <w:color w:val="000000"/>
                <w:sz w:val="20"/>
              </w:rPr>
              <w:t>
2) ҚҚС бойынша тіркеу есебінен шығару үшін – ҚҚС бойынша тарату декларациясы;</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электрондық құжат нысанындағы осы қағиданың </w:t>
            </w:r>
            <w:r>
              <w:rPr>
                <w:rFonts w:ascii="Times New Roman"/>
                <w:b w:val="false"/>
                <w:i w:val="false"/>
                <w:color w:val="000000"/>
                <w:sz w:val="20"/>
              </w:rPr>
              <w:t>2-қосымшасына</w:t>
            </w:r>
            <w:r>
              <w:rPr>
                <w:rFonts w:ascii="Times New Roman"/>
                <w:b w:val="false"/>
                <w:i w:val="false"/>
                <w:color w:val="000000"/>
                <w:sz w:val="20"/>
              </w:rPr>
              <w:t xml:space="preserve"> сәйкес нысан бойынша салықтық өтініш немесе Бизнес-сәйкестендіру нөмірлерінің ұлттық тізілімі арқылы "ҚҚС төлеуші ретінде тіркеу" белгісін қоя отырып, заңды тұлғаны мемлекеттік тіркеу туралы өтініш.</w:t>
            </w:r>
          </w:p>
          <w:p>
            <w:pPr>
              <w:spacing w:after="20"/>
              <w:ind w:left="20"/>
              <w:jc w:val="both"/>
            </w:pPr>
            <w:r>
              <w:rPr>
                <w:rFonts w:ascii="Times New Roman"/>
                <w:b w:val="false"/>
                <w:i w:val="false"/>
                <w:color w:val="000000"/>
                <w:sz w:val="20"/>
              </w:rPr>
              <w:t>
Көрсетілетін қызметті беруші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"Салық және бюджетке төленетін басқа да міндетті төлемдер туралы" Қазақстан Республикасы Кодексінің (Салық кодексі) 85-бабының </w:t>
            </w:r>
            <w:r>
              <w:rPr>
                <w:rFonts w:ascii="Times New Roman"/>
                <w:b w:val="false"/>
                <w:i w:val="false"/>
                <w:color w:val="000000"/>
                <w:sz w:val="20"/>
              </w:rPr>
              <w:t>3-тармағында</w:t>
            </w:r>
            <w:r>
              <w:rPr>
                <w:rFonts w:ascii="Times New Roman"/>
                <w:b w:val="false"/>
                <w:i w:val="false"/>
                <w:color w:val="000000"/>
                <w:sz w:val="20"/>
              </w:rPr>
              <w:t xml:space="preserve"> көзделген ҚҚС бойынша тіркеу есебінен шығару кезінде бір мезгілде мынадай шарттар сақталмаса:</w:t>
            </w:r>
          </w:p>
          <w:p>
            <w:pPr>
              <w:spacing w:after="20"/>
              <w:ind w:left="20"/>
              <w:jc w:val="both"/>
            </w:pPr>
            <w:r>
              <w:rPr>
                <w:rFonts w:ascii="Times New Roman"/>
                <w:b w:val="false"/>
                <w:i w:val="false"/>
                <w:color w:val="000000"/>
                <w:sz w:val="20"/>
              </w:rPr>
              <w:t>
салықтық өтініш берген жылдың алдындағы күнтізбелік жыл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w:t>
            </w:r>
          </w:p>
          <w:p>
            <w:pPr>
              <w:spacing w:after="20"/>
              <w:ind w:left="20"/>
              <w:jc w:val="both"/>
            </w:pPr>
            <w:r>
              <w:rPr>
                <w:rFonts w:ascii="Times New Roman"/>
                <w:b w:val="false"/>
                <w:i w:val="false"/>
                <w:color w:val="000000"/>
                <w:sz w:val="20"/>
              </w:rPr>
              <w:t>
салықтық өтініш берілген ағымдағы күнтізбелік жылдың бастапқы кезеңі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 мемлекеттік қызмет көрсетуден бас тарту үшін негіздемелер болып табылады;</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 оның ішінде электрондық нысанда көрсету ерекшеліктері ескеріле отырып қойылатын өзге де талаптар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электрондық цифрлық қолтаңбасы болған кезде, мемлекеттік көрсетілетін қызметті электрондық нысанда портал арқылы және көрсетілетін қызметті берушінің "Салық төлеушінің кабинеті" арқылы алуға мүмкіндігі бар.</w:t>
            </w:r>
          </w:p>
          <w:p>
            <w:pPr>
              <w:spacing w:after="20"/>
              <w:ind w:left="20"/>
              <w:jc w:val="both"/>
            </w:pPr>
            <w:r>
              <w:rPr>
                <w:rFonts w:ascii="Times New Roman"/>
                <w:b w:val="false"/>
                <w:i w:val="false"/>
                <w:color w:val="000000"/>
                <w:sz w:val="20"/>
              </w:rPr>
              <w:t>
 Мемлекеттік көрсетілетін қызмет "Заңды тұлғаларды мемлекеттік тіркеу, олардың филиалдары мен өкілдіктерін есептік тіркеу" мемлекеттік көрсетілетін қызметімен бірге "бір өтініш" қағидаты бойынша көрсетіледі.</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Бірыңғай байланыс орталығы 8-800-080-7777, 1414 арқылы қашықтан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"Қосылған құн салығын</w:t>
            </w:r>
            <w:r>
              <w:br/>
            </w:r>
            <w:r>
              <w:rPr>
                <w:rFonts w:ascii="Times New Roman"/>
                <w:b w:val="false"/>
                <w:i w:val="false"/>
                <w:color w:val="000000"/>
                <w:sz w:val="20"/>
              </w:rPr>
              <w:t>төлеушілерді тіркеу есебі"</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 өндірісіне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4-қосымша</w:t>
            </w:r>
          </w:p>
        </w:tc>
      </w:tr>
    </w:tbl>
    <w:bookmarkStart w:name="z333" w:id="184"/>
    <w:p>
      <w:pPr>
        <w:spacing w:after="0"/>
        <w:ind w:left="0"/>
        <w:jc w:val="left"/>
      </w:pPr>
      <w:r>
        <w:rPr>
          <w:rFonts w:ascii="Times New Roman"/>
          <w:b/>
          <w:i w:val="false"/>
          <w:color w:val="000000"/>
        </w:rPr>
        <w:t xml:space="preserve"> "Темекі өнімдерінің өндірісіне лицензия беру" мемлекеттік көрсетілетін қызмет қағидасы</w:t>
      </w:r>
    </w:p>
    <w:bookmarkEnd w:id="184"/>
    <w:bookmarkStart w:name="z334" w:id="185"/>
    <w:p>
      <w:pPr>
        <w:spacing w:after="0"/>
        <w:ind w:left="0"/>
        <w:jc w:val="left"/>
      </w:pPr>
      <w:r>
        <w:rPr>
          <w:rFonts w:ascii="Times New Roman"/>
          <w:b/>
          <w:i w:val="false"/>
          <w:color w:val="000000"/>
        </w:rPr>
        <w:t xml:space="preserve"> 1-тарау. Жалпы ережелер</w:t>
      </w:r>
    </w:p>
    <w:bookmarkEnd w:id="185"/>
    <w:bookmarkStart w:name="z335" w:id="186"/>
    <w:p>
      <w:pPr>
        <w:spacing w:after="0"/>
        <w:ind w:left="0"/>
        <w:jc w:val="both"/>
      </w:pPr>
      <w:r>
        <w:rPr>
          <w:rFonts w:ascii="Times New Roman"/>
          <w:b w:val="false"/>
          <w:i w:val="false"/>
          <w:color w:val="000000"/>
          <w:sz w:val="28"/>
        </w:rPr>
        <w:t xml:space="preserve">
      1. Осы "Темекі өнімдерінің өндірісіне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"Темекі өнімдерінің өндірісіне лицензия беру" мемлекеттік қызметті көрсету (бұдан әрі – мемлекеттік көрсетілетін қызмет) тәртібін айқындайды.</w:t>
      </w:r>
    </w:p>
    <w:bookmarkEnd w:id="186"/>
    <w:bookmarkStart w:name="z336" w:id="187"/>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87"/>
    <w:bookmarkStart w:name="z337" w:id="188"/>
    <w:p>
      <w:pPr>
        <w:spacing w:after="0"/>
        <w:ind w:left="0"/>
        <w:jc w:val="left"/>
      </w:pPr>
      <w:r>
        <w:rPr>
          <w:rFonts w:ascii="Times New Roman"/>
          <w:b/>
          <w:i w:val="false"/>
          <w:color w:val="000000"/>
        </w:rPr>
        <w:t xml:space="preserve"> 2-тарау. Мемлекеттік қызметті көрсету тәртібі</w:t>
      </w:r>
    </w:p>
    <w:bookmarkEnd w:id="188"/>
    <w:bookmarkStart w:name="z338" w:id="189"/>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 www.egov.kz "электрондық үкімет" веб-порталы (бұдан әрі – портал) арқылы жүзеге асырылады.</w:t>
      </w:r>
    </w:p>
    <w:bookmarkEnd w:id="189"/>
    <w:bookmarkStart w:name="z339" w:id="190"/>
    <w:p>
      <w:pPr>
        <w:spacing w:after="0"/>
        <w:ind w:left="0"/>
        <w:jc w:val="both"/>
      </w:pPr>
      <w:r>
        <w:rPr>
          <w:rFonts w:ascii="Times New Roman"/>
          <w:b w:val="false"/>
          <w:i w:val="false"/>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Мемлекеттік қызмет көрсету үшін қажетті құжаттар тізбесімен электрондық құжат нысанындағы өтініші портал арқылы қабылданады.</w:t>
      </w:r>
    </w:p>
    <w:bookmarkEnd w:id="190"/>
    <w:bookmarkStart w:name="z340" w:id="191"/>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"Темекі өнімдерінің өндірісіне лицензия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91"/>
    <w:bookmarkStart w:name="z341" w:id="192"/>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92"/>
    <w:bookmarkStart w:name="z342" w:id="193"/>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193"/>
    <w:bookmarkStart w:name="z343" w:id="194"/>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194"/>
    <w:bookmarkStart w:name="z344" w:id="195"/>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95"/>
    <w:bookmarkStart w:name="z345" w:id="196"/>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96"/>
    <w:bookmarkStart w:name="z346" w:id="197"/>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97"/>
    <w:bookmarkStart w:name="z347" w:id="198"/>
    <w:p>
      <w:pPr>
        <w:spacing w:after="0"/>
        <w:ind w:left="0"/>
        <w:jc w:val="both"/>
      </w:pPr>
      <w:r>
        <w:rPr>
          <w:rFonts w:ascii="Times New Roman"/>
          <w:b w:val="false"/>
          <w:i w:val="false"/>
          <w:color w:val="000000"/>
          <w:sz w:val="28"/>
        </w:rPr>
        <w:t>
      Мемлекеттік ақпараттық жүйелерде бар жеке басын куәландыратын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bookmarkEnd w:id="198"/>
    <w:bookmarkStart w:name="z348" w:id="199"/>
    <w:p>
      <w:pPr>
        <w:spacing w:after="0"/>
        <w:ind w:left="0"/>
        <w:jc w:val="both"/>
      </w:pPr>
      <w:r>
        <w:rPr>
          <w:rFonts w:ascii="Times New Roman"/>
          <w:b w:val="false"/>
          <w:i w:val="false"/>
          <w:color w:val="000000"/>
          <w:sz w:val="28"/>
        </w:rPr>
        <w:t xml:space="preserve">
      4. Рұқсаттар туралы заңның </w:t>
      </w:r>
      <w:r>
        <w:rPr>
          <w:rFonts w:ascii="Times New Roman"/>
          <w:b w:val="false"/>
          <w:i w:val="false"/>
          <w:color w:val="000000"/>
          <w:sz w:val="28"/>
        </w:rPr>
        <w:t>33 бабына</w:t>
      </w:r>
      <w:r>
        <w:rPr>
          <w:rFonts w:ascii="Times New Roman"/>
          <w:b w:val="false"/>
          <w:i w:val="false"/>
          <w:color w:val="000000"/>
          <w:sz w:val="28"/>
        </w:rPr>
        <w:t xml:space="preserve"> сәйкес лицензия және (немесе) лицензияға қосымша мынадай:</w:t>
      </w:r>
    </w:p>
    <w:bookmarkEnd w:id="199"/>
    <w:bookmarkStart w:name="z349" w:id="200"/>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өзгерген;</w:t>
      </w:r>
    </w:p>
    <w:bookmarkEnd w:id="200"/>
    <w:bookmarkStart w:name="z350" w:id="201"/>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201"/>
    <w:bookmarkStart w:name="z351" w:id="202"/>
    <w:p>
      <w:pPr>
        <w:spacing w:after="0"/>
        <w:ind w:left="0"/>
        <w:jc w:val="both"/>
      </w:pPr>
      <w:r>
        <w:rPr>
          <w:rFonts w:ascii="Times New Roman"/>
          <w:b w:val="false"/>
          <w:i w:val="false"/>
          <w:color w:val="000000"/>
          <w:sz w:val="28"/>
        </w:rPr>
        <w:t xml:space="preserve">
      3) заңды тұлға-лицензиат Рұқсаттар туралы заңның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қайта ұйымдастырылған;</w:t>
      </w:r>
    </w:p>
    <w:bookmarkEnd w:id="202"/>
    <w:bookmarkStart w:name="z352" w:id="203"/>
    <w:p>
      <w:pPr>
        <w:spacing w:after="0"/>
        <w:ind w:left="0"/>
        <w:jc w:val="both"/>
      </w:pPr>
      <w:r>
        <w:rPr>
          <w:rFonts w:ascii="Times New Roman"/>
          <w:b w:val="false"/>
          <w:i w:val="false"/>
          <w:color w:val="000000"/>
          <w:sz w:val="28"/>
        </w:rPr>
        <w:t>
      4) заңды тұлға-лицензиаттың, қызметінің нысанасы қаржылық қызметтер көрсету болып табылатын шетелдік заңды тұлға-лицензиат филиалының атауы және (немесе) орналасқан жері өзгерген (лицензияда мекенжай көрсетілген кезде);</w:t>
      </w:r>
    </w:p>
    <w:bookmarkEnd w:id="203"/>
    <w:bookmarkStart w:name="z353" w:id="204"/>
    <w:p>
      <w:pPr>
        <w:spacing w:after="0"/>
        <w:ind w:left="0"/>
        <w:jc w:val="both"/>
      </w:pPr>
      <w:r>
        <w:rPr>
          <w:rFonts w:ascii="Times New Roman"/>
          <w:b w:val="false"/>
          <w:i w:val="false"/>
          <w:color w:val="000000"/>
          <w:sz w:val="28"/>
        </w:rPr>
        <w:t xml:space="preserve">
      5) егер нақты лицензияның иеліктен шығарылатындығы Рұқсаттар туралы </w:t>
      </w:r>
      <w:r>
        <w:rPr>
          <w:rFonts w:ascii="Times New Roman"/>
          <w:b w:val="false"/>
          <w:i w:val="false"/>
          <w:color w:val="000000"/>
          <w:sz w:val="28"/>
        </w:rPr>
        <w:t>заңның</w:t>
      </w:r>
      <w:r>
        <w:rPr>
          <w:rFonts w:ascii="Times New Roman"/>
          <w:b w:val="false"/>
          <w:i w:val="false"/>
          <w:color w:val="000000"/>
          <w:sz w:val="28"/>
        </w:rPr>
        <w:t xml:space="preserve">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bookmarkEnd w:id="204"/>
    <w:bookmarkStart w:name="z354" w:id="205"/>
    <w:p>
      <w:pPr>
        <w:spacing w:after="0"/>
        <w:ind w:left="0"/>
        <w:jc w:val="both"/>
      </w:pPr>
      <w:r>
        <w:rPr>
          <w:rFonts w:ascii="Times New Roman"/>
          <w:b w:val="false"/>
          <w:i w:val="false"/>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bookmarkEnd w:id="205"/>
    <w:bookmarkStart w:name="z355" w:id="206"/>
    <w:p>
      <w:pPr>
        <w:spacing w:after="0"/>
        <w:ind w:left="0"/>
        <w:jc w:val="both"/>
      </w:pPr>
      <w:r>
        <w:rPr>
          <w:rFonts w:ascii="Times New Roman"/>
          <w:b w:val="false"/>
          <w:i w:val="false"/>
          <w:color w:val="000000"/>
          <w:sz w:val="28"/>
        </w:rPr>
        <w:t>
      7) Қазақстан Республикасының заңдарында қайта ресімдеу туралы талап болған жағдайларда қайта ресімделуге жатады.</w:t>
      </w:r>
    </w:p>
    <w:bookmarkEnd w:id="206"/>
    <w:bookmarkStart w:name="z356" w:id="207"/>
    <w:p>
      <w:pPr>
        <w:spacing w:after="0"/>
        <w:ind w:left="0"/>
        <w:jc w:val="both"/>
      </w:pPr>
      <w:r>
        <w:rPr>
          <w:rFonts w:ascii="Times New Roman"/>
          <w:b w:val="false"/>
          <w:i w:val="false"/>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bookmarkEnd w:id="207"/>
    <w:bookmarkStart w:name="z357" w:id="208"/>
    <w:p>
      <w:pPr>
        <w:spacing w:after="0"/>
        <w:ind w:left="0"/>
        <w:jc w:val="both"/>
      </w:pPr>
      <w:r>
        <w:rPr>
          <w:rFonts w:ascii="Times New Roman"/>
          <w:b w:val="false"/>
          <w:i w:val="false"/>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bookmarkEnd w:id="208"/>
    <w:bookmarkStart w:name="z358" w:id="209"/>
    <w:p>
      <w:pPr>
        <w:spacing w:after="0"/>
        <w:ind w:left="0"/>
        <w:jc w:val="both"/>
      </w:pPr>
      <w:r>
        <w:rPr>
          <w:rFonts w:ascii="Times New Roman"/>
          <w:b w:val="false"/>
          <w:i w:val="false"/>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bookmarkEnd w:id="209"/>
    <w:bookmarkStart w:name="z359" w:id="210"/>
    <w:p>
      <w:pPr>
        <w:spacing w:after="0"/>
        <w:ind w:left="0"/>
        <w:jc w:val="both"/>
      </w:pPr>
      <w:r>
        <w:rPr>
          <w:rFonts w:ascii="Times New Roman"/>
          <w:b w:val="false"/>
          <w:i w:val="false"/>
          <w:color w:val="000000"/>
          <w:sz w:val="28"/>
        </w:rPr>
        <w:t xml:space="preserve">
      Рұқсаттар туралы заңның 35 бабының </w:t>
      </w:r>
      <w:r>
        <w:rPr>
          <w:rFonts w:ascii="Times New Roman"/>
          <w:b w:val="false"/>
          <w:i w:val="false"/>
          <w:color w:val="000000"/>
          <w:sz w:val="28"/>
        </w:rPr>
        <w:t>2-тармағына</w:t>
      </w:r>
      <w:r>
        <w:rPr>
          <w:rFonts w:ascii="Times New Roman"/>
          <w:b w:val="false"/>
          <w:i w:val="false"/>
          <w:color w:val="000000"/>
          <w:sz w:val="28"/>
        </w:rPr>
        <w:t xml:space="preserve"> сәйкес осы 35 баптың </w:t>
      </w:r>
      <w:r>
        <w:rPr>
          <w:rFonts w:ascii="Times New Roman"/>
          <w:b w:val="false"/>
          <w:i w:val="false"/>
          <w:color w:val="000000"/>
          <w:sz w:val="28"/>
        </w:rPr>
        <w:t>1-тармағының</w:t>
      </w:r>
      <w:r>
        <w:rPr>
          <w:rFonts w:ascii="Times New Roman"/>
          <w:b w:val="false"/>
          <w:i w:val="false"/>
          <w:color w:val="000000"/>
          <w:sz w:val="28"/>
        </w:rPr>
        <w:t xml:space="preserve">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bookmarkEnd w:id="210"/>
    <w:bookmarkStart w:name="z360" w:id="211"/>
    <w:p>
      <w:pPr>
        <w:spacing w:after="0"/>
        <w:ind w:left="0"/>
        <w:jc w:val="both"/>
      </w:pPr>
      <w:r>
        <w:rPr>
          <w:rFonts w:ascii="Times New Roman"/>
          <w:b w:val="false"/>
          <w:i w:val="false"/>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өтініштерді қабылдау және мемлекеттік қызмет көрсету нәтижелерін беру келесі жұмыс күні жүзеге асырылады).</w:t>
      </w:r>
    </w:p>
    <w:bookmarkEnd w:id="211"/>
    <w:bookmarkStart w:name="z361" w:id="212"/>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p>
    <w:bookmarkEnd w:id="212"/>
    <w:bookmarkStart w:name="z362" w:id="213"/>
    <w:p>
      <w:pPr>
        <w:spacing w:after="0"/>
        <w:ind w:left="0"/>
        <w:jc w:val="both"/>
      </w:pPr>
      <w:r>
        <w:rPr>
          <w:rFonts w:ascii="Times New Roman"/>
          <w:b w:val="false"/>
          <w:i w:val="false"/>
          <w:color w:val="000000"/>
          <w:sz w:val="28"/>
        </w:rPr>
        <w:t>
      Көрсетілетін қызметті беруші ұсынылған құжаттардың толық еместігін анықтаған кезде көрсетілген мерзімде өтінішті одан әрі қараудан уәжделген бас тартуды береді.</w:t>
      </w:r>
    </w:p>
    <w:bookmarkEnd w:id="213"/>
    <w:bookmarkStart w:name="z363" w:id="214"/>
    <w:p>
      <w:pPr>
        <w:spacing w:after="0"/>
        <w:ind w:left="0"/>
        <w:jc w:val="both"/>
      </w:pPr>
      <w:r>
        <w:rPr>
          <w:rFonts w:ascii="Times New Roman"/>
          <w:b w:val="false"/>
          <w:i w:val="false"/>
          <w:color w:val="000000"/>
          <w:sz w:val="28"/>
        </w:rPr>
        <w:t>
      Тапсырылған құжаттар толық болған кезде құжаттарды өңдеуге жауапты адам құжаттарды "е-лицензиялау" ақпараттық жүйесіне енгізеді, өңдейді және көрсетілетін қызметті алушыға мемлекеттік көрсетілетін қызмет нәтижесін:</w:t>
      </w:r>
    </w:p>
    <w:bookmarkEnd w:id="214"/>
    <w:bookmarkStart w:name="z364" w:id="215"/>
    <w:p>
      <w:pPr>
        <w:spacing w:after="0"/>
        <w:ind w:left="0"/>
        <w:jc w:val="both"/>
      </w:pPr>
      <w:r>
        <w:rPr>
          <w:rFonts w:ascii="Times New Roman"/>
          <w:b w:val="false"/>
          <w:i w:val="false"/>
          <w:color w:val="000000"/>
          <w:sz w:val="28"/>
        </w:rPr>
        <w:t xml:space="preserve">
      1) лицензия беру не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бойынша мемлекеттік қызмет көрсетуден бас тарту туралы уәжделген жауап кезінде – 10 (он) жұмыс күнінен кешіктірмей;</w:t>
      </w:r>
    </w:p>
    <w:bookmarkEnd w:id="215"/>
    <w:bookmarkStart w:name="z365" w:id="216"/>
    <w:p>
      <w:pPr>
        <w:spacing w:after="0"/>
        <w:ind w:left="0"/>
        <w:jc w:val="both"/>
      </w:pPr>
      <w:r>
        <w:rPr>
          <w:rFonts w:ascii="Times New Roman"/>
          <w:b w:val="false"/>
          <w:i w:val="false"/>
          <w:color w:val="000000"/>
          <w:sz w:val="28"/>
        </w:rPr>
        <w:t>
      2) лицензияны қайта ресімдеу кезінде – 3 (үш) жұмыс күні ішінде;</w:t>
      </w:r>
    </w:p>
    <w:bookmarkEnd w:id="216"/>
    <w:bookmarkStart w:name="z366" w:id="217"/>
    <w:p>
      <w:pPr>
        <w:spacing w:after="0"/>
        <w:ind w:left="0"/>
        <w:jc w:val="both"/>
      </w:pPr>
      <w:r>
        <w:rPr>
          <w:rFonts w:ascii="Times New Roman"/>
          <w:b w:val="false"/>
          <w:i w:val="false"/>
          <w:color w:val="000000"/>
          <w:sz w:val="28"/>
        </w:rPr>
        <w:t>
      3) лицензияның қолданулуы тоқтатылған кезде– 3 (үш) жұмыс күні ішінде.</w:t>
      </w:r>
    </w:p>
    <w:bookmarkEnd w:id="217"/>
    <w:bookmarkStart w:name="z367" w:id="218"/>
    <w:p>
      <w:pPr>
        <w:spacing w:after="0"/>
        <w:ind w:left="0"/>
        <w:jc w:val="both"/>
      </w:pPr>
      <w:r>
        <w:rPr>
          <w:rFonts w:ascii="Times New Roman"/>
          <w:b w:val="false"/>
          <w:i w:val="false"/>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218"/>
    <w:bookmarkStart w:name="z368" w:id="219"/>
    <w:p>
      <w:pPr>
        <w:spacing w:after="0"/>
        <w:ind w:left="0"/>
        <w:jc w:val="both"/>
      </w:pPr>
      <w:r>
        <w:rPr>
          <w:rFonts w:ascii="Times New Roman"/>
          <w:b w:val="false"/>
          <w:i w:val="false"/>
          <w:color w:val="000000"/>
          <w:sz w:val="28"/>
        </w:rPr>
        <w:t>
      7.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219"/>
    <w:bookmarkStart w:name="z369" w:id="220"/>
    <w:p>
      <w:pPr>
        <w:spacing w:after="0"/>
        <w:ind w:left="0"/>
        <w:jc w:val="both"/>
      </w:pPr>
      <w:r>
        <w:rPr>
          <w:rFonts w:ascii="Times New Roman"/>
          <w:b w:val="false"/>
          <w:i w:val="false"/>
          <w:color w:val="000000"/>
          <w:sz w:val="28"/>
        </w:rPr>
        <w:t>
      8.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bookmarkEnd w:id="220"/>
    <w:bookmarkStart w:name="z370" w:id="221"/>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221"/>
    <w:bookmarkStart w:name="z371" w:id="222"/>
    <w:p>
      <w:pPr>
        <w:spacing w:after="0"/>
        <w:ind w:left="0"/>
        <w:jc w:val="both"/>
      </w:pPr>
      <w:r>
        <w:rPr>
          <w:rFonts w:ascii="Times New Roman"/>
          <w:b w:val="false"/>
          <w:i w:val="false"/>
          <w:color w:val="000000"/>
          <w:sz w:val="28"/>
        </w:rPr>
        <w:t>
      9.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22"/>
    <w:bookmarkStart w:name="z372" w:id="223"/>
    <w:p>
      <w:pPr>
        <w:spacing w:after="0"/>
        <w:ind w:left="0"/>
        <w:jc w:val="both"/>
      </w:pPr>
      <w:r>
        <w:rPr>
          <w:rFonts w:ascii="Times New Roman"/>
          <w:b w:val="false"/>
          <w:i w:val="false"/>
          <w:color w:val="000000"/>
          <w:sz w:val="28"/>
        </w:rPr>
        <w:t>
      көрсетілетін қызметті беруші басшысының атына;</w:t>
      </w:r>
    </w:p>
    <w:bookmarkEnd w:id="223"/>
    <w:bookmarkStart w:name="z373" w:id="224"/>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224"/>
    <w:bookmarkStart w:name="z374" w:id="22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225"/>
    <w:bookmarkStart w:name="z375" w:id="226"/>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226"/>
    <w:bookmarkStart w:name="z376" w:id="22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227"/>
    <w:bookmarkStart w:name="z377" w:id="228"/>
    <w:p>
      <w:pPr>
        <w:spacing w:after="0"/>
        <w:ind w:left="0"/>
        <w:jc w:val="both"/>
      </w:pPr>
      <w:r>
        <w:rPr>
          <w:rFonts w:ascii="Times New Roman"/>
          <w:b w:val="false"/>
          <w:i w:val="false"/>
          <w:color w:val="000000"/>
          <w:sz w:val="28"/>
        </w:rPr>
        <w:t xml:space="preserve">
      10.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228"/>
    <w:bookmarkStart w:name="z378" w:id="229"/>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w:t>
            </w:r>
            <w:r>
              <w:br/>
            </w:r>
            <w:r>
              <w:rPr>
                <w:rFonts w:ascii="Times New Roman"/>
                <w:b w:val="false"/>
                <w:i w:val="false"/>
                <w:color w:val="000000"/>
                <w:sz w:val="20"/>
              </w:rPr>
              <w:t>өндірісіне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380" w:id="230"/>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өнімдерін өндіруге лицензия беру" мемлекеттік қызмет көрсетуге қойылатын негізгі талаптар тізбесі</w:t>
            </w:r>
          </w:p>
          <w:p>
            <w:pPr>
              <w:spacing w:after="20"/>
              <w:ind w:left="20"/>
              <w:jc w:val="both"/>
            </w:pPr>
            <w:r>
              <w:rPr>
                <w:rFonts w:ascii="Times New Roman"/>
                <w:b w:val="false"/>
                <w:i w:val="false"/>
                <w:color w:val="000000"/>
                <w:sz w:val="20"/>
              </w:rPr>
              <w:t>
Мемлекеттік көрсетілетін қызмет түрлерінің атауы:</w:t>
            </w:r>
          </w:p>
          <w:p>
            <w:pPr>
              <w:spacing w:after="20"/>
              <w:ind w:left="20"/>
              <w:jc w:val="both"/>
            </w:pPr>
            <w:r>
              <w:rPr>
                <w:rFonts w:ascii="Times New Roman"/>
                <w:b w:val="false"/>
                <w:i w:val="false"/>
                <w:color w:val="000000"/>
                <w:sz w:val="20"/>
              </w:rPr>
              <w:t>
1. Темекі өнімдерін өндіруге лицензия беру;</w:t>
            </w:r>
          </w:p>
          <w:p>
            <w:pPr>
              <w:spacing w:after="20"/>
              <w:ind w:left="20"/>
              <w:jc w:val="both"/>
            </w:pPr>
            <w:r>
              <w:rPr>
                <w:rFonts w:ascii="Times New Roman"/>
                <w:b w:val="false"/>
                <w:i w:val="false"/>
                <w:color w:val="000000"/>
                <w:sz w:val="20"/>
              </w:rPr>
              <w:t>
2. Темекі өнімдерін өндіруге лицензияны қайта ресімдеу;</w:t>
            </w:r>
          </w:p>
          <w:p>
            <w:pPr>
              <w:spacing w:after="20"/>
              <w:ind w:left="20"/>
              <w:jc w:val="both"/>
            </w:pPr>
            <w:r>
              <w:rPr>
                <w:rFonts w:ascii="Times New Roman"/>
                <w:b w:val="false"/>
                <w:i w:val="false"/>
                <w:color w:val="000000"/>
                <w:sz w:val="20"/>
              </w:rPr>
              <w:t>
3. Темекі өнімдерін өндіруге лицензияның қолданылуын тоқтату.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каналдары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үкімет" веб-порталы www.egov.kz (бұдан әрі – портал)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9-тармағында көрсетілген жағдайларда және негіздер бойынша лицензия не мемлекеттік қызмет көрсетуден бас тарту туралы уәжделген жауапты беру – 10 (он) жұмыс күнінен кешіктірмей;</w:t>
            </w:r>
          </w:p>
          <w:p>
            <w:pPr>
              <w:spacing w:after="20"/>
              <w:ind w:left="20"/>
              <w:jc w:val="both"/>
            </w:pPr>
            <w:r>
              <w:rPr>
                <w:rFonts w:ascii="Times New Roman"/>
                <w:b w:val="false"/>
                <w:i w:val="false"/>
                <w:color w:val="000000"/>
                <w:sz w:val="20"/>
              </w:rPr>
              <w:t>
2) лицензияны қайта ресімдеу – 3 (үш) жұмыс күні ішінде;</w:t>
            </w:r>
          </w:p>
          <w:p>
            <w:pPr>
              <w:spacing w:after="20"/>
              <w:ind w:left="20"/>
              <w:jc w:val="both"/>
            </w:pPr>
            <w:r>
              <w:rPr>
                <w:rFonts w:ascii="Times New Roman"/>
                <w:b w:val="false"/>
                <w:i w:val="false"/>
                <w:color w:val="000000"/>
                <w:sz w:val="20"/>
              </w:rPr>
              <w:t>
3) лицензияның қолданулуы тоқтатылған кезде - 3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берушінің лауазымды адамының электрондық цифрлық қолтаңбасымен (бұдан әрі – ЭЦҚ) куәландырылған электрондық құжат нысанындағы лицензия, қайта ресімделген лицензия;</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уәжделген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Республикасының Кодексінің 554-бабының </w:t>
            </w:r>
            <w:r>
              <w:rPr>
                <w:rFonts w:ascii="Times New Roman"/>
                <w:b w:val="false"/>
                <w:i w:val="false"/>
                <w:color w:val="000000"/>
                <w:sz w:val="20"/>
              </w:rPr>
              <w:t>4-тармағына</w:t>
            </w:r>
            <w:r>
              <w:rPr>
                <w:rFonts w:ascii="Times New Roman"/>
                <w:b w:val="false"/>
                <w:i w:val="false"/>
                <w:color w:val="000000"/>
                <w:sz w:val="20"/>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w:t>
            </w:r>
          </w:p>
          <w:p>
            <w:pPr>
              <w:spacing w:after="20"/>
              <w:ind w:left="20"/>
              <w:jc w:val="both"/>
            </w:pPr>
            <w:r>
              <w:rPr>
                <w:rFonts w:ascii="Times New Roman"/>
                <w:b w:val="false"/>
                <w:i w:val="false"/>
                <w:color w:val="000000"/>
                <w:sz w:val="20"/>
              </w:rPr>
              <w:t>
1) лицензияны беру кезінде – 500 АЕК;</w:t>
            </w:r>
          </w:p>
          <w:p>
            <w:pPr>
              <w:spacing w:after="20"/>
              <w:ind w:left="20"/>
              <w:jc w:val="both"/>
            </w:pPr>
            <w:r>
              <w:rPr>
                <w:rFonts w:ascii="Times New Roman"/>
                <w:b w:val="false"/>
                <w:i w:val="false"/>
                <w:color w:val="000000"/>
                <w:sz w:val="20"/>
              </w:rPr>
              <w:t>
2) лицензияны қайта ресімдеу кезінде – лицензияны беру кезіндегі мөлшерлеменің 10 %-ын құрайды.</w:t>
            </w:r>
          </w:p>
          <w:p>
            <w:pPr>
              <w:spacing w:after="20"/>
              <w:ind w:left="20"/>
              <w:jc w:val="both"/>
            </w:pPr>
            <w:r>
              <w:rPr>
                <w:rFonts w:ascii="Times New Roman"/>
                <w:b w:val="false"/>
                <w:i w:val="false"/>
                <w:color w:val="000000"/>
                <w:sz w:val="20"/>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20"/>
              <w:ind w:left="20"/>
              <w:jc w:val="both"/>
            </w:pPr>
            <w:r>
              <w:rPr>
                <w:rFonts w:ascii="Times New Roman"/>
                <w:b w:val="false"/>
                <w:i w:val="false"/>
                <w:color w:val="000000"/>
                <w:sz w:val="20"/>
              </w:rPr>
              <w:t>
Портал арқылы сұрау салу берілген кезде төлем "электрондық үкіметтің" төлем шлюзі (бұдан әрі – ЭҮТШ)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орнының мекенжайы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лицензияны алу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2</w:t>
            </w:r>
            <w:r>
              <w:rPr>
                <w:rFonts w:ascii="Times New Roman"/>
                <w:b w:val="false"/>
                <w:i w:val="false"/>
                <w:color w:val="000000"/>
                <w:sz w:val="20"/>
              </w:rPr>
              <w:t xml:space="preserve"> немесе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темекі өнімдерін өндіруші әзірлеген және толтырған өндіріс паспортының электрондық көшірмесі;</w:t>
            </w:r>
          </w:p>
          <w:p>
            <w:pPr>
              <w:spacing w:after="20"/>
              <w:ind w:left="20"/>
              <w:jc w:val="both"/>
            </w:pPr>
            <w:r>
              <w:rPr>
                <w:rFonts w:ascii="Times New Roman"/>
                <w:b w:val="false"/>
                <w:i w:val="false"/>
                <w:color w:val="000000"/>
                <w:sz w:val="20"/>
              </w:rPr>
              <w:t>
аталған шарттарды бір жылдан аз мерзімге жасаған жағдайда жалға беру немесе өтеусіз пайдалану шартының электрондық көшірмесі;</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4-қосымшаға</w:t>
            </w:r>
            <w:r>
              <w:rPr>
                <w:rFonts w:ascii="Times New Roman"/>
                <w:b w:val="false"/>
                <w:i w:val="false"/>
                <w:color w:val="000000"/>
                <w:sz w:val="20"/>
              </w:rPr>
              <w:t xml:space="preserve"> сәйкес электрондық құжат нысанындағы темекі өнімдерінің өндірісі жөніндегі қызметті жүзеге асыру үшін қойылатын біліктілік талаптарына мәліметтер нысандары;</w:t>
            </w:r>
          </w:p>
          <w:p>
            <w:pPr>
              <w:spacing w:after="20"/>
              <w:ind w:left="20"/>
              <w:jc w:val="both"/>
            </w:pPr>
            <w:r>
              <w:rPr>
                <w:rFonts w:ascii="Times New Roman"/>
                <w:b w:val="false"/>
                <w:i w:val="false"/>
                <w:color w:val="000000"/>
                <w:sz w:val="20"/>
              </w:rPr>
              <w:t>
2) лицензияны қайта ресімдеу үшін:</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5</w:t>
            </w:r>
            <w:r>
              <w:rPr>
                <w:rFonts w:ascii="Times New Roman"/>
                <w:b w:val="false"/>
                <w:i w:val="false"/>
                <w:color w:val="000000"/>
                <w:sz w:val="20"/>
              </w:rPr>
              <w:t xml:space="preserve"> немесе </w:t>
            </w:r>
            <w:r>
              <w:rPr>
                <w:rFonts w:ascii="Times New Roman"/>
                <w:b w:val="false"/>
                <w:i w:val="false"/>
                <w:color w:val="000000"/>
                <w:sz w:val="20"/>
              </w:rPr>
              <w:t>6-қосымшаға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20"/>
              <w:ind w:left="20"/>
              <w:jc w:val="both"/>
            </w:pPr>
            <w:r>
              <w:rPr>
                <w:rFonts w:ascii="Times New Roman"/>
                <w:b w:val="false"/>
                <w:i w:val="false"/>
                <w:color w:val="000000"/>
                <w:sz w:val="20"/>
              </w:rPr>
              <w:t>
2) лицензиялық алым енгізілмеген;</w:t>
            </w:r>
          </w:p>
          <w:p>
            <w:pPr>
              <w:spacing w:after="20"/>
              <w:ind w:left="20"/>
              <w:jc w:val="both"/>
            </w:pPr>
            <w:r>
              <w:rPr>
                <w:rFonts w:ascii="Times New Roman"/>
                <w:b w:val="false"/>
                <w:i w:val="false"/>
                <w:color w:val="000000"/>
                <w:sz w:val="20"/>
              </w:rPr>
              <w:t>
3) өтініш беруші біліктілік талаптарына сәйкес келмеген;</w:t>
            </w:r>
          </w:p>
          <w:p>
            <w:pPr>
              <w:spacing w:after="20"/>
              <w:ind w:left="20"/>
              <w:jc w:val="both"/>
            </w:pPr>
            <w:r>
              <w:rPr>
                <w:rFonts w:ascii="Times New Roman"/>
                <w:b w:val="false"/>
                <w:i w:val="false"/>
                <w:color w:val="000000"/>
                <w:sz w:val="20"/>
              </w:rPr>
              <w:t>
4) лицензиар тиісті келісуші мемлекеттік органнан өтініш берушінің лицензиялау кезінде қойылатын талаптарға сәйкес келмейтіні туралы жауап алған;</w:t>
            </w:r>
          </w:p>
          <w:p>
            <w:pPr>
              <w:spacing w:after="20"/>
              <w:ind w:left="20"/>
              <w:jc w:val="both"/>
            </w:pPr>
            <w:r>
              <w:rPr>
                <w:rFonts w:ascii="Times New Roman"/>
                <w:b w:val="false"/>
                <w:i w:val="false"/>
                <w:color w:val="000000"/>
                <w:sz w:val="20"/>
              </w:rPr>
              <w:t>
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20"/>
              <w:ind w:left="20"/>
              <w:jc w:val="both"/>
            </w:pPr>
            <w:r>
              <w:rPr>
                <w:rFonts w:ascii="Times New Roman"/>
                <w:b w:val="false"/>
                <w:i w:val="false"/>
                <w:color w:val="000000"/>
                <w:sz w:val="20"/>
              </w:rPr>
              <w:t>
6) сот орындаушысының ұсынуы негізінде сот өтініш беруші-борышкерге лицензия беруге уақытша тыйым салған;</w:t>
            </w:r>
          </w:p>
          <w:p>
            <w:pPr>
              <w:spacing w:after="20"/>
              <w:ind w:left="20"/>
              <w:jc w:val="both"/>
            </w:pPr>
            <w:r>
              <w:rPr>
                <w:rFonts w:ascii="Times New Roman"/>
                <w:b w:val="false"/>
                <w:i w:val="false"/>
                <w:color w:val="000000"/>
                <w:sz w:val="20"/>
              </w:rPr>
              <w:t>
7) өтініш беруші лицензия алу үшін ұсынған құжаттардың және (немесе) оларда қамтылған деректердің (мәліметтердің) анық еместігі анықталған жағдайлар мемлекеттік қызметті көрсетуден бас тарту үшін негіздемелер болып табылады;</w:t>
            </w:r>
          </w:p>
          <w:p>
            <w:pPr>
              <w:spacing w:after="20"/>
              <w:ind w:left="20"/>
              <w:jc w:val="both"/>
            </w:pPr>
            <w:r>
              <w:rPr>
                <w:rFonts w:ascii="Times New Roman"/>
                <w:b w:val="false"/>
                <w:i w:val="false"/>
                <w:color w:val="000000"/>
                <w:sz w:val="20"/>
              </w:rPr>
              <w:t>
8)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9)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10)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w:t>
            </w:r>
            <w:r>
              <w:br/>
            </w:r>
            <w:r>
              <w:rPr>
                <w:rFonts w:ascii="Times New Roman"/>
                <w:b w:val="false"/>
                <w:i w:val="false"/>
                <w:color w:val="000000"/>
                <w:sz w:val="20"/>
              </w:rPr>
              <w:t>өндірісіне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bl>
    <w:bookmarkStart w:name="z415" w:id="231"/>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өтiнiші</w:t>
      </w:r>
    </w:p>
    <w:bookmarkEnd w:id="231"/>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 көрсетiлсiн)</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Заңды тұлғаның мекенжайы ______________________________________</w:t>
      </w:r>
    </w:p>
    <w:p>
      <w:pPr>
        <w:spacing w:after="0"/>
        <w:ind w:left="0"/>
        <w:jc w:val="both"/>
      </w:pPr>
      <w:r>
        <w:rPr>
          <w:rFonts w:ascii="Times New Roman"/>
          <w:b w:val="false"/>
          <w:i w:val="false"/>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Электрондық пошта 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Басшы________ ________________________________________________</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w:t>
            </w:r>
            <w:r>
              <w:br/>
            </w:r>
            <w:r>
              <w:rPr>
                <w:rFonts w:ascii="Times New Roman"/>
                <w:b w:val="false"/>
                <w:i w:val="false"/>
                <w:color w:val="000000"/>
                <w:sz w:val="20"/>
              </w:rPr>
              <w:t>өндірісіне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bl>
    <w:bookmarkStart w:name="z446" w:id="232"/>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өтiнiші</w:t>
      </w:r>
    </w:p>
    <w:bookmarkEnd w:id="232"/>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қызметтiң кіші түрінің(-лері) толық атауы көрсетiлсiн)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w:t>
      </w:r>
    </w:p>
    <w:p>
      <w:pPr>
        <w:spacing w:after="0"/>
        <w:ind w:left="0"/>
        <w:jc w:val="both"/>
      </w:pPr>
      <w:r>
        <w:rPr>
          <w:rFonts w:ascii="Times New Roman"/>
          <w:b w:val="false"/>
          <w:i w:val="false"/>
          <w:color w:val="000000"/>
          <w:sz w:val="28"/>
        </w:rPr>
        <w:t xml:space="preserve">
      Банк шоты _____________________________________________________ </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w:t>
      </w:r>
    </w:p>
    <w:p>
      <w:pPr>
        <w:spacing w:after="0"/>
        <w:ind w:left="0"/>
        <w:jc w:val="both"/>
      </w:pPr>
      <w:r>
        <w:rPr>
          <w:rFonts w:ascii="Times New Roman"/>
          <w:b w:val="false"/>
          <w:i w:val="false"/>
          <w:color w:val="000000"/>
          <w:sz w:val="28"/>
        </w:rPr>
        <w:t>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 өндірісіне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4-қосымша</w:t>
            </w:r>
          </w:p>
        </w:tc>
      </w:tr>
    </w:tbl>
    <w:bookmarkStart w:name="z477" w:id="233"/>
    <w:p>
      <w:pPr>
        <w:spacing w:after="0"/>
        <w:ind w:left="0"/>
        <w:jc w:val="left"/>
      </w:pPr>
      <w:r>
        <w:rPr>
          <w:rFonts w:ascii="Times New Roman"/>
          <w:b/>
          <w:i w:val="false"/>
          <w:color w:val="000000"/>
        </w:rPr>
        <w:t xml:space="preserve"> Темекі өнімдерін өндіру жөніндегі қызметті жүзеге асыру үшін қойылатын біліктілік талаптарына мәліметтер нысандары</w:t>
      </w:r>
    </w:p>
    <w:bookmarkEnd w:id="233"/>
    <w:bookmarkStart w:name="z478" w:id="234"/>
    <w:p>
      <w:pPr>
        <w:spacing w:after="0"/>
        <w:ind w:left="0"/>
        <w:jc w:val="both"/>
      </w:pPr>
      <w:r>
        <w:rPr>
          <w:rFonts w:ascii="Times New Roman"/>
          <w:b w:val="false"/>
          <w:i w:val="false"/>
          <w:color w:val="000000"/>
          <w:sz w:val="28"/>
        </w:rPr>
        <w:t>
      1. Темекі өнімдерін өндірушінің өндірістік паспортында көрсетілген өндірістің технологиялық схемасына сәйкес келетін темекі өнімдерін өндіру кезінде пайдаланылатын технологиялық жабдық:</w:t>
      </w:r>
    </w:p>
    <w:bookmarkEnd w:id="234"/>
    <w:p>
      <w:pPr>
        <w:spacing w:after="0"/>
        <w:ind w:left="0"/>
        <w:jc w:val="both"/>
      </w:pPr>
      <w:r>
        <w:rPr>
          <w:rFonts w:ascii="Times New Roman"/>
          <w:b w:val="false"/>
          <w:i w:val="false"/>
          <w:color w:val="000000"/>
          <w:sz w:val="28"/>
        </w:rPr>
        <w:t>
      мыналар:</w:t>
      </w:r>
    </w:p>
    <w:p>
      <w:pPr>
        <w:spacing w:after="0"/>
        <w:ind w:left="0"/>
        <w:jc w:val="both"/>
      </w:pPr>
      <w:r>
        <w:rPr>
          <w:rFonts w:ascii="Times New Roman"/>
          <w:b w:val="false"/>
          <w:i w:val="false"/>
          <w:color w:val="000000"/>
          <w:sz w:val="28"/>
        </w:rPr>
        <w:t>
      1) жабдықтың атауы _________________________________________;</w:t>
      </w:r>
    </w:p>
    <w:p>
      <w:pPr>
        <w:spacing w:after="0"/>
        <w:ind w:left="0"/>
        <w:jc w:val="both"/>
      </w:pPr>
      <w:r>
        <w:rPr>
          <w:rFonts w:ascii="Times New Roman"/>
          <w:b w:val="false"/>
          <w:i w:val="false"/>
          <w:color w:val="000000"/>
          <w:sz w:val="28"/>
        </w:rPr>
        <w:t>
      2) түрі ____________________________________________________;</w:t>
      </w:r>
    </w:p>
    <w:p>
      <w:pPr>
        <w:spacing w:after="0"/>
        <w:ind w:left="0"/>
        <w:jc w:val="both"/>
      </w:pPr>
      <w:r>
        <w:rPr>
          <w:rFonts w:ascii="Times New Roman"/>
          <w:b w:val="false"/>
          <w:i w:val="false"/>
          <w:color w:val="000000"/>
          <w:sz w:val="28"/>
        </w:rPr>
        <w:t>
      3) маркасы _________________________________________________;</w:t>
      </w:r>
    </w:p>
    <w:p>
      <w:pPr>
        <w:spacing w:after="0"/>
        <w:ind w:left="0"/>
        <w:jc w:val="both"/>
      </w:pPr>
      <w:r>
        <w:rPr>
          <w:rFonts w:ascii="Times New Roman"/>
          <w:b w:val="false"/>
          <w:i w:val="false"/>
          <w:color w:val="000000"/>
          <w:sz w:val="28"/>
        </w:rPr>
        <w:t>
      4) жабдықтың өнімділігі ____________________________________;</w:t>
      </w:r>
    </w:p>
    <w:p>
      <w:pPr>
        <w:spacing w:after="0"/>
        <w:ind w:left="0"/>
        <w:jc w:val="both"/>
      </w:pPr>
      <w:r>
        <w:rPr>
          <w:rFonts w:ascii="Times New Roman"/>
          <w:b w:val="false"/>
          <w:i w:val="false"/>
          <w:color w:val="000000"/>
          <w:sz w:val="28"/>
        </w:rPr>
        <w:t>
      5) саны ____________________________________________________;</w:t>
      </w:r>
    </w:p>
    <w:p>
      <w:pPr>
        <w:spacing w:after="0"/>
        <w:ind w:left="0"/>
        <w:jc w:val="both"/>
      </w:pPr>
      <w:r>
        <w:rPr>
          <w:rFonts w:ascii="Times New Roman"/>
          <w:b w:val="false"/>
          <w:i w:val="false"/>
          <w:color w:val="000000"/>
          <w:sz w:val="28"/>
        </w:rPr>
        <w:t>
      6) жабдықты сатып алуды растайтын құжаттың нөмірі мен күні __;</w:t>
      </w:r>
    </w:p>
    <w:p>
      <w:pPr>
        <w:spacing w:after="0"/>
        <w:ind w:left="0"/>
        <w:jc w:val="both"/>
      </w:pPr>
      <w:r>
        <w:rPr>
          <w:rFonts w:ascii="Times New Roman"/>
          <w:b w:val="false"/>
          <w:i w:val="false"/>
          <w:color w:val="000000"/>
          <w:sz w:val="28"/>
        </w:rPr>
        <w:t>
      7) соңғы және кейінгі тексеру (калибрлеу) күні ___________ көрсетілсін.</w:t>
      </w:r>
    </w:p>
    <w:bookmarkStart w:name="z487" w:id="235"/>
    <w:p>
      <w:pPr>
        <w:spacing w:after="0"/>
        <w:ind w:left="0"/>
        <w:jc w:val="both"/>
      </w:pPr>
      <w:r>
        <w:rPr>
          <w:rFonts w:ascii="Times New Roman"/>
          <w:b w:val="false"/>
          <w:i w:val="false"/>
          <w:color w:val="000000"/>
          <w:sz w:val="28"/>
        </w:rPr>
        <w:t>
      2. Қазақстан Республикасының техникалық реттеу және өлшем бірлігін қамтамасыз ету саласындағы заңнамасының талаптарына сәйкес келетін өлшем құралдары:</w:t>
      </w:r>
    </w:p>
    <w:bookmarkEnd w:id="235"/>
    <w:p>
      <w:pPr>
        <w:spacing w:after="0"/>
        <w:ind w:left="0"/>
        <w:jc w:val="both"/>
      </w:pPr>
      <w:r>
        <w:rPr>
          <w:rFonts w:ascii="Times New Roman"/>
          <w:b w:val="false"/>
          <w:i w:val="false"/>
          <w:color w:val="000000"/>
          <w:sz w:val="28"/>
        </w:rPr>
        <w:t>
      мыналар:</w:t>
      </w:r>
    </w:p>
    <w:p>
      <w:pPr>
        <w:spacing w:after="0"/>
        <w:ind w:left="0"/>
        <w:jc w:val="both"/>
      </w:pPr>
      <w:r>
        <w:rPr>
          <w:rFonts w:ascii="Times New Roman"/>
          <w:b w:val="false"/>
          <w:i w:val="false"/>
          <w:color w:val="000000"/>
          <w:sz w:val="28"/>
        </w:rPr>
        <w:t>
      1) өлшем құралының атауы ___________________________________;</w:t>
      </w:r>
    </w:p>
    <w:p>
      <w:pPr>
        <w:spacing w:after="0"/>
        <w:ind w:left="0"/>
        <w:jc w:val="both"/>
      </w:pPr>
      <w:r>
        <w:rPr>
          <w:rFonts w:ascii="Times New Roman"/>
          <w:b w:val="false"/>
          <w:i w:val="false"/>
          <w:color w:val="000000"/>
          <w:sz w:val="28"/>
        </w:rPr>
        <w:t>
      2) түрі ____________________________________________________;</w:t>
      </w:r>
    </w:p>
    <w:p>
      <w:pPr>
        <w:spacing w:after="0"/>
        <w:ind w:left="0"/>
        <w:jc w:val="both"/>
      </w:pPr>
      <w:r>
        <w:rPr>
          <w:rFonts w:ascii="Times New Roman"/>
          <w:b w:val="false"/>
          <w:i w:val="false"/>
          <w:color w:val="000000"/>
          <w:sz w:val="28"/>
        </w:rPr>
        <w:t>
      3) маркасы _________________________________________________;</w:t>
      </w:r>
    </w:p>
    <w:p>
      <w:pPr>
        <w:spacing w:after="0"/>
        <w:ind w:left="0"/>
        <w:jc w:val="both"/>
      </w:pPr>
      <w:r>
        <w:rPr>
          <w:rFonts w:ascii="Times New Roman"/>
          <w:b w:val="false"/>
          <w:i w:val="false"/>
          <w:color w:val="000000"/>
          <w:sz w:val="28"/>
        </w:rPr>
        <w:t>
      4) саны ____________________________________________________;</w:t>
      </w:r>
    </w:p>
    <w:p>
      <w:pPr>
        <w:spacing w:after="0"/>
        <w:ind w:left="0"/>
        <w:jc w:val="both"/>
      </w:pPr>
      <w:r>
        <w:rPr>
          <w:rFonts w:ascii="Times New Roman"/>
          <w:b w:val="false"/>
          <w:i w:val="false"/>
          <w:color w:val="000000"/>
          <w:sz w:val="28"/>
        </w:rPr>
        <w:t>
      5) соңғы және кейінгі тексеру (калибрлеу) күні ____________ көрсетілсін.</w:t>
      </w:r>
    </w:p>
    <w:bookmarkStart w:name="z494" w:id="236"/>
    <w:p>
      <w:pPr>
        <w:spacing w:after="0"/>
        <w:ind w:left="0"/>
        <w:jc w:val="both"/>
      </w:pPr>
      <w:r>
        <w:rPr>
          <w:rFonts w:ascii="Times New Roman"/>
          <w:b w:val="false"/>
          <w:i w:val="false"/>
          <w:color w:val="000000"/>
          <w:sz w:val="28"/>
        </w:rPr>
        <w:t>
      3. Темекі өнімдерінің өндірісін технологиялық бақылау бойынша зертханалар:</w:t>
      </w:r>
    </w:p>
    <w:bookmarkEnd w:id="236"/>
    <w:p>
      <w:pPr>
        <w:spacing w:after="0"/>
        <w:ind w:left="0"/>
        <w:jc w:val="both"/>
      </w:pPr>
      <w:r>
        <w:rPr>
          <w:rFonts w:ascii="Times New Roman"/>
          <w:b w:val="false"/>
          <w:i w:val="false"/>
          <w:color w:val="000000"/>
          <w:sz w:val="28"/>
        </w:rPr>
        <w:t>
      Болған кезде мыналар:</w:t>
      </w:r>
    </w:p>
    <w:p>
      <w:pPr>
        <w:spacing w:after="0"/>
        <w:ind w:left="0"/>
        <w:jc w:val="both"/>
      </w:pPr>
      <w:r>
        <w:rPr>
          <w:rFonts w:ascii="Times New Roman"/>
          <w:b w:val="false"/>
          <w:i w:val="false"/>
          <w:color w:val="000000"/>
          <w:sz w:val="28"/>
        </w:rPr>
        <w:t>
      1) аккредиттеу аттестатын (куәлігін) берген орган __________;</w:t>
      </w:r>
    </w:p>
    <w:p>
      <w:pPr>
        <w:spacing w:after="0"/>
        <w:ind w:left="0"/>
        <w:jc w:val="both"/>
      </w:pPr>
      <w:r>
        <w:rPr>
          <w:rFonts w:ascii="Times New Roman"/>
          <w:b w:val="false"/>
          <w:i w:val="false"/>
          <w:color w:val="000000"/>
          <w:sz w:val="28"/>
        </w:rPr>
        <w:t>
      2) аттестаттың (куәліктің) қолданыс мерзімі ________________;</w:t>
      </w:r>
    </w:p>
    <w:p>
      <w:pPr>
        <w:spacing w:after="0"/>
        <w:ind w:left="0"/>
        <w:jc w:val="both"/>
      </w:pPr>
      <w:r>
        <w:rPr>
          <w:rFonts w:ascii="Times New Roman"/>
          <w:b w:val="false"/>
          <w:i w:val="false"/>
          <w:color w:val="000000"/>
          <w:sz w:val="28"/>
        </w:rPr>
        <w:t>
      3) аккредиттеу (аттестаттау) саласы ________________________;</w:t>
      </w:r>
    </w:p>
    <w:p>
      <w:pPr>
        <w:spacing w:after="0"/>
        <w:ind w:left="0"/>
        <w:jc w:val="both"/>
      </w:pPr>
      <w:r>
        <w:rPr>
          <w:rFonts w:ascii="Times New Roman"/>
          <w:b w:val="false"/>
          <w:i w:val="false"/>
          <w:color w:val="000000"/>
          <w:sz w:val="28"/>
        </w:rPr>
        <w:t>
      4) аккредиттеу аттестатының (куәлігінің) нөмірі және күні ____________;</w:t>
      </w:r>
    </w:p>
    <w:p>
      <w:pPr>
        <w:spacing w:after="0"/>
        <w:ind w:left="0"/>
        <w:jc w:val="both"/>
      </w:pPr>
      <w:r>
        <w:rPr>
          <w:rFonts w:ascii="Times New Roman"/>
          <w:b w:val="false"/>
          <w:i w:val="false"/>
          <w:color w:val="000000"/>
          <w:sz w:val="28"/>
        </w:rPr>
        <w:t>
      5) берген орны ____________________________________________ көрсетілсін.</w:t>
      </w:r>
    </w:p>
    <w:bookmarkStart w:name="z501" w:id="237"/>
    <w:p>
      <w:pPr>
        <w:spacing w:after="0"/>
        <w:ind w:left="0"/>
        <w:jc w:val="both"/>
      </w:pPr>
      <w:r>
        <w:rPr>
          <w:rFonts w:ascii="Times New Roman"/>
          <w:b w:val="false"/>
          <w:i w:val="false"/>
          <w:color w:val="000000"/>
          <w:sz w:val="28"/>
        </w:rPr>
        <w:t>
      4. Барлық тауар белгілерінің дәл және толық атауларын көрсете отырып, өндірілетін өнім тізбесі:</w:t>
      </w:r>
    </w:p>
    <w:bookmarkEnd w:id="237"/>
    <w:p>
      <w:pPr>
        <w:spacing w:after="0"/>
        <w:ind w:left="0"/>
        <w:jc w:val="both"/>
      </w:pPr>
      <w:r>
        <w:rPr>
          <w:rFonts w:ascii="Times New Roman"/>
          <w:b w:val="false"/>
          <w:i w:val="false"/>
          <w:color w:val="000000"/>
          <w:sz w:val="28"/>
        </w:rPr>
        <w:t>
      мыналар:</w:t>
      </w:r>
    </w:p>
    <w:p>
      <w:pPr>
        <w:spacing w:after="0"/>
        <w:ind w:left="0"/>
        <w:jc w:val="both"/>
      </w:pPr>
      <w:r>
        <w:rPr>
          <w:rFonts w:ascii="Times New Roman"/>
          <w:b w:val="false"/>
          <w:i w:val="false"/>
          <w:color w:val="000000"/>
          <w:sz w:val="28"/>
        </w:rPr>
        <w:t>
      1) барлық тауар белгілерінің дәл және толық атауларын көрсете отырып, өндірілетін өнімнің дәл және толық атауы _________________;</w:t>
      </w:r>
    </w:p>
    <w:p>
      <w:pPr>
        <w:spacing w:after="0"/>
        <w:ind w:left="0"/>
        <w:jc w:val="both"/>
      </w:pPr>
      <w:r>
        <w:rPr>
          <w:rFonts w:ascii="Times New Roman"/>
          <w:b w:val="false"/>
          <w:i w:val="false"/>
          <w:color w:val="000000"/>
          <w:sz w:val="28"/>
        </w:rPr>
        <w:t>
      2) тауар белгісін тіркеу нөмірі және күні __________________ көрсетілсін.</w:t>
      </w:r>
    </w:p>
    <w:p>
      <w:pPr>
        <w:spacing w:after="0"/>
        <w:ind w:left="0"/>
        <w:jc w:val="both"/>
      </w:pPr>
      <w:r>
        <w:rPr>
          <w:rFonts w:ascii="Times New Roman"/>
          <w:b w:val="false"/>
          <w:i w:val="false"/>
          <w:color w:val="000000"/>
          <w:sz w:val="28"/>
        </w:rPr>
        <w:t xml:space="preserve">
      5. "Техникалық реттеу туралы" 2004 жылғы 9 қарашадағы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келетін нормативтік техникалық құжаттар:</w:t>
      </w:r>
    </w:p>
    <w:p>
      <w:pPr>
        <w:spacing w:after="0"/>
        <w:ind w:left="0"/>
        <w:jc w:val="both"/>
      </w:pPr>
      <w:r>
        <w:rPr>
          <w:rFonts w:ascii="Times New Roman"/>
          <w:b w:val="false"/>
          <w:i w:val="false"/>
          <w:color w:val="000000"/>
          <w:sz w:val="28"/>
        </w:rPr>
        <w:t>
      техникалық құжаттаманың болуы көрсетілсін:</w:t>
      </w:r>
    </w:p>
    <w:p>
      <w:pPr>
        <w:spacing w:after="0"/>
        <w:ind w:left="0"/>
        <w:jc w:val="both"/>
      </w:pPr>
      <w:r>
        <w:rPr>
          <w:rFonts w:ascii="Times New Roman"/>
          <w:b w:val="false"/>
          <w:i w:val="false"/>
          <w:color w:val="000000"/>
          <w:sz w:val="28"/>
        </w:rPr>
        <w:t>
      1) стандарттың нөмірі және күні ____________________________;</w:t>
      </w:r>
    </w:p>
    <w:p>
      <w:pPr>
        <w:spacing w:after="0"/>
        <w:ind w:left="0"/>
        <w:jc w:val="both"/>
      </w:pPr>
      <w:r>
        <w:rPr>
          <w:rFonts w:ascii="Times New Roman"/>
          <w:b w:val="false"/>
          <w:i w:val="false"/>
          <w:color w:val="000000"/>
          <w:sz w:val="28"/>
        </w:rPr>
        <w:t>
      2) техникалық регламенттің нөмірі және күні ________________;</w:t>
      </w:r>
    </w:p>
    <w:p>
      <w:pPr>
        <w:spacing w:after="0"/>
        <w:ind w:left="0"/>
        <w:jc w:val="both"/>
      </w:pPr>
      <w:r>
        <w:rPr>
          <w:rFonts w:ascii="Times New Roman"/>
          <w:b w:val="false"/>
          <w:i w:val="false"/>
          <w:color w:val="000000"/>
          <w:sz w:val="28"/>
        </w:rPr>
        <w:t>
      3) технологиялық нұсқаулық нөмірі және күні (болған кезде)</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4) басқа құжаттама (болған кезде) 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w:t>
            </w:r>
            <w:r>
              <w:br/>
            </w:r>
            <w:r>
              <w:rPr>
                <w:rFonts w:ascii="Times New Roman"/>
                <w:b w:val="false"/>
                <w:i w:val="false"/>
                <w:color w:val="000000"/>
                <w:sz w:val="20"/>
              </w:rPr>
              <w:t>өндірісіне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5-қосымша</w:t>
            </w:r>
          </w:p>
        </w:tc>
      </w:tr>
    </w:tbl>
    <w:bookmarkStart w:name="z513" w:id="238"/>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өтiнiші</w:t>
      </w:r>
    </w:p>
    <w:bookmarkEnd w:id="238"/>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__________________________________________________ жүзеге асыруға</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w:t>
      </w:r>
    </w:p>
    <w:p>
      <w:pPr>
        <w:spacing w:after="0"/>
        <w:ind w:left="0"/>
        <w:jc w:val="both"/>
      </w:pPr>
      <w:r>
        <w:rPr>
          <w:rFonts w:ascii="Times New Roman"/>
          <w:b w:val="false"/>
          <w:i w:val="false"/>
          <w:color w:val="000000"/>
          <w:sz w:val="28"/>
        </w:rPr>
        <w:t>
      20___ жылғы "___" ________ № ____________, ______________ берілген,</w:t>
      </w:r>
    </w:p>
    <w:p>
      <w:pPr>
        <w:spacing w:after="0"/>
        <w:ind w:left="0"/>
        <w:jc w:val="both"/>
      </w:pPr>
      <w:r>
        <w:rPr>
          <w:rFonts w:ascii="Times New Roman"/>
          <w:b w:val="false"/>
          <w:i w:val="false"/>
          <w:color w:val="000000"/>
          <w:sz w:val="28"/>
        </w:rPr>
        <w:t>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заңды тұлға-лицензиат "Рұқсаттар және хабарламалар туралы" Қазақстан Республикасы Заңының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(тиісті жолға Х қою қажет):</w:t>
      </w:r>
    </w:p>
    <w:p>
      <w:pPr>
        <w:spacing w:after="0"/>
        <w:ind w:left="0"/>
        <w:jc w:val="both"/>
      </w:pPr>
      <w:r>
        <w:rPr>
          <w:rFonts w:ascii="Times New Roman"/>
          <w:b w:val="false"/>
          <w:i w:val="false"/>
          <w:color w:val="000000"/>
          <w:sz w:val="28"/>
        </w:rPr>
        <w:t>
      бірігу ____</w:t>
      </w:r>
    </w:p>
    <w:p>
      <w:pPr>
        <w:spacing w:after="0"/>
        <w:ind w:left="0"/>
        <w:jc w:val="both"/>
      </w:pPr>
      <w:r>
        <w:rPr>
          <w:rFonts w:ascii="Times New Roman"/>
          <w:b w:val="false"/>
          <w:i w:val="false"/>
          <w:color w:val="000000"/>
          <w:sz w:val="28"/>
        </w:rPr>
        <w:t>
      қайта құру ____</w:t>
      </w:r>
    </w:p>
    <w:p>
      <w:pPr>
        <w:spacing w:after="0"/>
        <w:ind w:left="0"/>
        <w:jc w:val="both"/>
      </w:pPr>
      <w:r>
        <w:rPr>
          <w:rFonts w:ascii="Times New Roman"/>
          <w:b w:val="false"/>
          <w:i w:val="false"/>
          <w:color w:val="000000"/>
          <w:sz w:val="28"/>
        </w:rPr>
        <w:t>
      қосылу ____</w:t>
      </w:r>
    </w:p>
    <w:p>
      <w:pPr>
        <w:spacing w:after="0"/>
        <w:ind w:left="0"/>
        <w:jc w:val="both"/>
      </w:pPr>
      <w:r>
        <w:rPr>
          <w:rFonts w:ascii="Times New Roman"/>
          <w:b w:val="false"/>
          <w:i w:val="false"/>
          <w:color w:val="000000"/>
          <w:sz w:val="28"/>
        </w:rPr>
        <w:t>
      бөліп шығару ____</w:t>
      </w:r>
    </w:p>
    <w:p>
      <w:pPr>
        <w:spacing w:after="0"/>
        <w:ind w:left="0"/>
        <w:jc w:val="both"/>
      </w:pPr>
      <w:r>
        <w:rPr>
          <w:rFonts w:ascii="Times New Roman"/>
          <w:b w:val="false"/>
          <w:i w:val="false"/>
          <w:color w:val="000000"/>
          <w:sz w:val="28"/>
        </w:rPr>
        <w:t>
      бөліну ____ жолымен қайта ұйымдастырылуы</w:t>
      </w:r>
    </w:p>
    <w:p>
      <w:pPr>
        <w:spacing w:after="0"/>
        <w:ind w:left="0"/>
        <w:jc w:val="both"/>
      </w:pPr>
      <w:r>
        <w:rPr>
          <w:rFonts w:ascii="Times New Roman"/>
          <w:b w:val="false"/>
          <w:i w:val="false"/>
          <w:color w:val="000000"/>
          <w:sz w:val="28"/>
        </w:rPr>
        <w:t>
      2) заңды тұлға-лицензиат атауының өзгеруі ____</w:t>
      </w:r>
    </w:p>
    <w:p>
      <w:pPr>
        <w:spacing w:after="0"/>
        <w:ind w:left="0"/>
        <w:jc w:val="both"/>
      </w:pPr>
      <w:r>
        <w:rPr>
          <w:rFonts w:ascii="Times New Roman"/>
          <w:b w:val="false"/>
          <w:i w:val="false"/>
          <w:color w:val="000000"/>
          <w:sz w:val="28"/>
        </w:rPr>
        <w:t>
      3) заңды тұлға-лицензиаттың орналасқан жерінің өзгеруі 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w:t>
      </w:r>
    </w:p>
    <w:p>
      <w:pPr>
        <w:spacing w:after="0"/>
        <w:ind w:left="0"/>
        <w:jc w:val="both"/>
      </w:pPr>
      <w:r>
        <w:rPr>
          <w:rFonts w:ascii="Times New Roman"/>
          <w:b w:val="false"/>
          <w:i w:val="false"/>
          <w:color w:val="000000"/>
          <w:sz w:val="28"/>
        </w:rPr>
        <w:t>
      7) қызмет түрінің атауы өзгеруі ____</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Электрондық пошта ______________________________________________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w:t>
      </w:r>
    </w:p>
    <w:p>
      <w:pPr>
        <w:spacing w:after="0"/>
        <w:ind w:left="0"/>
        <w:jc w:val="both"/>
      </w:pPr>
      <w:r>
        <w:rPr>
          <w:rFonts w:ascii="Times New Roman"/>
          <w:b w:val="false"/>
          <w:i w:val="false"/>
          <w:color w:val="000000"/>
          <w:sz w:val="28"/>
        </w:rPr>
        <w:t xml:space="preserve">
      Банк шоты ______________________________________________________ </w:t>
      </w:r>
    </w:p>
    <w:p>
      <w:pPr>
        <w:spacing w:after="0"/>
        <w:ind w:left="0"/>
        <w:jc w:val="both"/>
      </w:pPr>
      <w:r>
        <w:rPr>
          <w:rFonts w:ascii="Times New Roman"/>
          <w:b w:val="false"/>
          <w:i w:val="false"/>
          <w:color w:val="000000"/>
          <w:sz w:val="28"/>
        </w:rPr>
        <w:t xml:space="preserve">
      (шот нөмірі, банктiң атауы және орналасқан жерi)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(шетелдік заңды тұлға үшін-елі, пошталық индексі, елі, облысы, қаласы, ауданы, </w:t>
      </w:r>
    </w:p>
    <w:p>
      <w:pPr>
        <w:spacing w:after="0"/>
        <w:ind w:left="0"/>
        <w:jc w:val="both"/>
      </w:pPr>
      <w:r>
        <w:rPr>
          <w:rFonts w:ascii="Times New Roman"/>
          <w:b w:val="false"/>
          <w:i w:val="false"/>
          <w:color w:val="000000"/>
          <w:sz w:val="28"/>
        </w:rPr>
        <w:t xml:space="preserve">
      елді мекені, көше атауы, үй/ғимарат (стационарлық үй-жайлар) нөмірі) ______ </w:t>
      </w:r>
    </w:p>
    <w:p>
      <w:pPr>
        <w:spacing w:after="0"/>
        <w:ind w:left="0"/>
        <w:jc w:val="both"/>
      </w:pPr>
      <w:r>
        <w:rPr>
          <w:rFonts w:ascii="Times New Roman"/>
          <w:b w:val="false"/>
          <w:i w:val="false"/>
          <w:color w:val="000000"/>
          <w:sz w:val="28"/>
        </w:rPr>
        <w:t>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_________ ________________________________________________ </w:t>
      </w:r>
    </w:p>
    <w:p>
      <w:pPr>
        <w:spacing w:after="0"/>
        <w:ind w:left="0"/>
        <w:jc w:val="both"/>
      </w:pPr>
      <w:r>
        <w:rPr>
          <w:rFonts w:ascii="Times New Roman"/>
          <w:b w:val="false"/>
          <w:i w:val="false"/>
          <w:color w:val="000000"/>
          <w:sz w:val="28"/>
        </w:rPr>
        <w:t xml:space="preserve">
      (қолы)       (тегi, аты, әкесiнiң аты (ол болған жағдайда) </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w:t>
            </w:r>
            <w:r>
              <w:br/>
            </w:r>
            <w:r>
              <w:rPr>
                <w:rFonts w:ascii="Times New Roman"/>
                <w:b w:val="false"/>
                <w:i w:val="false"/>
                <w:color w:val="000000"/>
                <w:sz w:val="20"/>
              </w:rPr>
              <w:t>өндірісіне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6-қосымша</w:t>
            </w:r>
          </w:p>
        </w:tc>
      </w:tr>
    </w:tbl>
    <w:bookmarkStart w:name="z557" w:id="239"/>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өтiнiші</w:t>
      </w:r>
    </w:p>
    <w:bookmarkEnd w:id="239"/>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(қызметтiң түрi және (немесе) кіші түрінің(-лері) толық атауы)</w:t>
      </w:r>
    </w:p>
    <w:p>
      <w:pPr>
        <w:spacing w:after="0"/>
        <w:ind w:left="0"/>
        <w:jc w:val="both"/>
      </w:pPr>
      <w:r>
        <w:rPr>
          <w:rFonts w:ascii="Times New Roman"/>
          <w:b w:val="false"/>
          <w:i w:val="false"/>
          <w:color w:val="000000"/>
          <w:sz w:val="28"/>
        </w:rPr>
        <w:t>
      __________________________________________________ жүзеге асыруға</w:t>
      </w:r>
    </w:p>
    <w:p>
      <w:pPr>
        <w:spacing w:after="0"/>
        <w:ind w:left="0"/>
        <w:jc w:val="both"/>
      </w:pPr>
      <w:r>
        <w:rPr>
          <w:rFonts w:ascii="Times New Roman"/>
          <w:b w:val="false"/>
          <w:i w:val="false"/>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өзгеруі _______</w:t>
      </w:r>
    </w:p>
    <w:p>
      <w:pPr>
        <w:spacing w:after="0"/>
        <w:ind w:left="0"/>
        <w:jc w:val="both"/>
      </w:pPr>
      <w:r>
        <w:rPr>
          <w:rFonts w:ascii="Times New Roman"/>
          <w:b w:val="false"/>
          <w:i w:val="false"/>
          <w:color w:val="000000"/>
          <w:sz w:val="28"/>
        </w:rPr>
        <w:t>
      2) жеке кәсіпкер-лицензиат қайта тіркелген, оның атауы өзгеруі ______</w:t>
      </w:r>
    </w:p>
    <w:p>
      <w:pPr>
        <w:spacing w:after="0"/>
        <w:ind w:left="0"/>
        <w:jc w:val="both"/>
      </w:pPr>
      <w:r>
        <w:rPr>
          <w:rFonts w:ascii="Times New Roman"/>
          <w:b w:val="false"/>
          <w:i w:val="false"/>
          <w:color w:val="000000"/>
          <w:sz w:val="28"/>
        </w:rPr>
        <w:t>
      3) жеке кәсіпкер-лицензиат қайта тіркелген, оның заңды мекенжайы өзгеруі _______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_______</w:t>
      </w:r>
    </w:p>
    <w:p>
      <w:pPr>
        <w:spacing w:after="0"/>
        <w:ind w:left="0"/>
        <w:jc w:val="both"/>
      </w:pPr>
      <w:r>
        <w:rPr>
          <w:rFonts w:ascii="Times New Roman"/>
          <w:b w:val="false"/>
          <w:i w:val="false"/>
          <w:color w:val="000000"/>
          <w:sz w:val="28"/>
        </w:rPr>
        <w:t>
      7) қызмет түрінің атауы өзгеруі ________</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(пошталық индексі,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 _</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w:t>
      </w:r>
    </w:p>
    <w:p>
      <w:pPr>
        <w:spacing w:after="0"/>
        <w:ind w:left="0"/>
        <w:jc w:val="both"/>
      </w:pPr>
      <w:r>
        <w:rPr>
          <w:rFonts w:ascii="Times New Roman"/>
          <w:b w:val="false"/>
          <w:i w:val="false"/>
          <w:color w:val="000000"/>
          <w:sz w:val="28"/>
        </w:rPr>
        <w:t>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____________ 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5-қосымша</w:t>
            </w:r>
          </w:p>
        </w:tc>
      </w:tr>
    </w:tbl>
    <w:bookmarkStart w:name="z598" w:id="240"/>
    <w:p>
      <w:pPr>
        <w:spacing w:after="0"/>
        <w:ind w:left="0"/>
        <w:jc w:val="left"/>
      </w:pPr>
      <w:r>
        <w:rPr>
          <w:rFonts w:ascii="Times New Roman"/>
          <w:b/>
          <w:i w:val="false"/>
          <w:color w:val="000000"/>
        </w:rPr>
        <w:t xml:space="preserve"> "Этил спиртінің өндірісіне лицензия беру" мемлекеттік көрсетілетін қызмет қағидаты</w:t>
      </w:r>
    </w:p>
    <w:bookmarkEnd w:id="240"/>
    <w:bookmarkStart w:name="z599" w:id="241"/>
    <w:p>
      <w:pPr>
        <w:spacing w:after="0"/>
        <w:ind w:left="0"/>
        <w:jc w:val="left"/>
      </w:pPr>
      <w:r>
        <w:rPr>
          <w:rFonts w:ascii="Times New Roman"/>
          <w:b/>
          <w:i w:val="false"/>
          <w:color w:val="000000"/>
        </w:rPr>
        <w:t xml:space="preserve"> 1-тарау. Жалпы ережелер</w:t>
      </w:r>
    </w:p>
    <w:bookmarkEnd w:id="241"/>
    <w:bookmarkStart w:name="z600" w:id="242"/>
    <w:p>
      <w:pPr>
        <w:spacing w:after="0"/>
        <w:ind w:left="0"/>
        <w:jc w:val="both"/>
      </w:pPr>
      <w:r>
        <w:rPr>
          <w:rFonts w:ascii="Times New Roman"/>
          <w:b w:val="false"/>
          <w:i w:val="false"/>
          <w:color w:val="000000"/>
          <w:sz w:val="28"/>
        </w:rPr>
        <w:t xml:space="preserve">
      1. Осы "Этил спиртінің өндірісіне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"Этил спиртінің өндірісіне лицензия беру" мемлекеттік қызметті көрсету (бұдан әрі – мемлекеттік көрсетілетін қызмет) тәртібін айқындайды.</w:t>
      </w:r>
    </w:p>
    <w:bookmarkEnd w:id="242"/>
    <w:bookmarkStart w:name="z601" w:id="243"/>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243"/>
    <w:bookmarkStart w:name="z602" w:id="244"/>
    <w:p>
      <w:pPr>
        <w:spacing w:after="0"/>
        <w:ind w:left="0"/>
        <w:jc w:val="left"/>
      </w:pPr>
      <w:r>
        <w:rPr>
          <w:rFonts w:ascii="Times New Roman"/>
          <w:b/>
          <w:i w:val="false"/>
          <w:color w:val="000000"/>
        </w:rPr>
        <w:t xml:space="preserve"> 2-тарау. Мемлекеттік қызметті көрсету тәртібі</w:t>
      </w:r>
    </w:p>
    <w:bookmarkEnd w:id="244"/>
    <w:bookmarkStart w:name="z603" w:id="245"/>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 www.egov.kz "электрондық үкімет" веб-порталы (бұдан әрі – портал) арқылы жүзеге асырылады.</w:t>
      </w:r>
    </w:p>
    <w:bookmarkEnd w:id="245"/>
    <w:bookmarkStart w:name="z604" w:id="246"/>
    <w:p>
      <w:pPr>
        <w:spacing w:after="0"/>
        <w:ind w:left="0"/>
        <w:jc w:val="both"/>
      </w:pPr>
      <w:r>
        <w:rPr>
          <w:rFonts w:ascii="Times New Roman"/>
          <w:b w:val="false"/>
          <w:i w:val="false"/>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мемлекеттік қызмет көрсету үшін қажетті құжаттар тізбесімен электрондық құжат нысанындағы өтініші портал арқылы қабылданады.</w:t>
      </w:r>
    </w:p>
    <w:bookmarkEnd w:id="246"/>
    <w:bookmarkStart w:name="z605" w:id="247"/>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"Этил спиртінің өндірісіне лицензия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247"/>
    <w:bookmarkStart w:name="z606" w:id="248"/>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248"/>
    <w:bookmarkStart w:name="z607" w:id="249"/>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249"/>
    <w:bookmarkStart w:name="z608" w:id="250"/>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250"/>
    <w:bookmarkStart w:name="z609" w:id="251"/>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251"/>
    <w:bookmarkStart w:name="z610" w:id="252"/>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252"/>
    <w:bookmarkStart w:name="z611" w:id="253"/>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253"/>
    <w:bookmarkStart w:name="z612" w:id="254"/>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254"/>
    <w:bookmarkStart w:name="z613" w:id="255"/>
    <w:p>
      <w:pPr>
        <w:spacing w:after="0"/>
        <w:ind w:left="0"/>
        <w:jc w:val="both"/>
      </w:pPr>
      <w:r>
        <w:rPr>
          <w:rFonts w:ascii="Times New Roman"/>
          <w:b w:val="false"/>
          <w:i w:val="false"/>
          <w:color w:val="000000"/>
          <w:sz w:val="28"/>
        </w:rPr>
        <w:t>
      Мемлекеттік ақпараттық жүйелерде бар жеке басын куәландыратын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bookmarkEnd w:id="255"/>
    <w:bookmarkStart w:name="z614" w:id="256"/>
    <w:p>
      <w:pPr>
        <w:spacing w:after="0"/>
        <w:ind w:left="0"/>
        <w:jc w:val="both"/>
      </w:pPr>
      <w:r>
        <w:rPr>
          <w:rFonts w:ascii="Times New Roman"/>
          <w:b w:val="false"/>
          <w:i w:val="false"/>
          <w:color w:val="000000"/>
          <w:sz w:val="28"/>
        </w:rPr>
        <w:t xml:space="preserve">
      4. Рұқсаттар туралы заңның </w:t>
      </w:r>
      <w:r>
        <w:rPr>
          <w:rFonts w:ascii="Times New Roman"/>
          <w:b w:val="false"/>
          <w:i w:val="false"/>
          <w:color w:val="000000"/>
          <w:sz w:val="28"/>
        </w:rPr>
        <w:t>33 бабына</w:t>
      </w:r>
      <w:r>
        <w:rPr>
          <w:rFonts w:ascii="Times New Roman"/>
          <w:b w:val="false"/>
          <w:i w:val="false"/>
          <w:color w:val="000000"/>
          <w:sz w:val="28"/>
        </w:rPr>
        <w:t xml:space="preserve"> сәйкес лицензия және (немесе) лицензияға қосымша мынадай:</w:t>
      </w:r>
    </w:p>
    <w:bookmarkEnd w:id="256"/>
    <w:bookmarkStart w:name="z615" w:id="257"/>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өзгерген;</w:t>
      </w:r>
    </w:p>
    <w:bookmarkEnd w:id="257"/>
    <w:bookmarkStart w:name="z616" w:id="258"/>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258"/>
    <w:bookmarkStart w:name="z617" w:id="259"/>
    <w:p>
      <w:pPr>
        <w:spacing w:after="0"/>
        <w:ind w:left="0"/>
        <w:jc w:val="both"/>
      </w:pPr>
      <w:r>
        <w:rPr>
          <w:rFonts w:ascii="Times New Roman"/>
          <w:b w:val="false"/>
          <w:i w:val="false"/>
          <w:color w:val="000000"/>
          <w:sz w:val="28"/>
        </w:rPr>
        <w:t xml:space="preserve">
      3) заңды тұлға-лицензиат Рұқсаттар туралы заңның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қайта ұйымдастырылған;</w:t>
      </w:r>
    </w:p>
    <w:bookmarkEnd w:id="259"/>
    <w:bookmarkStart w:name="z618" w:id="260"/>
    <w:p>
      <w:pPr>
        <w:spacing w:after="0"/>
        <w:ind w:left="0"/>
        <w:jc w:val="both"/>
      </w:pPr>
      <w:r>
        <w:rPr>
          <w:rFonts w:ascii="Times New Roman"/>
          <w:b w:val="false"/>
          <w:i w:val="false"/>
          <w:color w:val="000000"/>
          <w:sz w:val="28"/>
        </w:rPr>
        <w:t>
      4) заңды тұлға-лицензиаттың, қызметінің нысанасы қаржылық қызметтер көрсету болып табылатын шетелдік заңды тұлға-лицензиат филиалының атауы және (немесе) орналасқан жері өзгерген (лицензияда мекенжай көрсетілген кезде);</w:t>
      </w:r>
    </w:p>
    <w:bookmarkEnd w:id="260"/>
    <w:bookmarkStart w:name="z619" w:id="261"/>
    <w:p>
      <w:pPr>
        <w:spacing w:after="0"/>
        <w:ind w:left="0"/>
        <w:jc w:val="both"/>
      </w:pPr>
      <w:r>
        <w:rPr>
          <w:rFonts w:ascii="Times New Roman"/>
          <w:b w:val="false"/>
          <w:i w:val="false"/>
          <w:color w:val="000000"/>
          <w:sz w:val="28"/>
        </w:rPr>
        <w:t xml:space="preserve">
      5) егер нақты лицензияның иеліктен шығарылатындығы Рұқсаттар туралы </w:t>
      </w:r>
      <w:r>
        <w:rPr>
          <w:rFonts w:ascii="Times New Roman"/>
          <w:b w:val="false"/>
          <w:i w:val="false"/>
          <w:color w:val="000000"/>
          <w:sz w:val="28"/>
        </w:rPr>
        <w:t>заңның</w:t>
      </w:r>
      <w:r>
        <w:rPr>
          <w:rFonts w:ascii="Times New Roman"/>
          <w:b w:val="false"/>
          <w:i w:val="false"/>
          <w:color w:val="000000"/>
          <w:sz w:val="28"/>
        </w:rPr>
        <w:t xml:space="preserve">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bookmarkEnd w:id="261"/>
    <w:bookmarkStart w:name="z620" w:id="262"/>
    <w:p>
      <w:pPr>
        <w:spacing w:after="0"/>
        <w:ind w:left="0"/>
        <w:jc w:val="both"/>
      </w:pPr>
      <w:r>
        <w:rPr>
          <w:rFonts w:ascii="Times New Roman"/>
          <w:b w:val="false"/>
          <w:i w:val="false"/>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bookmarkEnd w:id="262"/>
    <w:bookmarkStart w:name="z621" w:id="263"/>
    <w:p>
      <w:pPr>
        <w:spacing w:after="0"/>
        <w:ind w:left="0"/>
        <w:jc w:val="both"/>
      </w:pPr>
      <w:r>
        <w:rPr>
          <w:rFonts w:ascii="Times New Roman"/>
          <w:b w:val="false"/>
          <w:i w:val="false"/>
          <w:color w:val="000000"/>
          <w:sz w:val="28"/>
        </w:rPr>
        <w:t>
      7) Қазақстан Республикасының заңдарында қайта ресімдеу туралы талап болған жағдайларда қайта ресімделуге жатады.</w:t>
      </w:r>
    </w:p>
    <w:bookmarkEnd w:id="263"/>
    <w:bookmarkStart w:name="z622" w:id="264"/>
    <w:p>
      <w:pPr>
        <w:spacing w:after="0"/>
        <w:ind w:left="0"/>
        <w:jc w:val="both"/>
      </w:pPr>
      <w:r>
        <w:rPr>
          <w:rFonts w:ascii="Times New Roman"/>
          <w:b w:val="false"/>
          <w:i w:val="false"/>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bookmarkEnd w:id="264"/>
    <w:bookmarkStart w:name="z623" w:id="265"/>
    <w:p>
      <w:pPr>
        <w:spacing w:after="0"/>
        <w:ind w:left="0"/>
        <w:jc w:val="both"/>
      </w:pPr>
      <w:r>
        <w:rPr>
          <w:rFonts w:ascii="Times New Roman"/>
          <w:b w:val="false"/>
          <w:i w:val="false"/>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береді.</w:t>
      </w:r>
    </w:p>
    <w:bookmarkEnd w:id="265"/>
    <w:bookmarkStart w:name="z624" w:id="266"/>
    <w:p>
      <w:pPr>
        <w:spacing w:after="0"/>
        <w:ind w:left="0"/>
        <w:jc w:val="both"/>
      </w:pPr>
      <w:r>
        <w:rPr>
          <w:rFonts w:ascii="Times New Roman"/>
          <w:b w:val="false"/>
          <w:i w:val="false"/>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bookmarkEnd w:id="266"/>
    <w:bookmarkStart w:name="z625" w:id="267"/>
    <w:p>
      <w:pPr>
        <w:spacing w:after="0"/>
        <w:ind w:left="0"/>
        <w:jc w:val="both"/>
      </w:pPr>
      <w:r>
        <w:rPr>
          <w:rFonts w:ascii="Times New Roman"/>
          <w:b w:val="false"/>
          <w:i w:val="false"/>
          <w:color w:val="000000"/>
          <w:sz w:val="28"/>
        </w:rPr>
        <w:t xml:space="preserve">
      Рұқсаттар туралы заңның 35 бабының </w:t>
      </w:r>
      <w:r>
        <w:rPr>
          <w:rFonts w:ascii="Times New Roman"/>
          <w:b w:val="false"/>
          <w:i w:val="false"/>
          <w:color w:val="000000"/>
          <w:sz w:val="28"/>
        </w:rPr>
        <w:t>2-тармағына</w:t>
      </w:r>
      <w:r>
        <w:rPr>
          <w:rFonts w:ascii="Times New Roman"/>
          <w:b w:val="false"/>
          <w:i w:val="false"/>
          <w:color w:val="000000"/>
          <w:sz w:val="28"/>
        </w:rPr>
        <w:t xml:space="preserve"> сәйкес осы 35 баптың </w:t>
      </w:r>
      <w:r>
        <w:rPr>
          <w:rFonts w:ascii="Times New Roman"/>
          <w:b w:val="false"/>
          <w:i w:val="false"/>
          <w:color w:val="000000"/>
          <w:sz w:val="28"/>
        </w:rPr>
        <w:t>1-тармағының</w:t>
      </w:r>
      <w:r>
        <w:rPr>
          <w:rFonts w:ascii="Times New Roman"/>
          <w:b w:val="false"/>
          <w:i w:val="false"/>
          <w:color w:val="000000"/>
          <w:sz w:val="28"/>
        </w:rPr>
        <w:t xml:space="preserve">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bookmarkEnd w:id="267"/>
    <w:bookmarkStart w:name="z626" w:id="268"/>
    <w:p>
      <w:pPr>
        <w:spacing w:after="0"/>
        <w:ind w:left="0"/>
        <w:jc w:val="both"/>
      </w:pPr>
      <w:r>
        <w:rPr>
          <w:rFonts w:ascii="Times New Roman"/>
          <w:b w:val="false"/>
          <w:i w:val="false"/>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268"/>
    <w:bookmarkStart w:name="z627" w:id="269"/>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bookmarkEnd w:id="269"/>
    <w:bookmarkStart w:name="z628" w:id="270"/>
    <w:p>
      <w:pPr>
        <w:spacing w:after="0"/>
        <w:ind w:left="0"/>
        <w:jc w:val="both"/>
      </w:pPr>
      <w:r>
        <w:rPr>
          <w:rFonts w:ascii="Times New Roman"/>
          <w:b w:val="false"/>
          <w:i w:val="false"/>
          <w:color w:val="000000"/>
          <w:sz w:val="28"/>
        </w:rPr>
        <w:t>
      Көрсетілетін қызметті беруші ұсынылған құжаттардың толық болмау фактісін анықтаған жағдайда көрсетілген мерзімде өтінішті одан әрі қараудан жазбаша уәжделген түрде бас тартады.</w:t>
      </w:r>
    </w:p>
    <w:bookmarkEnd w:id="270"/>
    <w:bookmarkStart w:name="z629" w:id="271"/>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bookmarkEnd w:id="271"/>
    <w:bookmarkStart w:name="z630" w:id="272"/>
    <w:p>
      <w:pPr>
        <w:spacing w:after="0"/>
        <w:ind w:left="0"/>
        <w:jc w:val="both"/>
      </w:pPr>
      <w:r>
        <w:rPr>
          <w:rFonts w:ascii="Times New Roman"/>
          <w:b w:val="false"/>
          <w:i w:val="false"/>
          <w:color w:val="000000"/>
          <w:sz w:val="28"/>
        </w:rPr>
        <w:t xml:space="preserve">
      1) лицензия беру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bookmarkEnd w:id="272"/>
    <w:bookmarkStart w:name="z631" w:id="273"/>
    <w:p>
      <w:pPr>
        <w:spacing w:after="0"/>
        <w:ind w:left="0"/>
        <w:jc w:val="both"/>
      </w:pPr>
      <w:r>
        <w:rPr>
          <w:rFonts w:ascii="Times New Roman"/>
          <w:b w:val="false"/>
          <w:i w:val="false"/>
          <w:color w:val="000000"/>
          <w:sz w:val="28"/>
        </w:rPr>
        <w:t>
      2) лицензияны қайта ресімдеу – 3 (үш) жұмыс күні ішінде;</w:t>
      </w:r>
    </w:p>
    <w:bookmarkEnd w:id="273"/>
    <w:bookmarkStart w:name="z632" w:id="274"/>
    <w:p>
      <w:pPr>
        <w:spacing w:after="0"/>
        <w:ind w:left="0"/>
        <w:jc w:val="both"/>
      </w:pPr>
      <w:r>
        <w:rPr>
          <w:rFonts w:ascii="Times New Roman"/>
          <w:b w:val="false"/>
          <w:i w:val="false"/>
          <w:color w:val="000000"/>
          <w:sz w:val="28"/>
        </w:rPr>
        <w:t>
      3) лицензияның қолданулуы тоқтатылған кезде– 3 (үш) жұмыс күні ішінде.</w:t>
      </w:r>
    </w:p>
    <w:bookmarkEnd w:id="274"/>
    <w:bookmarkStart w:name="z633" w:id="275"/>
    <w:p>
      <w:pPr>
        <w:spacing w:after="0"/>
        <w:ind w:left="0"/>
        <w:jc w:val="both"/>
      </w:pPr>
      <w:r>
        <w:rPr>
          <w:rFonts w:ascii="Times New Roman"/>
          <w:b w:val="false"/>
          <w:i w:val="false"/>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275"/>
    <w:bookmarkStart w:name="z634" w:id="276"/>
    <w:p>
      <w:pPr>
        <w:spacing w:after="0"/>
        <w:ind w:left="0"/>
        <w:jc w:val="both"/>
      </w:pPr>
      <w:r>
        <w:rPr>
          <w:rFonts w:ascii="Times New Roman"/>
          <w:b w:val="false"/>
          <w:i w:val="false"/>
          <w:color w:val="000000"/>
          <w:sz w:val="28"/>
        </w:rPr>
        <w:t>
      7.</w:t>
      </w:r>
    </w:p>
    <w:bookmarkEnd w:id="276"/>
    <w:bookmarkStart w:name="z635" w:id="277"/>
    <w:p>
      <w:pPr>
        <w:spacing w:after="0"/>
        <w:ind w:left="0"/>
        <w:jc w:val="both"/>
      </w:pPr>
      <w:r>
        <w:rPr>
          <w:rFonts w:ascii="Times New Roman"/>
          <w:b w:val="false"/>
          <w:i w:val="false"/>
          <w:color w:val="000000"/>
          <w:sz w:val="28"/>
        </w:rPr>
        <w:t>
      8.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bookmarkEnd w:id="277"/>
    <w:bookmarkStart w:name="z636" w:id="278"/>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278"/>
    <w:bookmarkStart w:name="z637" w:id="279"/>
    <w:p>
      <w:pPr>
        <w:spacing w:after="0"/>
        <w:ind w:left="0"/>
        <w:jc w:val="both"/>
      </w:pPr>
      <w:r>
        <w:rPr>
          <w:rFonts w:ascii="Times New Roman"/>
          <w:b w:val="false"/>
          <w:i w:val="false"/>
          <w:color w:val="000000"/>
          <w:sz w:val="28"/>
        </w:rPr>
        <w:t>
      9.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79"/>
    <w:bookmarkStart w:name="z638" w:id="280"/>
    <w:p>
      <w:pPr>
        <w:spacing w:after="0"/>
        <w:ind w:left="0"/>
        <w:jc w:val="both"/>
      </w:pPr>
      <w:r>
        <w:rPr>
          <w:rFonts w:ascii="Times New Roman"/>
          <w:b w:val="false"/>
          <w:i w:val="false"/>
          <w:color w:val="000000"/>
          <w:sz w:val="28"/>
        </w:rPr>
        <w:t>
      көрсетілетін қызметті беруші басшысының атына;</w:t>
      </w:r>
    </w:p>
    <w:bookmarkEnd w:id="280"/>
    <w:bookmarkStart w:name="z639" w:id="281"/>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281"/>
    <w:bookmarkStart w:name="z640" w:id="28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282"/>
    <w:bookmarkStart w:name="z641" w:id="283"/>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283"/>
    <w:bookmarkStart w:name="z642" w:id="28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284"/>
    <w:bookmarkStart w:name="z643" w:id="285"/>
    <w:p>
      <w:pPr>
        <w:spacing w:after="0"/>
        <w:ind w:left="0"/>
        <w:jc w:val="both"/>
      </w:pPr>
      <w:r>
        <w:rPr>
          <w:rFonts w:ascii="Times New Roman"/>
          <w:b w:val="false"/>
          <w:i w:val="false"/>
          <w:color w:val="000000"/>
          <w:sz w:val="28"/>
        </w:rPr>
        <w:t xml:space="preserve">
      10.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285"/>
    <w:bookmarkStart w:name="z644" w:id="286"/>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2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646" w:id="287"/>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 спиртінің өндірісіне лицензия беру" мемлекеттік қызмет көрсетуге қойылатын негізгі талаптар тізбесі</w:t>
            </w:r>
          </w:p>
          <w:p>
            <w:pPr>
              <w:spacing w:after="20"/>
              <w:ind w:left="20"/>
              <w:jc w:val="both"/>
            </w:pPr>
            <w:r>
              <w:rPr>
                <w:rFonts w:ascii="Times New Roman"/>
                <w:b w:val="false"/>
                <w:i w:val="false"/>
                <w:color w:val="000000"/>
                <w:sz w:val="20"/>
              </w:rPr>
              <w:t>
Мемлекеттік көрсетілетін қызмет түрінің атауы:</w:t>
            </w:r>
          </w:p>
          <w:p>
            <w:pPr>
              <w:spacing w:after="20"/>
              <w:ind w:left="20"/>
              <w:jc w:val="both"/>
            </w:pPr>
            <w:r>
              <w:rPr>
                <w:rFonts w:ascii="Times New Roman"/>
                <w:b w:val="false"/>
                <w:i w:val="false"/>
                <w:color w:val="000000"/>
                <w:sz w:val="20"/>
              </w:rPr>
              <w:t xml:space="preserve">
1.Этил спиртінің өндірісіне лицензия беру; </w:t>
            </w:r>
          </w:p>
          <w:p>
            <w:pPr>
              <w:spacing w:after="20"/>
              <w:ind w:left="20"/>
              <w:jc w:val="both"/>
            </w:pPr>
            <w:r>
              <w:rPr>
                <w:rFonts w:ascii="Times New Roman"/>
                <w:b w:val="false"/>
                <w:i w:val="false"/>
                <w:color w:val="000000"/>
                <w:sz w:val="20"/>
              </w:rPr>
              <w:t>
2.Этил спиртінің өндірісіне лицензияны қайта ресімдеу;</w:t>
            </w:r>
          </w:p>
          <w:p>
            <w:pPr>
              <w:spacing w:after="20"/>
              <w:ind w:left="20"/>
              <w:jc w:val="both"/>
            </w:pPr>
            <w:r>
              <w:rPr>
                <w:rFonts w:ascii="Times New Roman"/>
                <w:b w:val="false"/>
                <w:i w:val="false"/>
                <w:color w:val="000000"/>
                <w:sz w:val="20"/>
              </w:rPr>
              <w:t>
Этил спиртінің өндірісіне лицензияның қолданылуын тоқтату.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үкімет" веб-порталы www.egov.kz (бұдан әрі – портал)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9-тармағында көрсетілген жағдайларда және негіздер бойынша лицензия не мемлекеттік қызмет көрсетуден бас тарту туралы уәжделген жауапты беру – 10 (он) жұмыс күнінен кешіктірмей;</w:t>
            </w:r>
          </w:p>
          <w:p>
            <w:pPr>
              <w:spacing w:after="20"/>
              <w:ind w:left="20"/>
              <w:jc w:val="both"/>
            </w:pPr>
            <w:r>
              <w:rPr>
                <w:rFonts w:ascii="Times New Roman"/>
                <w:b w:val="false"/>
                <w:i w:val="false"/>
                <w:color w:val="000000"/>
                <w:sz w:val="20"/>
              </w:rPr>
              <w:t>
2) лицензияны қайта ресімдеу – 3 (үш) жұмыс күні ішінде;</w:t>
            </w:r>
          </w:p>
          <w:p>
            <w:pPr>
              <w:spacing w:after="20"/>
              <w:ind w:left="20"/>
              <w:jc w:val="both"/>
            </w:pPr>
            <w:r>
              <w:rPr>
                <w:rFonts w:ascii="Times New Roman"/>
                <w:b w:val="false"/>
                <w:i w:val="false"/>
                <w:color w:val="000000"/>
                <w:sz w:val="20"/>
              </w:rPr>
              <w:t>
3) лицензияның қолданулуы тоқтатылған кезде–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берушінің лауазымды адамының электрондық цифрлық қолтаңбасымен (бұдан әрі – ЭЦҚ) куәландырылған электрондық құжат нысанындағы лицензия, қайта ресімделген лицензия;</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уәжделген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Республикасының Кодексінің 554-бабының </w:t>
            </w:r>
            <w:r>
              <w:rPr>
                <w:rFonts w:ascii="Times New Roman"/>
                <w:b w:val="false"/>
                <w:i w:val="false"/>
                <w:color w:val="000000"/>
                <w:sz w:val="20"/>
              </w:rPr>
              <w:t>4-тармағына</w:t>
            </w:r>
            <w:r>
              <w:rPr>
                <w:rFonts w:ascii="Times New Roman"/>
                <w:b w:val="false"/>
                <w:i w:val="false"/>
                <w:color w:val="000000"/>
                <w:sz w:val="20"/>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w:t>
            </w:r>
          </w:p>
          <w:p>
            <w:pPr>
              <w:spacing w:after="20"/>
              <w:ind w:left="20"/>
              <w:jc w:val="both"/>
            </w:pPr>
            <w:r>
              <w:rPr>
                <w:rFonts w:ascii="Times New Roman"/>
                <w:b w:val="false"/>
                <w:i w:val="false"/>
                <w:color w:val="000000"/>
                <w:sz w:val="20"/>
              </w:rPr>
              <w:t>
1) лицензияны беру кезінде – 3000 АЕК;</w:t>
            </w:r>
          </w:p>
          <w:p>
            <w:pPr>
              <w:spacing w:after="20"/>
              <w:ind w:left="20"/>
              <w:jc w:val="both"/>
            </w:pPr>
            <w:r>
              <w:rPr>
                <w:rFonts w:ascii="Times New Roman"/>
                <w:b w:val="false"/>
                <w:i w:val="false"/>
                <w:color w:val="000000"/>
                <w:sz w:val="20"/>
              </w:rPr>
              <w:t>
2) лицензияны қайта ресімдеу кезінде – лицензияны беру кезіндегі мөлшерлеменің 10 %-ын құрайды.</w:t>
            </w:r>
          </w:p>
          <w:p>
            <w:pPr>
              <w:spacing w:after="20"/>
              <w:ind w:left="20"/>
              <w:jc w:val="both"/>
            </w:pPr>
            <w:r>
              <w:rPr>
                <w:rFonts w:ascii="Times New Roman"/>
                <w:b w:val="false"/>
                <w:i w:val="false"/>
                <w:color w:val="000000"/>
                <w:sz w:val="20"/>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20"/>
              <w:ind w:left="20"/>
              <w:jc w:val="both"/>
            </w:pPr>
            <w:r>
              <w:rPr>
                <w:rFonts w:ascii="Times New Roman"/>
                <w:b w:val="false"/>
                <w:i w:val="false"/>
                <w:color w:val="000000"/>
                <w:sz w:val="20"/>
              </w:rPr>
              <w:t>
Портал арқылы сұрау салу берілген кезде төлем "электрондық үкіметтің" төлем шлюзі (бұдан әрі – ЭҮТШ)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w:t>
            </w:r>
          </w:p>
          <w:p>
            <w:pPr>
              <w:spacing w:after="20"/>
              <w:ind w:left="20"/>
              <w:jc w:val="both"/>
            </w:pPr>
            <w:r>
              <w:rPr>
                <w:rFonts w:ascii="Times New Roman"/>
                <w:b w:val="false"/>
                <w:i w:val="false"/>
                <w:color w:val="000000"/>
                <w:sz w:val="20"/>
              </w:rPr>
              <w:t>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орнының мекенжайы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лицензияны алу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2</w:t>
            </w:r>
            <w:r>
              <w:rPr>
                <w:rFonts w:ascii="Times New Roman"/>
                <w:b w:val="false"/>
                <w:i w:val="false"/>
                <w:color w:val="000000"/>
                <w:sz w:val="20"/>
              </w:rPr>
              <w:t xml:space="preserve"> немесе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этил спиртін өнімдерін өндіруші әзірлеген және толтырған өндіріс паспортының электрондық көшірмесі;</w:t>
            </w:r>
          </w:p>
          <w:p>
            <w:pPr>
              <w:spacing w:after="20"/>
              <w:ind w:left="20"/>
              <w:jc w:val="both"/>
            </w:pPr>
            <w:r>
              <w:rPr>
                <w:rFonts w:ascii="Times New Roman"/>
                <w:b w:val="false"/>
                <w:i w:val="false"/>
                <w:color w:val="000000"/>
                <w:sz w:val="20"/>
              </w:rPr>
              <w:t>
этил спиртінің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электрондық көшірмесі;</w:t>
            </w:r>
          </w:p>
          <w:p>
            <w:pPr>
              <w:spacing w:after="20"/>
              <w:ind w:left="20"/>
              <w:jc w:val="both"/>
            </w:pPr>
            <w:r>
              <w:rPr>
                <w:rFonts w:ascii="Times New Roman"/>
                <w:b w:val="false"/>
                <w:i w:val="false"/>
                <w:color w:val="000000"/>
                <w:sz w:val="20"/>
              </w:rPr>
              <w:t>
ұйымның теңгеріміне технологиялық жабдықты қабылдау туралы бухгалтерлік (есептік) құжаттардың электрондық көшірмелері;</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4-қосымшасына</w:t>
            </w:r>
            <w:r>
              <w:rPr>
                <w:rFonts w:ascii="Times New Roman"/>
                <w:b w:val="false"/>
                <w:i w:val="false"/>
                <w:color w:val="000000"/>
                <w:sz w:val="20"/>
              </w:rPr>
              <w:t xml:space="preserve"> сәйкес электрондық құжат нысанындағы темекі өнімдерінің өндірісі жөніндегі қызметті жүзеге асыру үшін қойылатын біліктілік талаптарына мәліметтер нысандары;</w:t>
            </w:r>
          </w:p>
          <w:p>
            <w:pPr>
              <w:spacing w:after="20"/>
              <w:ind w:left="20"/>
              <w:jc w:val="both"/>
            </w:pPr>
            <w:r>
              <w:rPr>
                <w:rFonts w:ascii="Times New Roman"/>
                <w:b w:val="false"/>
                <w:i w:val="false"/>
                <w:color w:val="000000"/>
                <w:sz w:val="20"/>
              </w:rPr>
              <w:t>
2) лицензияны қайта ресімдеу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5</w:t>
            </w:r>
            <w:r>
              <w:rPr>
                <w:rFonts w:ascii="Times New Roman"/>
                <w:b w:val="false"/>
                <w:i w:val="false"/>
                <w:color w:val="000000"/>
                <w:sz w:val="20"/>
              </w:rPr>
              <w:t xml:space="preserve"> немесе </w:t>
            </w:r>
            <w:r>
              <w:rPr>
                <w:rFonts w:ascii="Times New Roman"/>
                <w:b w:val="false"/>
                <w:i w:val="false"/>
                <w:color w:val="000000"/>
                <w:sz w:val="20"/>
              </w:rPr>
              <w:t>6-қосымшасына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20"/>
              <w:ind w:left="20"/>
              <w:jc w:val="both"/>
            </w:pPr>
            <w:r>
              <w:rPr>
                <w:rFonts w:ascii="Times New Roman"/>
                <w:b w:val="false"/>
                <w:i w:val="false"/>
                <w:color w:val="000000"/>
                <w:sz w:val="20"/>
              </w:rPr>
              <w:t>
2) лицензиялық алым енгізілмеген;</w:t>
            </w:r>
          </w:p>
          <w:p>
            <w:pPr>
              <w:spacing w:after="20"/>
              <w:ind w:left="20"/>
              <w:jc w:val="both"/>
            </w:pPr>
            <w:r>
              <w:rPr>
                <w:rFonts w:ascii="Times New Roman"/>
                <w:b w:val="false"/>
                <w:i w:val="false"/>
                <w:color w:val="000000"/>
                <w:sz w:val="20"/>
              </w:rPr>
              <w:t>
3) көрсетілетін қызметті алушы біліктілік талаптарына сәйкес келмеген;</w:t>
            </w:r>
          </w:p>
          <w:p>
            <w:pPr>
              <w:spacing w:after="20"/>
              <w:ind w:left="20"/>
              <w:jc w:val="both"/>
            </w:pPr>
            <w:r>
              <w:rPr>
                <w:rFonts w:ascii="Times New Roman"/>
                <w:b w:val="false"/>
                <w:i w:val="false"/>
                <w:color w:val="000000"/>
                <w:sz w:val="20"/>
              </w:rPr>
              <w:t>
4) лицензиар тиісті келісуші мемлекеттік органнан көрсетілетін қызметті алушының лицензиялау кезінде қойылатын талаптарға сәйкес келмейтіні туралы жауап алған;</w:t>
            </w:r>
          </w:p>
          <w:p>
            <w:pPr>
              <w:spacing w:after="20"/>
              <w:ind w:left="20"/>
              <w:jc w:val="both"/>
            </w:pPr>
            <w:r>
              <w:rPr>
                <w:rFonts w:ascii="Times New Roman"/>
                <w:b w:val="false"/>
                <w:i w:val="false"/>
                <w:color w:val="000000"/>
                <w:sz w:val="20"/>
              </w:rPr>
              <w:t>
5) көрсетілетін қызметті алушыға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20"/>
              <w:ind w:left="20"/>
              <w:jc w:val="both"/>
            </w:pPr>
            <w:r>
              <w:rPr>
                <w:rFonts w:ascii="Times New Roman"/>
                <w:b w:val="false"/>
                <w:i w:val="false"/>
                <w:color w:val="000000"/>
                <w:sz w:val="20"/>
              </w:rPr>
              <w:t>
6) сот орындаушысының ұсынуы негізінде сот көрсетілетін қызметті алушы-борышкерге лицензия беруге уақытша тыйым салған;</w:t>
            </w:r>
          </w:p>
          <w:p>
            <w:pPr>
              <w:spacing w:after="20"/>
              <w:ind w:left="20"/>
              <w:jc w:val="both"/>
            </w:pPr>
            <w:r>
              <w:rPr>
                <w:rFonts w:ascii="Times New Roman"/>
                <w:b w:val="false"/>
                <w:i w:val="false"/>
                <w:color w:val="000000"/>
                <w:sz w:val="20"/>
              </w:rPr>
              <w:t>
7) өтініш беруші лицензия алу үшін ұсынған құжаттардың және (немесе) оларда қамтылған деректердің (мәліметтердің) анық еместігі анықталған жағдайда;</w:t>
            </w:r>
          </w:p>
          <w:p>
            <w:pPr>
              <w:spacing w:after="20"/>
              <w:ind w:left="20"/>
              <w:jc w:val="both"/>
            </w:pPr>
            <w:r>
              <w:rPr>
                <w:rFonts w:ascii="Times New Roman"/>
                <w:b w:val="false"/>
                <w:i w:val="false"/>
                <w:color w:val="000000"/>
                <w:sz w:val="20"/>
              </w:rPr>
              <w:t>
8)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9)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10)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bl>
    <w:bookmarkStart w:name="z683" w:id="288"/>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өтiнiші</w:t>
      </w:r>
    </w:p>
    <w:bookmarkEnd w:id="288"/>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 көрсетiлсiн)</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Заңды тұлғаның мекенжайы ______________________________________</w:t>
      </w:r>
    </w:p>
    <w:p>
      <w:pPr>
        <w:spacing w:after="0"/>
        <w:ind w:left="0"/>
        <w:jc w:val="both"/>
      </w:pPr>
      <w:r>
        <w:rPr>
          <w:rFonts w:ascii="Times New Roman"/>
          <w:b w:val="false"/>
          <w:i w:val="false"/>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Электрондық пошта 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w:t>
      </w:r>
    </w:p>
    <w:p>
      <w:pPr>
        <w:spacing w:after="0"/>
        <w:ind w:left="0"/>
        <w:jc w:val="both"/>
      </w:pPr>
      <w:r>
        <w:rPr>
          <w:rFonts w:ascii="Times New Roman"/>
          <w:b w:val="false"/>
          <w:i w:val="false"/>
          <w:color w:val="000000"/>
          <w:sz w:val="28"/>
        </w:rPr>
        <w:t xml:space="preserve">
      Банк шоты ____________________________________________________ </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w:t>
      </w:r>
    </w:p>
    <w:p>
      <w:pPr>
        <w:spacing w:after="0"/>
        <w:ind w:left="0"/>
        <w:jc w:val="both"/>
      </w:pPr>
      <w:r>
        <w:rPr>
          <w:rFonts w:ascii="Times New Roman"/>
          <w:b w:val="false"/>
          <w:i w:val="false"/>
          <w:color w:val="000000"/>
          <w:sz w:val="28"/>
        </w:rPr>
        <w:t>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bookmarkStart w:name="z718" w:id="289"/>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өтiнiші</w:t>
      </w:r>
    </w:p>
    <w:bookmarkEnd w:id="289"/>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қызметтiң кіші түрінің(-лері) толық атауы көрсетiлсiн)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w:t>
      </w:r>
    </w:p>
    <w:p>
      <w:pPr>
        <w:spacing w:after="0"/>
        <w:ind w:left="0"/>
        <w:jc w:val="both"/>
      </w:pPr>
      <w:r>
        <w:rPr>
          <w:rFonts w:ascii="Times New Roman"/>
          <w:b w:val="false"/>
          <w:i w:val="false"/>
          <w:color w:val="000000"/>
          <w:sz w:val="28"/>
        </w:rPr>
        <w:t xml:space="preserve">
      Банк шоты _____________________________________________________ </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w:t>
      </w:r>
    </w:p>
    <w:p>
      <w:pPr>
        <w:spacing w:after="0"/>
        <w:ind w:left="0"/>
        <w:jc w:val="both"/>
      </w:pPr>
      <w:r>
        <w:rPr>
          <w:rFonts w:ascii="Times New Roman"/>
          <w:b w:val="false"/>
          <w:i w:val="false"/>
          <w:color w:val="000000"/>
          <w:sz w:val="28"/>
        </w:rPr>
        <w:t>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w:t>
            </w:r>
            <w:r>
              <w:br/>
            </w:r>
            <w:r>
              <w:rPr>
                <w:rFonts w:ascii="Times New Roman"/>
                <w:b w:val="false"/>
                <w:i w:val="false"/>
                <w:color w:val="000000"/>
                <w:sz w:val="20"/>
              </w:rPr>
              <w:t>бекітілген Этил спиртін өндіру,</w:t>
            </w:r>
            <w:r>
              <w:br/>
            </w:r>
            <w:r>
              <w:rPr>
                <w:rFonts w:ascii="Times New Roman"/>
                <w:b w:val="false"/>
                <w:i w:val="false"/>
                <w:color w:val="000000"/>
                <w:sz w:val="20"/>
              </w:rPr>
              <w:t>алкоголь өнімін өндіру,</w:t>
            </w:r>
            <w:r>
              <w:br/>
            </w:r>
            <w:r>
              <w:rPr>
                <w:rFonts w:ascii="Times New Roman"/>
                <w:b w:val="false"/>
                <w:i w:val="false"/>
                <w:color w:val="000000"/>
                <w:sz w:val="20"/>
              </w:rPr>
              <w:t>алкоголь өнімдерін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көтерме саудада сату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өнімін сақтау және көтерме</w:t>
            </w:r>
            <w:r>
              <w:br/>
            </w:r>
            <w:r>
              <w:rPr>
                <w:rFonts w:ascii="Times New Roman"/>
                <w:b w:val="false"/>
                <w:i w:val="false"/>
                <w:color w:val="000000"/>
                <w:sz w:val="20"/>
              </w:rPr>
              <w:t>саудада сату, сондай-ақ алкоголь</w:t>
            </w:r>
            <w:r>
              <w:br/>
            </w:r>
            <w:r>
              <w:rPr>
                <w:rFonts w:ascii="Times New Roman"/>
                <w:b w:val="false"/>
                <w:i w:val="false"/>
                <w:color w:val="000000"/>
                <w:sz w:val="20"/>
              </w:rPr>
              <w:t>өнімдерін өндіру аумағында оны</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жүзеге асыруға қойылатын</w:t>
            </w:r>
            <w:r>
              <w:br/>
            </w:r>
            <w:r>
              <w:rPr>
                <w:rFonts w:ascii="Times New Roman"/>
                <w:b w:val="false"/>
                <w:i w:val="false"/>
                <w:color w:val="000000"/>
                <w:sz w:val="20"/>
              </w:rPr>
              <w:t>біліктілік талаптары және оларға</w:t>
            </w:r>
            <w:r>
              <w:br/>
            </w:r>
            <w:r>
              <w:rPr>
                <w:rFonts w:ascii="Times New Roman"/>
                <w:b w:val="false"/>
                <w:i w:val="false"/>
                <w:color w:val="000000"/>
                <w:sz w:val="20"/>
              </w:rPr>
              <w:t xml:space="preserve">сәйкестігін растайтын </w:t>
            </w:r>
            <w:r>
              <w:br/>
            </w:r>
            <w:r>
              <w:rPr>
                <w:rFonts w:ascii="Times New Roman"/>
                <w:b w:val="false"/>
                <w:i w:val="false"/>
                <w:color w:val="000000"/>
                <w:sz w:val="20"/>
              </w:rPr>
              <w:t xml:space="preserve">құжаттар тізбесіне </w:t>
            </w:r>
            <w:r>
              <w:br/>
            </w:r>
            <w:r>
              <w:rPr>
                <w:rFonts w:ascii="Times New Roman"/>
                <w:b w:val="false"/>
                <w:i w:val="false"/>
                <w:color w:val="000000"/>
                <w:sz w:val="20"/>
              </w:rPr>
              <w:t>қосымша</w:t>
            </w:r>
          </w:p>
        </w:tc>
      </w:tr>
    </w:tbl>
    <w:bookmarkStart w:name="z750" w:id="290"/>
    <w:p>
      <w:pPr>
        <w:spacing w:after="0"/>
        <w:ind w:left="0"/>
        <w:jc w:val="both"/>
      </w:pPr>
      <w:r>
        <w:rPr>
          <w:rFonts w:ascii="Times New Roman"/>
          <w:b w:val="false"/>
          <w:i w:val="false"/>
          <w:color w:val="000000"/>
          <w:sz w:val="28"/>
        </w:rPr>
        <w:t>
      Нысан</w:t>
      </w:r>
    </w:p>
    <w:bookmarkEnd w:id="290"/>
    <w:bookmarkStart w:name="z751" w:id="291"/>
    <w:p>
      <w:pPr>
        <w:spacing w:after="0"/>
        <w:ind w:left="0"/>
        <w:jc w:val="left"/>
      </w:pPr>
      <w:r>
        <w:rPr>
          <w:rFonts w:ascii="Times New Roman"/>
          <w:b/>
          <w:i w:val="false"/>
          <w:color w:val="000000"/>
        </w:rPr>
        <w:t xml:space="preserve"> Этил спиртін өндіру саласындағы қызметті жүзеге асыруға қойылатын біліктілік талаптарына мәліметтердің нысаны</w:t>
      </w:r>
    </w:p>
    <w:bookmarkEnd w:id="291"/>
    <w:bookmarkStart w:name="z752" w:id="292"/>
    <w:p>
      <w:pPr>
        <w:spacing w:after="0"/>
        <w:ind w:left="0"/>
        <w:jc w:val="both"/>
      </w:pPr>
      <w:r>
        <w:rPr>
          <w:rFonts w:ascii="Times New Roman"/>
          <w:b w:val="false"/>
          <w:i w:val="false"/>
          <w:color w:val="000000"/>
          <w:sz w:val="28"/>
        </w:rPr>
        <w:t>
      1. Этил спиртін өндіру саласындағы қызмет түрі үшін:</w:t>
      </w:r>
    </w:p>
    <w:bookmarkEnd w:id="292"/>
    <w:bookmarkStart w:name="z753" w:id="293"/>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bookmarkEnd w:id="293"/>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764" w:id="294"/>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bookmarkEnd w:id="294"/>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768" w:id="295"/>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bookmarkEnd w:id="295"/>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w:t>
      </w:r>
    </w:p>
    <w:p>
      <w:pPr>
        <w:spacing w:after="0"/>
        <w:ind w:left="0"/>
        <w:jc w:val="both"/>
      </w:pPr>
      <w:r>
        <w:rPr>
          <w:rFonts w:ascii="Times New Roman"/>
          <w:b w:val="false"/>
          <w:i w:val="false"/>
          <w:color w:val="000000"/>
          <w:sz w:val="28"/>
        </w:rPr>
        <w:t>
      _____________________________.</w:t>
      </w:r>
    </w:p>
    <w:bookmarkStart w:name="z774" w:id="296"/>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bookmarkEnd w:id="296"/>
    <w:bookmarkStart w:name="z775" w:id="297"/>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bookmarkEnd w:id="297"/>
    <w:bookmarkStart w:name="z776" w:id="298"/>
    <w:p>
      <w:pPr>
        <w:spacing w:after="0"/>
        <w:ind w:left="0"/>
        <w:jc w:val="both"/>
      </w:pPr>
      <w:r>
        <w:rPr>
          <w:rFonts w:ascii="Times New Roman"/>
          <w:b w:val="false"/>
          <w:i w:val="false"/>
          <w:color w:val="000000"/>
          <w:sz w:val="28"/>
        </w:rPr>
        <w:t>
      мыналарды көрсетіңіз:</w:t>
      </w:r>
    </w:p>
    <w:bookmarkEnd w:id="298"/>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786" w:id="299"/>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bookmarkEnd w:id="299"/>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790" w:id="300"/>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bookmarkEnd w:id="300"/>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795" w:id="301"/>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bookmarkEnd w:id="301"/>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bookmarkStart w:name="z800" w:id="302"/>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bookmarkEnd w:id="302"/>
    <w:bookmarkStart w:name="z801" w:id="303"/>
    <w:p>
      <w:pPr>
        <w:spacing w:after="0"/>
        <w:ind w:left="0"/>
        <w:jc w:val="both"/>
      </w:pPr>
      <w:r>
        <w:rPr>
          <w:rFonts w:ascii="Times New Roman"/>
          <w:b w:val="false"/>
          <w:i w:val="false"/>
          <w:color w:val="000000"/>
          <w:sz w:val="28"/>
        </w:rPr>
        <w:t>
      3.1 Жалға алу немесе өтеусіз пайдалану шартының көшірмесі:</w:t>
      </w:r>
    </w:p>
    <w:bookmarkEnd w:id="303"/>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bookmarkStart w:name="z804" w:id="304"/>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bookmarkEnd w:id="304"/>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808" w:id="305"/>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bookmarkEnd w:id="305"/>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bookmarkStart w:name="z811" w:id="306"/>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bookmarkEnd w:id="306"/>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bookmarkStart w:name="z814" w:id="307"/>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bookmarkEnd w:id="307"/>
    <w:bookmarkStart w:name="z815" w:id="308"/>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bookmarkEnd w:id="308"/>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bookmarkStart w:name="z820" w:id="309"/>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bookmarkEnd w:id="309"/>
    <w:p>
      <w:pPr>
        <w:spacing w:after="0"/>
        <w:ind w:left="0"/>
        <w:jc w:val="both"/>
      </w:pPr>
      <w:r>
        <w:rPr>
          <w:rFonts w:ascii="Times New Roman"/>
          <w:b w:val="false"/>
          <w:i w:val="false"/>
          <w:color w:val="000000"/>
          <w:sz w:val="28"/>
        </w:rPr>
        <w:t xml:space="preserve">
      бақылау-кассалық машинаны тіркеуді растайтын құжаттың нөмірі мен күнін көрсетіңіз </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5-қосымша</w:t>
            </w:r>
          </w:p>
        </w:tc>
      </w:tr>
    </w:tbl>
    <w:bookmarkStart w:name="z824" w:id="310"/>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өтiнiші</w:t>
      </w:r>
    </w:p>
    <w:bookmarkEnd w:id="310"/>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 жүзеге асыруға</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w:t>
      </w:r>
    </w:p>
    <w:p>
      <w:pPr>
        <w:spacing w:after="0"/>
        <w:ind w:left="0"/>
        <w:jc w:val="both"/>
      </w:pPr>
      <w:r>
        <w:rPr>
          <w:rFonts w:ascii="Times New Roman"/>
          <w:b w:val="false"/>
          <w:i w:val="false"/>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заңды тұлға-лицензиат "Рұқсаттар және хабарламалар туралы" Қазақстан Республикасы Заңының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(тиісті жолға Х қою қажет):</w:t>
      </w:r>
    </w:p>
    <w:p>
      <w:pPr>
        <w:spacing w:after="0"/>
        <w:ind w:left="0"/>
        <w:jc w:val="both"/>
      </w:pPr>
      <w:r>
        <w:rPr>
          <w:rFonts w:ascii="Times New Roman"/>
          <w:b w:val="false"/>
          <w:i w:val="false"/>
          <w:color w:val="000000"/>
          <w:sz w:val="28"/>
        </w:rPr>
        <w:t>
      бірігу ____</w:t>
      </w:r>
    </w:p>
    <w:p>
      <w:pPr>
        <w:spacing w:after="0"/>
        <w:ind w:left="0"/>
        <w:jc w:val="both"/>
      </w:pPr>
      <w:r>
        <w:rPr>
          <w:rFonts w:ascii="Times New Roman"/>
          <w:b w:val="false"/>
          <w:i w:val="false"/>
          <w:color w:val="000000"/>
          <w:sz w:val="28"/>
        </w:rPr>
        <w:t>
      қайта құру ____</w:t>
      </w:r>
    </w:p>
    <w:p>
      <w:pPr>
        <w:spacing w:after="0"/>
        <w:ind w:left="0"/>
        <w:jc w:val="both"/>
      </w:pPr>
      <w:r>
        <w:rPr>
          <w:rFonts w:ascii="Times New Roman"/>
          <w:b w:val="false"/>
          <w:i w:val="false"/>
          <w:color w:val="000000"/>
          <w:sz w:val="28"/>
        </w:rPr>
        <w:t>
      қосылу ____</w:t>
      </w:r>
    </w:p>
    <w:p>
      <w:pPr>
        <w:spacing w:after="0"/>
        <w:ind w:left="0"/>
        <w:jc w:val="both"/>
      </w:pPr>
      <w:r>
        <w:rPr>
          <w:rFonts w:ascii="Times New Roman"/>
          <w:b w:val="false"/>
          <w:i w:val="false"/>
          <w:color w:val="000000"/>
          <w:sz w:val="28"/>
        </w:rPr>
        <w:t>
      бөліп шығару ____</w:t>
      </w:r>
    </w:p>
    <w:p>
      <w:pPr>
        <w:spacing w:after="0"/>
        <w:ind w:left="0"/>
        <w:jc w:val="both"/>
      </w:pPr>
      <w:r>
        <w:rPr>
          <w:rFonts w:ascii="Times New Roman"/>
          <w:b w:val="false"/>
          <w:i w:val="false"/>
          <w:color w:val="000000"/>
          <w:sz w:val="28"/>
        </w:rPr>
        <w:t>
      бөліну ____ жолымен қайта ұйымдастырылуы</w:t>
      </w:r>
    </w:p>
    <w:p>
      <w:pPr>
        <w:spacing w:after="0"/>
        <w:ind w:left="0"/>
        <w:jc w:val="both"/>
      </w:pPr>
      <w:r>
        <w:rPr>
          <w:rFonts w:ascii="Times New Roman"/>
          <w:b w:val="false"/>
          <w:i w:val="false"/>
          <w:color w:val="000000"/>
          <w:sz w:val="28"/>
        </w:rPr>
        <w:t>
      2) заңды тұлға-лицензиат атауының өзгеруі ____</w:t>
      </w:r>
    </w:p>
    <w:p>
      <w:pPr>
        <w:spacing w:after="0"/>
        <w:ind w:left="0"/>
        <w:jc w:val="both"/>
      </w:pPr>
      <w:r>
        <w:rPr>
          <w:rFonts w:ascii="Times New Roman"/>
          <w:b w:val="false"/>
          <w:i w:val="false"/>
          <w:color w:val="000000"/>
          <w:sz w:val="28"/>
        </w:rPr>
        <w:t>
      3) заңды тұлға-лицензиаттың орналасқан жерінің өзгеруі 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w:t>
      </w:r>
    </w:p>
    <w:p>
      <w:pPr>
        <w:spacing w:after="0"/>
        <w:ind w:left="0"/>
        <w:jc w:val="both"/>
      </w:pPr>
      <w:r>
        <w:rPr>
          <w:rFonts w:ascii="Times New Roman"/>
          <w:b w:val="false"/>
          <w:i w:val="false"/>
          <w:color w:val="000000"/>
          <w:sz w:val="28"/>
        </w:rPr>
        <w:t>
      7) қызмет түрінің атауы өзгеруі ____</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Басшы ____ ________________________________________________</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6-қосымша</w:t>
            </w:r>
          </w:p>
        </w:tc>
      </w:tr>
    </w:tbl>
    <w:bookmarkStart w:name="z865" w:id="311"/>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өтiнiші</w:t>
      </w:r>
    </w:p>
    <w:bookmarkEnd w:id="311"/>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(қызметтiң түрi және (немесе) кіші түрінің(-лері) толық атауы)</w:t>
      </w:r>
    </w:p>
    <w:p>
      <w:pPr>
        <w:spacing w:after="0"/>
        <w:ind w:left="0"/>
        <w:jc w:val="both"/>
      </w:pPr>
      <w:r>
        <w:rPr>
          <w:rFonts w:ascii="Times New Roman"/>
          <w:b w:val="false"/>
          <w:i w:val="false"/>
          <w:color w:val="000000"/>
          <w:sz w:val="28"/>
        </w:rPr>
        <w:t>
      _____________________________________________ жүзеге асыруға</w:t>
      </w:r>
    </w:p>
    <w:p>
      <w:pPr>
        <w:spacing w:after="0"/>
        <w:ind w:left="0"/>
        <w:jc w:val="both"/>
      </w:pPr>
      <w:r>
        <w:rPr>
          <w:rFonts w:ascii="Times New Roman"/>
          <w:b w:val="false"/>
          <w:i w:val="false"/>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өзгеруі _______</w:t>
      </w:r>
    </w:p>
    <w:p>
      <w:pPr>
        <w:spacing w:after="0"/>
        <w:ind w:left="0"/>
        <w:jc w:val="both"/>
      </w:pPr>
      <w:r>
        <w:rPr>
          <w:rFonts w:ascii="Times New Roman"/>
          <w:b w:val="false"/>
          <w:i w:val="false"/>
          <w:color w:val="000000"/>
          <w:sz w:val="28"/>
        </w:rPr>
        <w:t>
      2) жеке кәсіпкер-лицензиат қайта тіркелген, оның атауы өзгеруі ______</w:t>
      </w:r>
    </w:p>
    <w:p>
      <w:pPr>
        <w:spacing w:after="0"/>
        <w:ind w:left="0"/>
        <w:jc w:val="both"/>
      </w:pPr>
      <w:r>
        <w:rPr>
          <w:rFonts w:ascii="Times New Roman"/>
          <w:b w:val="false"/>
          <w:i w:val="false"/>
          <w:color w:val="000000"/>
          <w:sz w:val="28"/>
        </w:rPr>
        <w:t>
      3) жеке кәсіпкер-лицензиат қайта тіркелген, оның заңды мекенжайы өзгеруі _______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_______</w:t>
      </w:r>
    </w:p>
    <w:p>
      <w:pPr>
        <w:spacing w:after="0"/>
        <w:ind w:left="0"/>
        <w:jc w:val="both"/>
      </w:pPr>
      <w:r>
        <w:rPr>
          <w:rFonts w:ascii="Times New Roman"/>
          <w:b w:val="false"/>
          <w:i w:val="false"/>
          <w:color w:val="000000"/>
          <w:sz w:val="28"/>
        </w:rPr>
        <w:t>
      7) қызмет түрінің атауы өзгеруі ________</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Жеке тұлғаның тұрғылықты жерінің мекенжайы 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(пошталық индексі,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w:t>
            </w:r>
            <w:r>
              <w:br/>
            </w:r>
            <w:r>
              <w:rPr>
                <w:rFonts w:ascii="Times New Roman"/>
                <w:b w:val="false"/>
                <w:i w:val="false"/>
                <w:color w:val="000000"/>
                <w:sz w:val="20"/>
              </w:rPr>
              <w:t>өндіруге лицензия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6-қосымша</w:t>
            </w:r>
          </w:p>
        </w:tc>
      </w:tr>
    </w:tbl>
    <w:bookmarkStart w:name="z905" w:id="312"/>
    <w:p>
      <w:pPr>
        <w:spacing w:after="0"/>
        <w:ind w:left="0"/>
        <w:jc w:val="left"/>
      </w:pPr>
      <w:r>
        <w:rPr>
          <w:rFonts w:ascii="Times New Roman"/>
          <w:b/>
          <w:i w:val="false"/>
          <w:color w:val="000000"/>
        </w:rPr>
        <w:t xml:space="preserve"> "Алкоголь өнімін өндіруге лицензия беру" мемлекеттік көрсетілетін қызмет қағидаты</w:t>
      </w:r>
    </w:p>
    <w:bookmarkEnd w:id="312"/>
    <w:bookmarkStart w:name="z906" w:id="313"/>
    <w:p>
      <w:pPr>
        <w:spacing w:after="0"/>
        <w:ind w:left="0"/>
        <w:jc w:val="left"/>
      </w:pPr>
      <w:r>
        <w:rPr>
          <w:rFonts w:ascii="Times New Roman"/>
          <w:b/>
          <w:i w:val="false"/>
          <w:color w:val="000000"/>
        </w:rPr>
        <w:t xml:space="preserve"> 1-тарау. Жалпы ережелер</w:t>
      </w:r>
    </w:p>
    <w:bookmarkEnd w:id="313"/>
    <w:p>
      <w:pPr>
        <w:spacing w:after="0"/>
        <w:ind w:left="0"/>
        <w:jc w:val="left"/>
      </w:pPr>
    </w:p>
    <w:p>
      <w:pPr>
        <w:spacing w:after="0"/>
        <w:ind w:left="0"/>
        <w:jc w:val="both"/>
      </w:pPr>
      <w:r>
        <w:rPr>
          <w:rFonts w:ascii="Times New Roman"/>
          <w:b w:val="false"/>
          <w:i w:val="false"/>
          <w:color w:val="000000"/>
          <w:sz w:val="28"/>
        </w:rPr>
        <w:t xml:space="preserve">
      1. Осы "Алкоголь өнімін өндіруге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(бұдан әрі - көрсетілетін қызметті беруші) "Алкоголь өнімін өндіруге лицензия беру" мемлекеттік қызметті көрсету (бұдан әрі – мемлекеттік көрсетілетін қызмет) тәртібін айқындайды.</w:t>
      </w:r>
    </w:p>
    <w:bookmarkStart w:name="z908" w:id="314"/>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314"/>
    <w:bookmarkStart w:name="z909" w:id="315"/>
    <w:p>
      <w:pPr>
        <w:spacing w:after="0"/>
        <w:ind w:left="0"/>
        <w:jc w:val="left"/>
      </w:pPr>
      <w:r>
        <w:rPr>
          <w:rFonts w:ascii="Times New Roman"/>
          <w:b/>
          <w:i w:val="false"/>
          <w:color w:val="000000"/>
        </w:rPr>
        <w:t xml:space="preserve"> 2-тарау. Мемлекеттік қызметті көрсету тәртібі</w:t>
      </w:r>
    </w:p>
    <w:bookmarkEnd w:id="315"/>
    <w:bookmarkStart w:name="z910" w:id="316"/>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 www.egov.kz "электрондық үкімет" веб-порталы (бұдан әрі – портал) арқылы жүзеге асырылады.</w:t>
      </w:r>
    </w:p>
    <w:bookmarkEnd w:id="316"/>
    <w:bookmarkStart w:name="z911" w:id="317"/>
    <w:p>
      <w:pPr>
        <w:spacing w:after="0"/>
        <w:ind w:left="0"/>
        <w:jc w:val="both"/>
      </w:pPr>
      <w:r>
        <w:rPr>
          <w:rFonts w:ascii="Times New Roman"/>
          <w:b w:val="false"/>
          <w:i w:val="false"/>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мемлекеттік қызмет көрсету үшін қажетті құжаттар тізбесімен электрондық құжат нысанындағы өтініші портал арқылы қабылданады.</w:t>
      </w:r>
    </w:p>
    <w:bookmarkEnd w:id="3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"Алкоголь өнімін өндіруге лицензия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көрсертілген.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914" w:id="318"/>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318"/>
    <w:bookmarkStart w:name="z915" w:id="319"/>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319"/>
    <w:bookmarkStart w:name="z916" w:id="320"/>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320"/>
    <w:bookmarkStart w:name="z917" w:id="321"/>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321"/>
    <w:bookmarkStart w:name="z918" w:id="322"/>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322"/>
    <w:bookmarkStart w:name="z919" w:id="323"/>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323"/>
    <w:bookmarkStart w:name="z920" w:id="324"/>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bookmarkEnd w:id="324"/>
    <w:bookmarkStart w:name="z921" w:id="325"/>
    <w:p>
      <w:pPr>
        <w:spacing w:after="0"/>
        <w:ind w:left="0"/>
        <w:jc w:val="both"/>
      </w:pPr>
      <w:r>
        <w:rPr>
          <w:rFonts w:ascii="Times New Roman"/>
          <w:b w:val="false"/>
          <w:i w:val="false"/>
          <w:color w:val="000000"/>
          <w:sz w:val="28"/>
        </w:rPr>
        <w:t xml:space="preserve">
      4. Рұқсаттар туралы заңның </w:t>
      </w:r>
      <w:r>
        <w:rPr>
          <w:rFonts w:ascii="Times New Roman"/>
          <w:b w:val="false"/>
          <w:i w:val="false"/>
          <w:color w:val="000000"/>
          <w:sz w:val="28"/>
        </w:rPr>
        <w:t>33 бабына</w:t>
      </w:r>
      <w:r>
        <w:rPr>
          <w:rFonts w:ascii="Times New Roman"/>
          <w:b w:val="false"/>
          <w:i w:val="false"/>
          <w:color w:val="000000"/>
          <w:sz w:val="28"/>
        </w:rPr>
        <w:t xml:space="preserve"> сәйкес лицензия және (немесе) лицензияға қосымша мынадай:</w:t>
      </w:r>
    </w:p>
    <w:bookmarkEnd w:id="325"/>
    <w:bookmarkStart w:name="z922" w:id="326"/>
    <w:p>
      <w:pPr>
        <w:spacing w:after="0"/>
        <w:ind w:left="0"/>
        <w:jc w:val="both"/>
      </w:pPr>
      <w:r>
        <w:rPr>
          <w:rFonts w:ascii="Times New Roman"/>
          <w:b w:val="false"/>
          <w:i w:val="false"/>
          <w:color w:val="000000"/>
          <w:sz w:val="28"/>
        </w:rPr>
        <w:t>
      1) жеке тұлға-лицензиаттың тегі, аты, әкесінің аты (болған жағдайда) өзгерген;</w:t>
      </w:r>
    </w:p>
    <w:bookmarkEnd w:id="326"/>
    <w:bookmarkStart w:name="z923" w:id="327"/>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327"/>
    <w:bookmarkStart w:name="z924" w:id="328"/>
    <w:p>
      <w:pPr>
        <w:spacing w:after="0"/>
        <w:ind w:left="0"/>
        <w:jc w:val="both"/>
      </w:pPr>
      <w:r>
        <w:rPr>
          <w:rFonts w:ascii="Times New Roman"/>
          <w:b w:val="false"/>
          <w:i w:val="false"/>
          <w:color w:val="000000"/>
          <w:sz w:val="28"/>
        </w:rPr>
        <w:t xml:space="preserve">
      3) заңды тұлға-лицензиат Рұқсаттар туралы заңның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қайта ұйымдастырылған;</w:t>
      </w:r>
    </w:p>
    <w:bookmarkEnd w:id="328"/>
    <w:bookmarkStart w:name="z925" w:id="329"/>
    <w:p>
      <w:pPr>
        <w:spacing w:after="0"/>
        <w:ind w:left="0"/>
        <w:jc w:val="both"/>
      </w:pPr>
      <w:r>
        <w:rPr>
          <w:rFonts w:ascii="Times New Roman"/>
          <w:b w:val="false"/>
          <w:i w:val="false"/>
          <w:color w:val="000000"/>
          <w:sz w:val="28"/>
        </w:rPr>
        <w:t>
      4) заңды тұлға-лицензиаттың, қызметінің нысанасы қаржылық қызметтер көрсету болып табылатын шетелдік заңды тұлға-лицензиат филиалының атауы және (немесе) орналасқан жері өзгерген (лицензияда мекенжай көрсетілген кезде);</w:t>
      </w:r>
    </w:p>
    <w:bookmarkEnd w:id="329"/>
    <w:bookmarkStart w:name="z926" w:id="330"/>
    <w:p>
      <w:pPr>
        <w:spacing w:after="0"/>
        <w:ind w:left="0"/>
        <w:jc w:val="both"/>
      </w:pPr>
      <w:r>
        <w:rPr>
          <w:rFonts w:ascii="Times New Roman"/>
          <w:b w:val="false"/>
          <w:i w:val="false"/>
          <w:color w:val="000000"/>
          <w:sz w:val="28"/>
        </w:rPr>
        <w:t xml:space="preserve">
      5) егер нақты лицензияның иеліктен шығарылатындығы Рұқсаттар туралы </w:t>
      </w:r>
      <w:r>
        <w:rPr>
          <w:rFonts w:ascii="Times New Roman"/>
          <w:b w:val="false"/>
          <w:i w:val="false"/>
          <w:color w:val="000000"/>
          <w:sz w:val="28"/>
        </w:rPr>
        <w:t>заңның</w:t>
      </w:r>
      <w:r>
        <w:rPr>
          <w:rFonts w:ascii="Times New Roman"/>
          <w:b w:val="false"/>
          <w:i w:val="false"/>
          <w:color w:val="000000"/>
          <w:sz w:val="28"/>
        </w:rPr>
        <w:t xml:space="preserve">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bookmarkEnd w:id="330"/>
    <w:bookmarkStart w:name="z927" w:id="331"/>
    <w:p>
      <w:pPr>
        <w:spacing w:after="0"/>
        <w:ind w:left="0"/>
        <w:jc w:val="both"/>
      </w:pPr>
      <w:r>
        <w:rPr>
          <w:rFonts w:ascii="Times New Roman"/>
          <w:b w:val="false"/>
          <w:i w:val="false"/>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bookmarkEnd w:id="331"/>
    <w:bookmarkStart w:name="z928" w:id="332"/>
    <w:p>
      <w:pPr>
        <w:spacing w:after="0"/>
        <w:ind w:left="0"/>
        <w:jc w:val="both"/>
      </w:pPr>
      <w:r>
        <w:rPr>
          <w:rFonts w:ascii="Times New Roman"/>
          <w:b w:val="false"/>
          <w:i w:val="false"/>
          <w:color w:val="000000"/>
          <w:sz w:val="28"/>
        </w:rPr>
        <w:t>
      7) Қазақстан Республикасының заңдарында қайта ресімдеу туралы талап болған жағдайларда қайта ресімделуге жатады.</w:t>
      </w:r>
    </w:p>
    <w:bookmarkEnd w:id="332"/>
    <w:bookmarkStart w:name="z929" w:id="333"/>
    <w:p>
      <w:pPr>
        <w:spacing w:after="0"/>
        <w:ind w:left="0"/>
        <w:jc w:val="both"/>
      </w:pPr>
      <w:r>
        <w:rPr>
          <w:rFonts w:ascii="Times New Roman"/>
          <w:b w:val="false"/>
          <w:i w:val="false"/>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bookmarkEnd w:id="333"/>
    <w:bookmarkStart w:name="z930" w:id="334"/>
    <w:p>
      <w:pPr>
        <w:spacing w:after="0"/>
        <w:ind w:left="0"/>
        <w:jc w:val="both"/>
      </w:pPr>
      <w:r>
        <w:rPr>
          <w:rFonts w:ascii="Times New Roman"/>
          <w:b w:val="false"/>
          <w:i w:val="false"/>
          <w:color w:val="000000"/>
          <w:sz w:val="28"/>
        </w:rPr>
        <w:t>
      Рұқсат беру тәртібі енгізілген қызмет түрінің және (немесе) кіші түрінің атауы өзгерген кезде, лицензиаттың лицензияны және (немесе) лицензияға қосымшаны қайта ресімдеу туралы өтініш беруге құқығы бар.</w:t>
      </w:r>
    </w:p>
    <w:bookmarkEnd w:id="334"/>
    <w:bookmarkStart w:name="z931" w:id="335"/>
    <w:p>
      <w:pPr>
        <w:spacing w:after="0"/>
        <w:ind w:left="0"/>
        <w:jc w:val="both"/>
      </w:pPr>
      <w:r>
        <w:rPr>
          <w:rFonts w:ascii="Times New Roman"/>
          <w:b w:val="false"/>
          <w:i w:val="false"/>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bookmarkEnd w:id="335"/>
    <w:bookmarkStart w:name="z932" w:id="336"/>
    <w:p>
      <w:pPr>
        <w:spacing w:after="0"/>
        <w:ind w:left="0"/>
        <w:jc w:val="both"/>
      </w:pPr>
      <w:r>
        <w:rPr>
          <w:rFonts w:ascii="Times New Roman"/>
          <w:b w:val="false"/>
          <w:i w:val="false"/>
          <w:color w:val="000000"/>
          <w:sz w:val="28"/>
        </w:rPr>
        <w:t xml:space="preserve">
      Рұқсаттар туралы заңның 35 бабының </w:t>
      </w:r>
      <w:r>
        <w:rPr>
          <w:rFonts w:ascii="Times New Roman"/>
          <w:b w:val="false"/>
          <w:i w:val="false"/>
          <w:color w:val="000000"/>
          <w:sz w:val="28"/>
        </w:rPr>
        <w:t>2-тармағына</w:t>
      </w:r>
      <w:r>
        <w:rPr>
          <w:rFonts w:ascii="Times New Roman"/>
          <w:b w:val="false"/>
          <w:i w:val="false"/>
          <w:color w:val="000000"/>
          <w:sz w:val="28"/>
        </w:rPr>
        <w:t xml:space="preserve"> сәйкес осы 35 баптың </w:t>
      </w:r>
      <w:r>
        <w:rPr>
          <w:rFonts w:ascii="Times New Roman"/>
          <w:b w:val="false"/>
          <w:i w:val="false"/>
          <w:color w:val="000000"/>
          <w:sz w:val="28"/>
        </w:rPr>
        <w:t>1-тармағының</w:t>
      </w:r>
      <w:r>
        <w:rPr>
          <w:rFonts w:ascii="Times New Roman"/>
          <w:b w:val="false"/>
          <w:i w:val="false"/>
          <w:color w:val="000000"/>
          <w:sz w:val="28"/>
        </w:rPr>
        <w:t xml:space="preserve">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bookmarkEnd w:id="336"/>
    <w:bookmarkStart w:name="z933" w:id="337"/>
    <w:p>
      <w:pPr>
        <w:spacing w:after="0"/>
        <w:ind w:left="0"/>
        <w:jc w:val="both"/>
      </w:pPr>
      <w:r>
        <w:rPr>
          <w:rFonts w:ascii="Times New Roman"/>
          <w:b w:val="false"/>
          <w:i w:val="false"/>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337"/>
    <w:bookmarkStart w:name="z934" w:id="338"/>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p>
    <w:bookmarkEnd w:id="338"/>
    <w:bookmarkStart w:name="z935" w:id="339"/>
    <w:p>
      <w:pPr>
        <w:spacing w:after="0"/>
        <w:ind w:left="0"/>
        <w:jc w:val="both"/>
      </w:pPr>
      <w:r>
        <w:rPr>
          <w:rFonts w:ascii="Times New Roman"/>
          <w:b w:val="false"/>
          <w:i w:val="false"/>
          <w:color w:val="000000"/>
          <w:sz w:val="28"/>
        </w:rPr>
        <w:t>
      Көрсетілетін қызметті беруші ұсынылған құжаттардың толық болмауын анықтаған кезде көрсетілген мерзімде өтінішті одан әрі қараудан жазбаша дәлелді түрде бас тартады.</w:t>
      </w:r>
    </w:p>
    <w:bookmarkEnd w:id="339"/>
    <w:bookmarkStart w:name="z936" w:id="340"/>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bookmarkEnd w:id="3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лицензия беру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жағдайларда және негіздер бойынша мемлекеттік қызмет көрсетуден бас тарту туралы уәжді жауабы – 12 (он екі) жұмыс күнінен кешіктірмей;</w:t>
      </w:r>
    </w:p>
    <w:bookmarkStart w:name="z938" w:id="341"/>
    <w:p>
      <w:pPr>
        <w:spacing w:after="0"/>
        <w:ind w:left="0"/>
        <w:jc w:val="both"/>
      </w:pPr>
      <w:r>
        <w:rPr>
          <w:rFonts w:ascii="Times New Roman"/>
          <w:b w:val="false"/>
          <w:i w:val="false"/>
          <w:color w:val="000000"/>
          <w:sz w:val="28"/>
        </w:rPr>
        <w:t>
      2) лицензияны қайта ресімдеу – 3 (үш) жұмыс күні ішінде;</w:t>
      </w:r>
    </w:p>
    <w:bookmarkEnd w:id="341"/>
    <w:bookmarkStart w:name="z939" w:id="342"/>
    <w:p>
      <w:pPr>
        <w:spacing w:after="0"/>
        <w:ind w:left="0"/>
        <w:jc w:val="both"/>
      </w:pPr>
      <w:r>
        <w:rPr>
          <w:rFonts w:ascii="Times New Roman"/>
          <w:b w:val="false"/>
          <w:i w:val="false"/>
          <w:color w:val="000000"/>
          <w:sz w:val="28"/>
        </w:rPr>
        <w:t>
      3) лицензияның қолданулуы тоқтатылған кезде– 3 (үш) жұмыс күні ішінде.</w:t>
      </w:r>
    </w:p>
    <w:bookmarkEnd w:id="342"/>
    <w:bookmarkStart w:name="z940" w:id="343"/>
    <w:p>
      <w:pPr>
        <w:spacing w:after="0"/>
        <w:ind w:left="0"/>
        <w:jc w:val="both"/>
      </w:pPr>
      <w:r>
        <w:rPr>
          <w:rFonts w:ascii="Times New Roman"/>
          <w:b w:val="false"/>
          <w:i w:val="false"/>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343"/>
    <w:bookmarkStart w:name="z941" w:id="344"/>
    <w:p>
      <w:pPr>
        <w:spacing w:after="0"/>
        <w:ind w:left="0"/>
        <w:jc w:val="both"/>
      </w:pPr>
      <w:r>
        <w:rPr>
          <w:rFonts w:ascii="Times New Roman"/>
          <w:b w:val="false"/>
          <w:i w:val="false"/>
          <w:color w:val="000000"/>
          <w:sz w:val="28"/>
        </w:rPr>
        <w:t>
      7. Ұсынылған құжаттардың толықтығы фактісі анықталған кезде құжаттарды өңдеуге жауапты қызметкер салық өтінішін алған күннен бастап 1 (бір) жұмыс күні ішінде Қазақстан Республикасы Қаржы министрлігі Мемлекеттік кірістер комитетінің ақпараттық жүйесіне құжаттарды енгізеді және өңдейді және мемлекеттік көрсетілетін қызмет нәтижесін көрсетілетін қызметті алушыға немесе Мемлекеттік корпорацияға жібереді.</w:t>
      </w:r>
    </w:p>
    <w:bookmarkEnd w:id="344"/>
    <w:bookmarkStart w:name="z942" w:id="345"/>
    <w:p>
      <w:pPr>
        <w:spacing w:after="0"/>
        <w:ind w:left="0"/>
        <w:jc w:val="both"/>
      </w:pPr>
      <w:r>
        <w:rPr>
          <w:rFonts w:ascii="Times New Roman"/>
          <w:b w:val="false"/>
          <w:i w:val="false"/>
          <w:color w:val="000000"/>
          <w:sz w:val="28"/>
        </w:rPr>
        <w:t>
      8.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bookmarkEnd w:id="345"/>
    <w:bookmarkStart w:name="z943" w:id="346"/>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346"/>
    <w:bookmarkStart w:name="z944" w:id="347"/>
    <w:p>
      <w:pPr>
        <w:spacing w:after="0"/>
        <w:ind w:left="0"/>
        <w:jc w:val="both"/>
      </w:pPr>
      <w:r>
        <w:rPr>
          <w:rFonts w:ascii="Times New Roman"/>
          <w:b w:val="false"/>
          <w:i w:val="false"/>
          <w:color w:val="000000"/>
          <w:sz w:val="28"/>
        </w:rPr>
        <w:t>
      9.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47"/>
    <w:bookmarkStart w:name="z945" w:id="348"/>
    <w:p>
      <w:pPr>
        <w:spacing w:after="0"/>
        <w:ind w:left="0"/>
        <w:jc w:val="both"/>
      </w:pPr>
      <w:r>
        <w:rPr>
          <w:rFonts w:ascii="Times New Roman"/>
          <w:b w:val="false"/>
          <w:i w:val="false"/>
          <w:color w:val="000000"/>
          <w:sz w:val="28"/>
        </w:rPr>
        <w:t>
      көрсетілетін қызметті беруші басшысының атына;</w:t>
      </w:r>
    </w:p>
    <w:bookmarkEnd w:id="348"/>
    <w:bookmarkStart w:name="z946" w:id="349"/>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349"/>
    <w:bookmarkStart w:name="z947" w:id="35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350"/>
    <w:bookmarkStart w:name="z948" w:id="351"/>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351"/>
    <w:bookmarkStart w:name="z949" w:id="35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352"/>
    <w:bookmarkStart w:name="z950" w:id="353"/>
    <w:p>
      <w:pPr>
        <w:spacing w:after="0"/>
        <w:ind w:left="0"/>
        <w:jc w:val="both"/>
      </w:pPr>
      <w:r>
        <w:rPr>
          <w:rFonts w:ascii="Times New Roman"/>
          <w:b w:val="false"/>
          <w:i w:val="false"/>
          <w:color w:val="000000"/>
          <w:sz w:val="28"/>
        </w:rPr>
        <w:t xml:space="preserve">
      10.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353"/>
    <w:bookmarkStart w:name="z951" w:id="354"/>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3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953" w:id="355"/>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өнімін өндіруге лицензия беру" мемлекеттік қызмет көрсетуге қойылатын негізгі талаптар тізбесі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түрлерінің атауы:</w:t>
            </w:r>
          </w:p>
          <w:p>
            <w:pPr>
              <w:spacing w:after="20"/>
              <w:ind w:left="20"/>
              <w:jc w:val="both"/>
            </w:pPr>
            <w:r>
              <w:rPr>
                <w:rFonts w:ascii="Times New Roman"/>
                <w:b w:val="false"/>
                <w:i w:val="false"/>
                <w:color w:val="000000"/>
                <w:sz w:val="20"/>
              </w:rPr>
              <w:t>
1. Алкоголь өнімін өндіруге лицензия беру;</w:t>
            </w:r>
          </w:p>
          <w:p>
            <w:pPr>
              <w:spacing w:after="20"/>
              <w:ind w:left="20"/>
              <w:jc w:val="both"/>
            </w:pPr>
            <w:r>
              <w:rPr>
                <w:rFonts w:ascii="Times New Roman"/>
                <w:b w:val="false"/>
                <w:i w:val="false"/>
                <w:color w:val="000000"/>
                <w:sz w:val="20"/>
              </w:rPr>
              <w:t>
2. Алкоголь өнімін өндіруге лицензияны қайта ресімдеу;</w:t>
            </w:r>
          </w:p>
          <w:p>
            <w:pPr>
              <w:spacing w:after="20"/>
              <w:ind w:left="20"/>
              <w:jc w:val="both"/>
            </w:pPr>
            <w:r>
              <w:rPr>
                <w:rFonts w:ascii="Times New Roman"/>
                <w:b w:val="false"/>
                <w:i w:val="false"/>
                <w:color w:val="000000"/>
                <w:sz w:val="20"/>
              </w:rPr>
              <w:t>
3. Алкоголь өнімін өндіруге лицензияның қолданылуын тоқтату.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www.egov.kz "Электрондық үкімет" веб-порталы арқылы (бұдан әрі – портал).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9-тармағында көрсетілген жағдайларда және негіздер бойынша лицензия беру немесе мемлекеттік қызмет көрсетуден бас тарту туралы уәжделген жауапты беру – 12 (он екі) жұмыс күнінен кешіктірмей;</w:t>
            </w:r>
          </w:p>
          <w:p>
            <w:pPr>
              <w:spacing w:after="20"/>
              <w:ind w:left="20"/>
              <w:jc w:val="both"/>
            </w:pPr>
            <w:r>
              <w:rPr>
                <w:rFonts w:ascii="Times New Roman"/>
                <w:b w:val="false"/>
                <w:i w:val="false"/>
                <w:color w:val="000000"/>
                <w:sz w:val="20"/>
              </w:rPr>
              <w:t>
2) лицензияны қайта ресімдеу – 3 (үш) жұмыс күні ішінде;</w:t>
            </w:r>
          </w:p>
          <w:p>
            <w:pPr>
              <w:spacing w:after="20"/>
              <w:ind w:left="20"/>
              <w:jc w:val="both"/>
            </w:pPr>
            <w:r>
              <w:rPr>
                <w:rFonts w:ascii="Times New Roman"/>
                <w:b w:val="false"/>
                <w:i w:val="false"/>
                <w:color w:val="000000"/>
                <w:sz w:val="20"/>
              </w:rPr>
              <w:t>
3) лицензияның қолданулуы тоқтатылған кезде–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берушінің лауазымды тұлғасыны электрондық цифрлық қолтаңбасымен (бұдан әрі – ЭЦҚ) куәландырылған электрондық құжат нысанындағы лицензия, қайта ресімделген лицензия;</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Республикасының Кодексінің 554-бабының </w:t>
            </w:r>
            <w:r>
              <w:rPr>
                <w:rFonts w:ascii="Times New Roman"/>
                <w:b w:val="false"/>
                <w:i w:val="false"/>
                <w:color w:val="000000"/>
                <w:sz w:val="20"/>
              </w:rPr>
              <w:t>4-тармағына</w:t>
            </w:r>
            <w:r>
              <w:rPr>
                <w:rFonts w:ascii="Times New Roman"/>
                <w:b w:val="false"/>
                <w:i w:val="false"/>
                <w:color w:val="000000"/>
                <w:sz w:val="20"/>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w:t>
            </w:r>
          </w:p>
          <w:p>
            <w:pPr>
              <w:spacing w:after="20"/>
              <w:ind w:left="20"/>
              <w:jc w:val="both"/>
            </w:pPr>
            <w:r>
              <w:rPr>
                <w:rFonts w:ascii="Times New Roman"/>
                <w:b w:val="false"/>
                <w:i w:val="false"/>
                <w:color w:val="000000"/>
                <w:sz w:val="20"/>
              </w:rPr>
              <w:t>
1) лицензияны беру кезінде:</w:t>
            </w:r>
          </w:p>
          <w:p>
            <w:pPr>
              <w:spacing w:after="20"/>
              <w:ind w:left="20"/>
              <w:jc w:val="both"/>
            </w:pPr>
            <w:r>
              <w:rPr>
                <w:rFonts w:ascii="Times New Roman"/>
                <w:b w:val="false"/>
                <w:i w:val="false"/>
                <w:color w:val="000000"/>
                <w:sz w:val="20"/>
              </w:rPr>
              <w:t>
мыналарға:</w:t>
            </w:r>
          </w:p>
          <w:p>
            <w:pPr>
              <w:spacing w:after="20"/>
              <w:ind w:left="20"/>
              <w:jc w:val="both"/>
            </w:pPr>
            <w:r>
              <w:rPr>
                <w:rFonts w:ascii="Times New Roman"/>
                <w:b w:val="false"/>
                <w:i w:val="false"/>
                <w:color w:val="000000"/>
                <w:sz w:val="20"/>
              </w:rPr>
              <w:t>
сыра өнімінен басқа алкоголь өнімдерін өндіруге – 3000 АЕК;</w:t>
            </w:r>
          </w:p>
          <w:p>
            <w:pPr>
              <w:spacing w:after="20"/>
              <w:ind w:left="20"/>
              <w:jc w:val="both"/>
            </w:pPr>
            <w:r>
              <w:rPr>
                <w:rFonts w:ascii="Times New Roman"/>
                <w:b w:val="false"/>
                <w:i w:val="false"/>
                <w:color w:val="000000"/>
                <w:sz w:val="20"/>
              </w:rPr>
              <w:t>
сыра өнімдерін өндіруге - 2000 АЕК;</w:t>
            </w:r>
          </w:p>
          <w:p>
            <w:pPr>
              <w:spacing w:after="20"/>
              <w:ind w:left="20"/>
              <w:jc w:val="both"/>
            </w:pPr>
            <w:r>
              <w:rPr>
                <w:rFonts w:ascii="Times New Roman"/>
                <w:b w:val="false"/>
                <w:i w:val="false"/>
                <w:color w:val="000000"/>
                <w:sz w:val="20"/>
              </w:rPr>
              <w:t xml:space="preserve">
2) лицензияны қайта ресімдеу кезінде – лицензияны беру кезіндегі мөлшерлеменің 10%-ын құрайды. </w:t>
            </w:r>
          </w:p>
          <w:p>
            <w:pPr>
              <w:spacing w:after="20"/>
              <w:ind w:left="20"/>
              <w:jc w:val="both"/>
            </w:pPr>
            <w:r>
              <w:rPr>
                <w:rFonts w:ascii="Times New Roman"/>
                <w:b w:val="false"/>
                <w:i w:val="false"/>
                <w:color w:val="000000"/>
                <w:sz w:val="20"/>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20"/>
              <w:ind w:left="20"/>
              <w:jc w:val="both"/>
            </w:pPr>
            <w:r>
              <w:rPr>
                <w:rFonts w:ascii="Times New Roman"/>
                <w:b w:val="false"/>
                <w:i w:val="false"/>
                <w:color w:val="000000"/>
                <w:sz w:val="20"/>
              </w:rPr>
              <w:t>
Портал арқылы сұрау салу берілген кезде төлем "электрондық үкіметтің" төлем шлюзі (бұдан әрі – ЭҮТШ)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w:t>
            </w:r>
          </w:p>
          <w:p>
            <w:pPr>
              <w:spacing w:after="20"/>
              <w:ind w:left="20"/>
              <w:jc w:val="both"/>
            </w:pPr>
            <w:r>
              <w:rPr>
                <w:rFonts w:ascii="Times New Roman"/>
                <w:b w:val="false"/>
                <w:i w:val="false"/>
                <w:color w:val="000000"/>
                <w:sz w:val="20"/>
              </w:rPr>
              <w:t>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орнының мекенжайы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лицензияны алу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2</w:t>
            </w:r>
            <w:r>
              <w:rPr>
                <w:rFonts w:ascii="Times New Roman"/>
                <w:b w:val="false"/>
                <w:i w:val="false"/>
                <w:color w:val="000000"/>
                <w:sz w:val="20"/>
              </w:rPr>
              <w:t xml:space="preserve"> немесе </w:t>
            </w:r>
            <w:r>
              <w:rPr>
                <w:rFonts w:ascii="Times New Roman"/>
                <w:b w:val="false"/>
                <w:i w:val="false"/>
                <w:color w:val="000000"/>
                <w:sz w:val="20"/>
              </w:rPr>
              <w:t>3-қосымшаларына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алкоголь өнімдерін өндіруші әзірлеген және толтырған өндіріс паспортының электрондық көшірмесі;</w:t>
            </w:r>
          </w:p>
          <w:p>
            <w:pPr>
              <w:spacing w:after="20"/>
              <w:ind w:left="20"/>
              <w:jc w:val="both"/>
            </w:pPr>
            <w:r>
              <w:rPr>
                <w:rFonts w:ascii="Times New Roman"/>
                <w:b w:val="false"/>
                <w:i w:val="false"/>
                <w:color w:val="000000"/>
                <w:sz w:val="20"/>
              </w:rPr>
              <w:t>
арақтардың, айрықша арақтардың, тауардың шығарылған жерінің атауы қорғалған арақтардың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электрондық көшірмесі;</w:t>
            </w:r>
          </w:p>
          <w:p>
            <w:pPr>
              <w:spacing w:after="20"/>
              <w:ind w:left="20"/>
              <w:jc w:val="both"/>
            </w:pPr>
            <w:r>
              <w:rPr>
                <w:rFonts w:ascii="Times New Roman"/>
                <w:b w:val="false"/>
                <w:i w:val="false"/>
                <w:color w:val="000000"/>
                <w:sz w:val="20"/>
              </w:rPr>
              <w:t>
ұйымның теңгеріміне технологиялық жабдықты қабылдау туралы бухгалтерлік (есептік) құжаттардың электрондық көшірмелері;</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4-қосымшасына</w:t>
            </w:r>
            <w:r>
              <w:rPr>
                <w:rFonts w:ascii="Times New Roman"/>
                <w:b w:val="false"/>
                <w:i w:val="false"/>
                <w:color w:val="000000"/>
                <w:sz w:val="20"/>
              </w:rPr>
              <w:t xml:space="preserve"> сәйкес электрондық құжат нысанындағы алкоголь өнімдерінің өндірісі саласындағы қызметті жүзеге асыру үшін қойылатын біліктілік талаптарына мәліметтер нысандары;</w:t>
            </w:r>
          </w:p>
          <w:p>
            <w:pPr>
              <w:spacing w:after="20"/>
              <w:ind w:left="20"/>
              <w:jc w:val="both"/>
            </w:pPr>
            <w:r>
              <w:rPr>
                <w:rFonts w:ascii="Times New Roman"/>
                <w:b w:val="false"/>
                <w:i w:val="false"/>
                <w:color w:val="000000"/>
                <w:sz w:val="20"/>
              </w:rPr>
              <w:t>
2) лицензияны қайта ресімдеу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5</w:t>
            </w:r>
            <w:r>
              <w:rPr>
                <w:rFonts w:ascii="Times New Roman"/>
                <w:b w:val="false"/>
                <w:i w:val="false"/>
                <w:color w:val="000000"/>
                <w:sz w:val="20"/>
              </w:rPr>
              <w:t xml:space="preserve"> немесе </w:t>
            </w:r>
            <w:r>
              <w:rPr>
                <w:rFonts w:ascii="Times New Roman"/>
                <w:b w:val="false"/>
                <w:i w:val="false"/>
                <w:color w:val="000000"/>
                <w:sz w:val="20"/>
              </w:rPr>
              <w:t>6-қосымшасына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20"/>
              <w:ind w:left="20"/>
              <w:jc w:val="both"/>
            </w:pPr>
            <w:r>
              <w:rPr>
                <w:rFonts w:ascii="Times New Roman"/>
                <w:b w:val="false"/>
                <w:i w:val="false"/>
                <w:color w:val="000000"/>
                <w:sz w:val="20"/>
              </w:rPr>
              <w:t>
2) лицензиялық алым енгізілмеген;</w:t>
            </w:r>
          </w:p>
          <w:p>
            <w:pPr>
              <w:spacing w:after="20"/>
              <w:ind w:left="20"/>
              <w:jc w:val="both"/>
            </w:pPr>
            <w:r>
              <w:rPr>
                <w:rFonts w:ascii="Times New Roman"/>
                <w:b w:val="false"/>
                <w:i w:val="false"/>
                <w:color w:val="000000"/>
                <w:sz w:val="20"/>
              </w:rPr>
              <w:t>
3) көрсетілетін қызметті алушы біліктілік талаптарына сәйкес келмеген;</w:t>
            </w:r>
          </w:p>
          <w:p>
            <w:pPr>
              <w:spacing w:after="20"/>
              <w:ind w:left="20"/>
              <w:jc w:val="both"/>
            </w:pPr>
            <w:r>
              <w:rPr>
                <w:rFonts w:ascii="Times New Roman"/>
                <w:b w:val="false"/>
                <w:i w:val="false"/>
                <w:color w:val="000000"/>
                <w:sz w:val="20"/>
              </w:rPr>
              <w:t>
4) лицензиар тиісті келісуші мемлекеттік органнан көрсетілетін қызметті алушының лицензиялау кезінде қойылатын талаптарға сәйкес келмейтіні туралы жауап алған;</w:t>
            </w:r>
          </w:p>
          <w:p>
            <w:pPr>
              <w:spacing w:after="20"/>
              <w:ind w:left="20"/>
              <w:jc w:val="both"/>
            </w:pPr>
            <w:r>
              <w:rPr>
                <w:rFonts w:ascii="Times New Roman"/>
                <w:b w:val="false"/>
                <w:i w:val="false"/>
                <w:color w:val="000000"/>
                <w:sz w:val="20"/>
              </w:rPr>
              <w:t>
5) көрсетілетін қызметті алушыға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20"/>
              <w:ind w:left="20"/>
              <w:jc w:val="both"/>
            </w:pPr>
            <w:r>
              <w:rPr>
                <w:rFonts w:ascii="Times New Roman"/>
                <w:b w:val="false"/>
                <w:i w:val="false"/>
                <w:color w:val="000000"/>
                <w:sz w:val="20"/>
              </w:rPr>
              <w:t>
6) сот орындаушысының ұсынуы негізінде сот көрсетілетін қызметті алушы-борышкерге лицензия беруге уақытша тыйым салған;</w:t>
            </w:r>
          </w:p>
          <w:p>
            <w:pPr>
              <w:spacing w:after="20"/>
              <w:ind w:left="20"/>
              <w:jc w:val="both"/>
            </w:pPr>
            <w:r>
              <w:rPr>
                <w:rFonts w:ascii="Times New Roman"/>
                <w:b w:val="false"/>
                <w:i w:val="false"/>
                <w:color w:val="000000"/>
                <w:sz w:val="20"/>
              </w:rPr>
              <w:t>
7) өтініш беруші лицензия алу үшін ұсынған құжаттардың және (немесе) оларда қамтылған деректердің (мәліметтердің) анық еместігі анықталған жағдайда;</w:t>
            </w:r>
          </w:p>
          <w:p>
            <w:pPr>
              <w:spacing w:after="20"/>
              <w:ind w:left="20"/>
              <w:jc w:val="both"/>
            </w:pPr>
            <w:r>
              <w:rPr>
                <w:rFonts w:ascii="Times New Roman"/>
                <w:b w:val="false"/>
                <w:i w:val="false"/>
                <w:color w:val="000000"/>
                <w:sz w:val="20"/>
              </w:rPr>
              <w:t>
8)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9)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10)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bl>
    <w:bookmarkStart w:name="z992" w:id="356"/>
    <w:p>
      <w:pPr>
        <w:spacing w:after="0"/>
        <w:ind w:left="0"/>
        <w:jc w:val="left"/>
      </w:pPr>
      <w:r>
        <w:rPr>
          <w:rFonts w:ascii="Times New Roman"/>
          <w:b/>
          <w:i w:val="false"/>
          <w:color w:val="000000"/>
        </w:rPr>
        <w:t xml:space="preserve"> Заңды тұлғаның лицензияны және (немесе) лицензияға қосымшаны алуға өтініші</w:t>
      </w:r>
    </w:p>
    <w:bookmarkEnd w:id="356"/>
    <w:p>
      <w:pPr>
        <w:spacing w:after="0"/>
        <w:ind w:left="0"/>
        <w:jc w:val="both"/>
      </w:pPr>
      <w:r>
        <w:rPr>
          <w:rFonts w:ascii="Times New Roman"/>
          <w:b w:val="false"/>
          <w:i w:val="false"/>
          <w:color w:val="000000"/>
          <w:sz w:val="28"/>
        </w:rPr>
        <w:t>
      Кімге_____________________________________________________________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кімнен____________________________________________________________</w:t>
      </w:r>
    </w:p>
    <w:p>
      <w:pPr>
        <w:spacing w:after="0"/>
        <w:ind w:left="0"/>
        <w:jc w:val="both"/>
      </w:pPr>
      <w:r>
        <w:rPr>
          <w:rFonts w:ascii="Times New Roman"/>
          <w:b w:val="false"/>
          <w:i w:val="false"/>
          <w:color w:val="000000"/>
          <w:sz w:val="28"/>
        </w:rPr>
        <w:t>
      (заңды тұлғаның толық атауы, бизнес-сәйкестендіру нөмірі)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(қызметтің түрі және (немесе) кіші түрі (-лері) көрсетілсін)</w:t>
      </w:r>
    </w:p>
    <w:p>
      <w:pPr>
        <w:spacing w:after="0"/>
        <w:ind w:left="0"/>
        <w:jc w:val="both"/>
      </w:pPr>
      <w:r>
        <w:rPr>
          <w:rFonts w:ascii="Times New Roman"/>
          <w:b w:val="false"/>
          <w:i w:val="false"/>
          <w:color w:val="000000"/>
          <w:sz w:val="28"/>
        </w:rPr>
        <w:t>
      жүзеге асыруға лицензия және (немесе) лицензияға қосымшаны қағаз жеткізгіште</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(лицензияны қағаз жеткізгіште алу қажет болған жағдайда, X белгісін қою керек) </w:t>
      </w:r>
    </w:p>
    <w:p>
      <w:pPr>
        <w:spacing w:after="0"/>
        <w:ind w:left="0"/>
        <w:jc w:val="both"/>
      </w:pPr>
      <w:r>
        <w:rPr>
          <w:rFonts w:ascii="Times New Roman"/>
          <w:b w:val="false"/>
          <w:i w:val="false"/>
          <w:color w:val="000000"/>
          <w:sz w:val="28"/>
        </w:rPr>
        <w:t>
      беруіңізді сұраймын.</w:t>
      </w:r>
    </w:p>
    <w:p>
      <w:pPr>
        <w:spacing w:after="0"/>
        <w:ind w:left="0"/>
        <w:jc w:val="both"/>
      </w:pPr>
      <w:r>
        <w:rPr>
          <w:rFonts w:ascii="Times New Roman"/>
          <w:b w:val="false"/>
          <w:i w:val="false"/>
          <w:color w:val="000000"/>
          <w:sz w:val="28"/>
        </w:rPr>
        <w:t>
      Заңды тұлғаның мекенжайы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(стационарлық үй-жайдың) нөмірі)</w:t>
      </w:r>
    </w:p>
    <w:p>
      <w:pPr>
        <w:spacing w:after="0"/>
        <w:ind w:left="0"/>
        <w:jc w:val="both"/>
      </w:pPr>
      <w:r>
        <w:rPr>
          <w:rFonts w:ascii="Times New Roman"/>
          <w:b w:val="false"/>
          <w:i w:val="false"/>
          <w:color w:val="000000"/>
          <w:sz w:val="28"/>
        </w:rPr>
        <w:t>
      Электрондық поштасы 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w:t>
      </w:r>
    </w:p>
    <w:p>
      <w:pPr>
        <w:spacing w:after="0"/>
        <w:ind w:left="0"/>
        <w:jc w:val="both"/>
      </w:pPr>
      <w:r>
        <w:rPr>
          <w:rFonts w:ascii="Times New Roman"/>
          <w:b w:val="false"/>
          <w:i w:val="false"/>
          <w:color w:val="000000"/>
          <w:sz w:val="28"/>
        </w:rPr>
        <w:t>
      Банктік шоты ________________________________________________________</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жүзеге асыру мекенжайы (лар)</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(стационарлық үй-жайлар) нөмірі)</w:t>
      </w:r>
    </w:p>
    <w:p>
      <w:pPr>
        <w:spacing w:after="0"/>
        <w:ind w:left="0"/>
        <w:jc w:val="both"/>
      </w:pPr>
      <w:r>
        <w:rPr>
          <w:rFonts w:ascii="Times New Roman"/>
          <w:b w:val="false"/>
          <w:i w:val="false"/>
          <w:color w:val="000000"/>
          <w:sz w:val="28"/>
        </w:rPr>
        <w:t>
      Қоса берілген құжаттар ____________ парақ.</w:t>
      </w:r>
    </w:p>
    <w:p>
      <w:pPr>
        <w:spacing w:after="0"/>
        <w:ind w:left="0"/>
        <w:jc w:val="both"/>
      </w:pPr>
      <w:r>
        <w:rPr>
          <w:rFonts w:ascii="Times New Roman"/>
          <w:b w:val="false"/>
          <w:i w:val="false"/>
          <w:color w:val="000000"/>
          <w:sz w:val="28"/>
        </w:rPr>
        <w:t>
      Осы арқылы:</w:t>
      </w:r>
    </w:p>
    <w:p>
      <w:pPr>
        <w:spacing w:after="0"/>
        <w:ind w:left="0"/>
        <w:jc w:val="both"/>
      </w:pPr>
      <w:r>
        <w:rPr>
          <w:rFonts w:ascii="Times New Roman"/>
          <w:b w:val="false"/>
          <w:i w:val="false"/>
          <w:color w:val="000000"/>
          <w:sz w:val="28"/>
        </w:rPr>
        <w:t>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pPr>
        <w:spacing w:after="0"/>
        <w:ind w:left="0"/>
        <w:jc w:val="both"/>
      </w:pPr>
      <w:r>
        <w:rPr>
          <w:rFonts w:ascii="Times New Roman"/>
          <w:b w:val="false"/>
          <w:i w:val="false"/>
          <w:color w:val="000000"/>
          <w:sz w:val="28"/>
        </w:rPr>
        <w:t>
      өтініш берушіге соттың лицензияланатын қызмет түрімен және (немесе) кіші түрімен айналысуға тыйым салмағаны;</w:t>
      </w:r>
    </w:p>
    <w:p>
      <w:pPr>
        <w:spacing w:after="0"/>
        <w:ind w:left="0"/>
        <w:jc w:val="both"/>
      </w:pPr>
      <w:r>
        <w:rPr>
          <w:rFonts w:ascii="Times New Roman"/>
          <w:b w:val="false"/>
          <w:i w:val="false"/>
          <w:color w:val="000000"/>
          <w:sz w:val="28"/>
        </w:rPr>
        <w:t>
      қоса беріліп отырған құжаттардың бәрі шындыққа сәйкес келетіні және жарамды болып табылатыны расталады.</w:t>
      </w:r>
    </w:p>
    <w:p>
      <w:pPr>
        <w:spacing w:after="0"/>
        <w:ind w:left="0"/>
        <w:jc w:val="both"/>
      </w:pPr>
      <w:r>
        <w:rPr>
          <w:rFonts w:ascii="Times New Roman"/>
          <w:b w:val="false"/>
          <w:i w:val="false"/>
          <w:color w:val="000000"/>
          <w:sz w:val="28"/>
        </w:rPr>
        <w:t xml:space="preserve">
      Басшы ______________ ______________________________________ </w:t>
      </w:r>
    </w:p>
    <w:p>
      <w:pPr>
        <w:spacing w:after="0"/>
        <w:ind w:left="0"/>
        <w:jc w:val="both"/>
      </w:pPr>
      <w:r>
        <w:rPr>
          <w:rFonts w:ascii="Times New Roman"/>
          <w:b w:val="false"/>
          <w:i w:val="false"/>
          <w:color w:val="000000"/>
          <w:sz w:val="28"/>
        </w:rPr>
        <w:t>
      (қолы) (тегі, аты, әкесінің аты (ол болған жағдайда)</w:t>
      </w:r>
    </w:p>
    <w:p>
      <w:pPr>
        <w:spacing w:after="0"/>
        <w:ind w:left="0"/>
        <w:jc w:val="both"/>
      </w:pPr>
      <w:r>
        <w:rPr>
          <w:rFonts w:ascii="Times New Roman"/>
          <w:b w:val="false"/>
          <w:i w:val="false"/>
          <w:color w:val="000000"/>
          <w:sz w:val="28"/>
        </w:rPr>
        <w:t>
      Толтырылған күні: 20___ жылғы "___"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bookmarkStart w:name="z1023" w:id="357"/>
    <w:p>
      <w:pPr>
        <w:spacing w:after="0"/>
        <w:ind w:left="0"/>
        <w:jc w:val="left"/>
      </w:pPr>
      <w:r>
        <w:rPr>
          <w:rFonts w:ascii="Times New Roman"/>
          <w:b/>
          <w:i w:val="false"/>
          <w:color w:val="000000"/>
        </w:rPr>
        <w:t xml:space="preserve"> Жеке тұлғаның лицензияны және (немесе) лицензияға қосымшаны алуға өтініші</w:t>
      </w:r>
    </w:p>
    <w:bookmarkEnd w:id="357"/>
    <w:p>
      <w:pPr>
        <w:spacing w:after="0"/>
        <w:ind w:left="0"/>
        <w:jc w:val="both"/>
      </w:pPr>
      <w:r>
        <w:rPr>
          <w:rFonts w:ascii="Times New Roman"/>
          <w:b w:val="false"/>
          <w:i w:val="false"/>
          <w:color w:val="000000"/>
          <w:sz w:val="28"/>
        </w:rPr>
        <w:t>
      Кімге 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Кімнен ________________________________________________________</w:t>
      </w:r>
    </w:p>
    <w:p>
      <w:pPr>
        <w:spacing w:after="0"/>
        <w:ind w:left="0"/>
        <w:jc w:val="both"/>
      </w:pPr>
      <w:r>
        <w:rPr>
          <w:rFonts w:ascii="Times New Roman"/>
          <w:b w:val="false"/>
          <w:i w:val="false"/>
          <w:color w:val="000000"/>
          <w:sz w:val="28"/>
        </w:rPr>
        <w:t>
      (жеке тұлғаның тегі, аты, әкесінің аты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(қызметтің түрі және (немесе) кіші түрі (-лері) көрсетілсін)</w:t>
      </w:r>
    </w:p>
    <w:p>
      <w:pPr>
        <w:spacing w:after="0"/>
        <w:ind w:left="0"/>
        <w:jc w:val="both"/>
      </w:pPr>
      <w:r>
        <w:rPr>
          <w:rFonts w:ascii="Times New Roman"/>
          <w:b w:val="false"/>
          <w:i w:val="false"/>
          <w:color w:val="000000"/>
          <w:sz w:val="28"/>
        </w:rPr>
        <w:t>
      жүзеге асыруға лицензия және (немесе) лицензияға қосымшаны қағаз жеткізгіште</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(лицензияны қағаз жеткізгіште алу қажет болған жағдайда, X белгісін қою керек) беруді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нөмірі)</w:t>
      </w:r>
    </w:p>
    <w:p>
      <w:pPr>
        <w:spacing w:after="0"/>
        <w:ind w:left="0"/>
        <w:jc w:val="both"/>
      </w:pPr>
      <w:r>
        <w:rPr>
          <w:rFonts w:ascii="Times New Roman"/>
          <w:b w:val="false"/>
          <w:i w:val="false"/>
          <w:color w:val="000000"/>
          <w:sz w:val="28"/>
        </w:rPr>
        <w:t>
      Электрондық поштасы ___________________________________________</w:t>
      </w:r>
    </w:p>
    <w:p>
      <w:pPr>
        <w:spacing w:after="0"/>
        <w:ind w:left="0"/>
        <w:jc w:val="both"/>
      </w:pPr>
      <w:r>
        <w:rPr>
          <w:rFonts w:ascii="Times New Roman"/>
          <w:b w:val="false"/>
          <w:i w:val="false"/>
          <w:color w:val="000000"/>
          <w:sz w:val="28"/>
        </w:rPr>
        <w:t>
      Телефоны ______________________________________________________</w:t>
      </w:r>
    </w:p>
    <w:p>
      <w:pPr>
        <w:spacing w:after="0"/>
        <w:ind w:left="0"/>
        <w:jc w:val="both"/>
      </w:pPr>
      <w:r>
        <w:rPr>
          <w:rFonts w:ascii="Times New Roman"/>
          <w:b w:val="false"/>
          <w:i w:val="false"/>
          <w:color w:val="000000"/>
          <w:sz w:val="28"/>
        </w:rPr>
        <w:t>
      Факс__________________________________________________________</w:t>
      </w:r>
    </w:p>
    <w:p>
      <w:pPr>
        <w:spacing w:after="0"/>
        <w:ind w:left="0"/>
        <w:jc w:val="both"/>
      </w:pPr>
      <w:r>
        <w:rPr>
          <w:rFonts w:ascii="Times New Roman"/>
          <w:b w:val="false"/>
          <w:i w:val="false"/>
          <w:color w:val="000000"/>
          <w:sz w:val="28"/>
        </w:rPr>
        <w:t xml:space="preserve">
      Банктік шоты 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жүзеге асыру мекенжайы (лары) 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нөмірі)</w:t>
      </w:r>
    </w:p>
    <w:p>
      <w:pPr>
        <w:spacing w:after="0"/>
        <w:ind w:left="0"/>
        <w:jc w:val="both"/>
      </w:pPr>
      <w:r>
        <w:rPr>
          <w:rFonts w:ascii="Times New Roman"/>
          <w:b w:val="false"/>
          <w:i w:val="false"/>
          <w:color w:val="000000"/>
          <w:sz w:val="28"/>
        </w:rPr>
        <w:t>
      Қоса берілген құжаттар ____________ парақ.</w:t>
      </w:r>
    </w:p>
    <w:p>
      <w:pPr>
        <w:spacing w:after="0"/>
        <w:ind w:left="0"/>
        <w:jc w:val="both"/>
      </w:pPr>
      <w:r>
        <w:rPr>
          <w:rFonts w:ascii="Times New Roman"/>
          <w:b w:val="false"/>
          <w:i w:val="false"/>
          <w:color w:val="000000"/>
          <w:sz w:val="28"/>
        </w:rPr>
        <w:t>
      Осы арқылы:</w:t>
      </w:r>
    </w:p>
    <w:p>
      <w:pPr>
        <w:spacing w:after="0"/>
        <w:ind w:left="0"/>
        <w:jc w:val="both"/>
      </w:pPr>
      <w:r>
        <w:rPr>
          <w:rFonts w:ascii="Times New Roman"/>
          <w:b w:val="false"/>
          <w:i w:val="false"/>
          <w:color w:val="000000"/>
          <w:sz w:val="28"/>
        </w:rPr>
        <w:t>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pPr>
        <w:spacing w:after="0"/>
        <w:ind w:left="0"/>
        <w:jc w:val="both"/>
      </w:pPr>
      <w:r>
        <w:rPr>
          <w:rFonts w:ascii="Times New Roman"/>
          <w:b w:val="false"/>
          <w:i w:val="false"/>
          <w:color w:val="000000"/>
          <w:sz w:val="28"/>
        </w:rPr>
        <w:t>
      өтініш берушіге соттың лицензияланатын қызмет түрімен және (немесе) кіші түрімен айналысуға тыйым салмағаны;</w:t>
      </w:r>
    </w:p>
    <w:p>
      <w:pPr>
        <w:spacing w:after="0"/>
        <w:ind w:left="0"/>
        <w:jc w:val="both"/>
      </w:pPr>
      <w:r>
        <w:rPr>
          <w:rFonts w:ascii="Times New Roman"/>
          <w:b w:val="false"/>
          <w:i w:val="false"/>
          <w:color w:val="000000"/>
          <w:sz w:val="28"/>
        </w:rPr>
        <w:t>
      қоса беріліп отырған құжаттардың бәрі шындыққа сәйкес келетіні және жарамды болып табылатыны расталады.</w:t>
      </w:r>
    </w:p>
    <w:p>
      <w:pPr>
        <w:spacing w:after="0"/>
        <w:ind w:left="0"/>
        <w:jc w:val="both"/>
      </w:pPr>
      <w:r>
        <w:rPr>
          <w:rFonts w:ascii="Times New Roman"/>
          <w:b w:val="false"/>
          <w:i w:val="false"/>
          <w:color w:val="000000"/>
          <w:sz w:val="28"/>
        </w:rPr>
        <w:t xml:space="preserve">
      Басшы _______________ ______________________________________ </w:t>
      </w:r>
    </w:p>
    <w:p>
      <w:pPr>
        <w:spacing w:after="0"/>
        <w:ind w:left="0"/>
        <w:jc w:val="both"/>
      </w:pPr>
      <w:r>
        <w:rPr>
          <w:rFonts w:ascii="Times New Roman"/>
          <w:b w:val="false"/>
          <w:i w:val="false"/>
          <w:color w:val="000000"/>
          <w:sz w:val="28"/>
        </w:rPr>
        <w:t>
      (қолы)             (тегі, аты, әкесінің аты (ол болған жағдайда)</w:t>
      </w:r>
    </w:p>
    <w:p>
      <w:pPr>
        <w:spacing w:after="0"/>
        <w:ind w:left="0"/>
        <w:jc w:val="both"/>
      </w:pPr>
      <w:r>
        <w:rPr>
          <w:rFonts w:ascii="Times New Roman"/>
          <w:b w:val="false"/>
          <w:i w:val="false"/>
          <w:color w:val="000000"/>
          <w:sz w:val="28"/>
        </w:rPr>
        <w:t>
      Толтырылған күні: 20___ жылғы "___" 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2013 жылғы 30 қаңтардағы</w:t>
            </w:r>
            <w:r>
              <w:br/>
            </w:r>
            <w:r>
              <w:rPr>
                <w:rFonts w:ascii="Times New Roman"/>
                <w:b w:val="false"/>
                <w:i w:val="false"/>
                <w:color w:val="000000"/>
                <w:sz w:val="20"/>
              </w:rPr>
              <w:t>№ 60 қаулысымен</w:t>
            </w:r>
            <w:r>
              <w:br/>
            </w:r>
            <w:r>
              <w:rPr>
                <w:rFonts w:ascii="Times New Roman"/>
                <w:b w:val="false"/>
                <w:i w:val="false"/>
                <w:color w:val="000000"/>
                <w:sz w:val="20"/>
              </w:rPr>
              <w:t>Бекітілген Алкоголь өнімдерін</w:t>
            </w:r>
            <w:r>
              <w:br/>
            </w:r>
            <w:r>
              <w:rPr>
                <w:rFonts w:ascii="Times New Roman"/>
                <w:b w:val="false"/>
                <w:i w:val="false"/>
                <w:color w:val="000000"/>
                <w:sz w:val="20"/>
              </w:rPr>
              <w:t>өндіру аумағында оны сақтау,</w:t>
            </w:r>
            <w:r>
              <w:br/>
            </w:r>
            <w:r>
              <w:rPr>
                <w:rFonts w:ascii="Times New Roman"/>
                <w:b w:val="false"/>
                <w:i w:val="false"/>
                <w:color w:val="000000"/>
                <w:sz w:val="20"/>
              </w:rPr>
              <w:t>көтерме және (немесе) бөлшек</w:t>
            </w:r>
            <w:r>
              <w:br/>
            </w:r>
            <w:r>
              <w:rPr>
                <w:rFonts w:ascii="Times New Roman"/>
                <w:b w:val="false"/>
                <w:i w:val="false"/>
                <w:color w:val="000000"/>
                <w:sz w:val="20"/>
              </w:rPr>
              <w:t>саудада сату жөніндегі қызметті</w:t>
            </w:r>
            <w:r>
              <w:br/>
            </w:r>
            <w:r>
              <w:rPr>
                <w:rFonts w:ascii="Times New Roman"/>
                <w:b w:val="false"/>
                <w:i w:val="false"/>
                <w:color w:val="000000"/>
                <w:sz w:val="20"/>
              </w:rPr>
              <w:t>қоспағанда, этил спиртін өндіру,</w:t>
            </w:r>
            <w:r>
              <w:br/>
            </w:r>
            <w:r>
              <w:rPr>
                <w:rFonts w:ascii="Times New Roman"/>
                <w:b w:val="false"/>
                <w:i w:val="false"/>
                <w:color w:val="000000"/>
                <w:sz w:val="20"/>
              </w:rPr>
              <w:t>алкоголь өнімін өндіру,</w:t>
            </w:r>
            <w:r>
              <w:br/>
            </w:r>
            <w:r>
              <w:rPr>
                <w:rFonts w:ascii="Times New Roman"/>
                <w:b w:val="false"/>
                <w:i w:val="false"/>
                <w:color w:val="000000"/>
                <w:sz w:val="20"/>
              </w:rPr>
              <w:t>алкоголь өнімін сақтау,</w:t>
            </w:r>
            <w:r>
              <w:br/>
            </w:r>
            <w:r>
              <w:rPr>
                <w:rFonts w:ascii="Times New Roman"/>
                <w:b w:val="false"/>
                <w:i w:val="false"/>
                <w:color w:val="000000"/>
                <w:sz w:val="20"/>
              </w:rPr>
              <w:t>көтерме және (немесе)</w:t>
            </w:r>
            <w:r>
              <w:br/>
            </w:r>
            <w:r>
              <w:rPr>
                <w:rFonts w:ascii="Times New Roman"/>
                <w:b w:val="false"/>
                <w:i w:val="false"/>
                <w:color w:val="000000"/>
                <w:sz w:val="20"/>
              </w:rPr>
              <w:t>бөлшек саудада сату жөніндегі</w:t>
            </w:r>
            <w:r>
              <w:br/>
            </w:r>
            <w:r>
              <w:rPr>
                <w:rFonts w:ascii="Times New Roman"/>
                <w:b w:val="false"/>
                <w:i w:val="false"/>
                <w:color w:val="000000"/>
                <w:sz w:val="20"/>
              </w:rPr>
              <w:t>қызметті жүзеге асыруға</w:t>
            </w:r>
            <w:r>
              <w:br/>
            </w:r>
            <w:r>
              <w:rPr>
                <w:rFonts w:ascii="Times New Roman"/>
                <w:b w:val="false"/>
                <w:i w:val="false"/>
                <w:color w:val="000000"/>
                <w:sz w:val="20"/>
              </w:rPr>
              <w:t>қойылатын біліктілік талаптары</w:t>
            </w:r>
            <w:r>
              <w:br/>
            </w:r>
            <w:r>
              <w:rPr>
                <w:rFonts w:ascii="Times New Roman"/>
                <w:b w:val="false"/>
                <w:i w:val="false"/>
                <w:color w:val="000000"/>
                <w:sz w:val="20"/>
              </w:rPr>
              <w:t>және оларға сәйкестігін</w:t>
            </w:r>
            <w:r>
              <w:br/>
            </w:r>
            <w:r>
              <w:rPr>
                <w:rFonts w:ascii="Times New Roman"/>
                <w:b w:val="false"/>
                <w:i w:val="false"/>
                <w:color w:val="000000"/>
                <w:sz w:val="20"/>
              </w:rPr>
              <w:t>растайтын құжаттар</w:t>
            </w:r>
            <w:r>
              <w:br/>
            </w:r>
            <w:r>
              <w:rPr>
                <w:rFonts w:ascii="Times New Roman"/>
                <w:b w:val="false"/>
                <w:i w:val="false"/>
                <w:color w:val="000000"/>
                <w:sz w:val="20"/>
              </w:rPr>
              <w:t>тізбесіне қосымша</w:t>
            </w:r>
          </w:p>
        </w:tc>
      </w:tr>
    </w:tbl>
    <w:bookmarkStart w:name="z1053" w:id="358"/>
    <w:p>
      <w:pPr>
        <w:spacing w:after="0"/>
        <w:ind w:left="0"/>
        <w:jc w:val="left"/>
      </w:pPr>
      <w:r>
        <w:rPr>
          <w:rFonts w:ascii="Times New Roman"/>
          <w:b/>
          <w:i w:val="false"/>
          <w:color w:val="000000"/>
        </w:rPr>
        <w:t xml:space="preserve"> Алкоголь өнімін өндіру, саласындағы қызметті жүзеге асыруға қойылатын біліктілік талаптарына мәліметтер нысандары</w:t>
      </w:r>
    </w:p>
    <w:bookmarkEnd w:id="358"/>
    <w:bookmarkStart w:name="z1054" w:id="359"/>
    <w:p>
      <w:pPr>
        <w:spacing w:after="0"/>
        <w:ind w:left="0"/>
        <w:jc w:val="both"/>
      </w:pPr>
      <w:r>
        <w:rPr>
          <w:rFonts w:ascii="Times New Roman"/>
          <w:b w:val="false"/>
          <w:i w:val="false"/>
          <w:color w:val="000000"/>
          <w:sz w:val="28"/>
        </w:rPr>
        <w:t>
      Этил спиртін өндіру саласындағы қызмет түрі үшін:</w:t>
      </w:r>
    </w:p>
    <w:bookmarkEnd w:id="359"/>
    <w:bookmarkStart w:name="z1055" w:id="360"/>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bookmarkEnd w:id="360"/>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_______________________;</w:t>
      </w:r>
    </w:p>
    <w:p>
      <w:pPr>
        <w:spacing w:after="0"/>
        <w:ind w:left="0"/>
        <w:jc w:val="both"/>
      </w:pPr>
      <w:r>
        <w:rPr>
          <w:rFonts w:ascii="Times New Roman"/>
          <w:b w:val="false"/>
          <w:i w:val="false"/>
          <w:color w:val="000000"/>
          <w:sz w:val="28"/>
        </w:rPr>
        <w:t>
      6) стационарлық үй-жайдың жалпы алаңы ____________________________;</w:t>
      </w:r>
    </w:p>
    <w:p>
      <w:pPr>
        <w:spacing w:after="0"/>
        <w:ind w:left="0"/>
        <w:jc w:val="both"/>
      </w:pPr>
      <w:r>
        <w:rPr>
          <w:rFonts w:ascii="Times New Roman"/>
          <w:b w:val="false"/>
          <w:i w:val="false"/>
          <w:color w:val="000000"/>
          <w:sz w:val="28"/>
        </w:rPr>
        <w:t>
      7) салынған жыл _________________________________________________.</w:t>
      </w:r>
    </w:p>
    <w:bookmarkStart w:name="z1066" w:id="361"/>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bookmarkEnd w:id="361"/>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_____________________________.</w:t>
      </w:r>
    </w:p>
    <w:bookmarkStart w:name="z1071" w:id="362"/>
    <w:p>
      <w:pPr>
        <w:spacing w:after="0"/>
        <w:ind w:left="0"/>
        <w:jc w:val="both"/>
      </w:pPr>
      <w:r>
        <w:rPr>
          <w:rFonts w:ascii="Times New Roman"/>
          <w:b w:val="false"/>
          <w:i w:val="false"/>
          <w:color w:val="000000"/>
          <w:sz w:val="28"/>
        </w:rPr>
        <w:t>
      1.3 Лицензиарға өндіру көлемі туралы ақпаратты автоматты түрде беруді қамтамасыз ететін спирт өлшеуіш аппараттар/есепке алудың бақылау аспаптары, іркіліссіз электр энергиясының қоректендіру көздерімен жарақтандырылған, уәкілетті органға және оның аумақтық бөлімшелеріне нақты уақыт режимінде этил спирті өнімінің өндірілу көлемі туралы, автоматты түрде берілуін қамтамасыз ететін аспаптар:</w:t>
      </w:r>
    </w:p>
    <w:bookmarkEnd w:id="362"/>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аппараттарды/ аспаптарды сатып алуға, монтаждауға және орнатуға арналған шарттың (шарттардың) нөмірі мен күні _________________________;</w:t>
      </w:r>
    </w:p>
    <w:p>
      <w:pPr>
        <w:spacing w:after="0"/>
        <w:ind w:left="0"/>
        <w:jc w:val="both"/>
      </w:pPr>
      <w:r>
        <w:rPr>
          <w:rFonts w:ascii="Times New Roman"/>
          <w:b w:val="false"/>
          <w:i w:val="false"/>
          <w:color w:val="000000"/>
          <w:sz w:val="28"/>
        </w:rPr>
        <w:t>
      2) аппараттар/аспаптар саны 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1076" w:id="363"/>
    <w:p>
      <w:pPr>
        <w:spacing w:after="0"/>
        <w:ind w:left="0"/>
        <w:jc w:val="both"/>
      </w:pPr>
      <w:r>
        <w:rPr>
          <w:rFonts w:ascii="Times New Roman"/>
          <w:b w:val="false"/>
          <w:i w:val="false"/>
          <w:color w:val="000000"/>
          <w:sz w:val="28"/>
        </w:rPr>
        <w:t>
      1.4 Этил спиртін өндіруге шикізатты сақтау, дайындау (өңдеу), беру үшін арналған қойма:</w:t>
      </w:r>
    </w:p>
    <w:bookmarkEnd w:id="363"/>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меншік құқығы туындауының негізі ______________________________;</w:t>
      </w:r>
    </w:p>
    <w:p>
      <w:pPr>
        <w:spacing w:after="0"/>
        <w:ind w:left="0"/>
        <w:jc w:val="both"/>
      </w:pPr>
      <w:r>
        <w:rPr>
          <w:rFonts w:ascii="Times New Roman"/>
          <w:b w:val="false"/>
          <w:i w:val="false"/>
          <w:color w:val="000000"/>
          <w:sz w:val="28"/>
        </w:rPr>
        <w:t>
      2) нысаналы мақсаты (жоспар бойынша литер) ________________________;</w:t>
      </w:r>
    </w:p>
    <w:p>
      <w:pPr>
        <w:spacing w:after="0"/>
        <w:ind w:left="0"/>
        <w:jc w:val="both"/>
      </w:pPr>
      <w:r>
        <w:rPr>
          <w:rFonts w:ascii="Times New Roman"/>
          <w:b w:val="false"/>
          <w:i w:val="false"/>
          <w:color w:val="000000"/>
          <w:sz w:val="28"/>
        </w:rPr>
        <w:t>
      3)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4) қойманың алаңы _______________________________________________;</w:t>
      </w:r>
    </w:p>
    <w:p>
      <w:pPr>
        <w:spacing w:after="0"/>
        <w:ind w:left="0"/>
        <w:jc w:val="both"/>
      </w:pPr>
      <w:r>
        <w:rPr>
          <w:rFonts w:ascii="Times New Roman"/>
          <w:b w:val="false"/>
          <w:i w:val="false"/>
          <w:color w:val="000000"/>
          <w:sz w:val="28"/>
        </w:rPr>
        <w:t>
      5) біржолғы сақтау көлемі _________________________________________.</w:t>
      </w:r>
    </w:p>
    <w:bookmarkStart w:name="z1084" w:id="364"/>
    <w:p>
      <w:pPr>
        <w:spacing w:after="0"/>
        <w:ind w:left="0"/>
        <w:jc w:val="both"/>
      </w:pPr>
      <w:r>
        <w:rPr>
          <w:rFonts w:ascii="Times New Roman"/>
          <w:b w:val="false"/>
          <w:i w:val="false"/>
          <w:color w:val="000000"/>
          <w:sz w:val="28"/>
        </w:rPr>
        <w:t>
      1.5 Өлшемдердің бірыңғайлығын мемлекеттік қамтамасыз ету жүйесінің талаптарына сәйкес тексерілген температуралық ылғалдық режимі бойынша шикізатты, қосалқы материалдарды, этил спиртін сақтау шарттарын бақылауға мүмкіндік беретін аспаптар:</w:t>
      </w:r>
    </w:p>
    <w:bookmarkEnd w:id="364"/>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алуды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аспаптарды тексеруді жүзеге асыратын ұйымның атауы _______________;</w:t>
      </w:r>
    </w:p>
    <w:p>
      <w:pPr>
        <w:spacing w:after="0"/>
        <w:ind w:left="0"/>
        <w:jc w:val="both"/>
      </w:pPr>
      <w:r>
        <w:rPr>
          <w:rFonts w:ascii="Times New Roman"/>
          <w:b w:val="false"/>
          <w:i w:val="false"/>
          <w:color w:val="000000"/>
          <w:sz w:val="28"/>
        </w:rPr>
        <w:t>
      3) соңғы және кейінгі тексерудің күні _______________________________.</w:t>
      </w:r>
    </w:p>
    <w:bookmarkStart w:name="z1090" w:id="365"/>
    <w:p>
      <w:pPr>
        <w:spacing w:after="0"/>
        <w:ind w:left="0"/>
        <w:jc w:val="both"/>
      </w:pPr>
      <w:r>
        <w:rPr>
          <w:rFonts w:ascii="Times New Roman"/>
          <w:b w:val="false"/>
          <w:i w:val="false"/>
          <w:color w:val="000000"/>
          <w:sz w:val="28"/>
        </w:rPr>
        <w:t>
      2. Алкоголь өнімін өндіру саласындағы қызмет түрі үшін:</w:t>
      </w:r>
    </w:p>
    <w:bookmarkEnd w:id="365"/>
    <w:bookmarkStart w:name="z1091" w:id="366"/>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bookmarkEnd w:id="366"/>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________________________;</w:t>
      </w:r>
    </w:p>
    <w:p>
      <w:pPr>
        <w:spacing w:after="0"/>
        <w:ind w:left="0"/>
        <w:jc w:val="both"/>
      </w:pPr>
      <w:r>
        <w:rPr>
          <w:rFonts w:ascii="Times New Roman"/>
          <w:b w:val="false"/>
          <w:i w:val="false"/>
          <w:color w:val="000000"/>
          <w:sz w:val="28"/>
        </w:rPr>
        <w:t>
      6) стационарлық үй-жайдың жалпы алаңы ____________________________;</w:t>
      </w:r>
    </w:p>
    <w:p>
      <w:pPr>
        <w:spacing w:after="0"/>
        <w:ind w:left="0"/>
        <w:jc w:val="both"/>
      </w:pPr>
      <w:r>
        <w:rPr>
          <w:rFonts w:ascii="Times New Roman"/>
          <w:b w:val="false"/>
          <w:i w:val="false"/>
          <w:color w:val="000000"/>
          <w:sz w:val="28"/>
        </w:rPr>
        <w:t>
      7) салынған жылы _________________________________________________.</w:t>
      </w:r>
    </w:p>
    <w:bookmarkStart w:name="z1102" w:id="367"/>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bookmarkEnd w:id="367"/>
    <w:bookmarkStart w:name="z1103" w:id="368"/>
    <w:p>
      <w:pPr>
        <w:spacing w:after="0"/>
        <w:ind w:left="0"/>
        <w:jc w:val="both"/>
      </w:pPr>
      <w:r>
        <w:rPr>
          <w:rFonts w:ascii="Times New Roman"/>
          <w:b w:val="false"/>
          <w:i w:val="false"/>
          <w:color w:val="000000"/>
          <w:sz w:val="28"/>
        </w:rPr>
        <w:t>
      мыналарды көрсетіңіз:</w:t>
      </w:r>
    </w:p>
    <w:bookmarkEnd w:id="368"/>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_____________________________.</w:t>
      </w:r>
    </w:p>
    <w:bookmarkStart w:name="z1107" w:id="369"/>
    <w:p>
      <w:pPr>
        <w:spacing w:after="0"/>
        <w:ind w:left="0"/>
        <w:jc w:val="both"/>
      </w:pPr>
      <w:r>
        <w:rPr>
          <w:rFonts w:ascii="Times New Roman"/>
          <w:b w:val="false"/>
          <w:i w:val="false"/>
          <w:color w:val="000000"/>
          <w:sz w:val="28"/>
        </w:rPr>
        <w:t>
      2.3 Лицензиарға өндіру көлемі туралы ақпаратты автоматты түрде беруді қамтамасыз ететін алкоголь өнімдерінің өндірілу көлемін есептеу аспаптары (көмір қостотығымен қаныққанынан және шарап материалынан басқа)/есепке алудың бақылау аспаптары, іркіліссіз электр энергиясының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аспаптар:</w:t>
      </w:r>
    </w:p>
    <w:bookmarkEnd w:id="369"/>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w:t>
      </w:r>
    </w:p>
    <w:p>
      <w:pPr>
        <w:spacing w:after="0"/>
        <w:ind w:left="0"/>
        <w:jc w:val="both"/>
      </w:pPr>
      <w:r>
        <w:rPr>
          <w:rFonts w:ascii="Times New Roman"/>
          <w:b w:val="false"/>
          <w:i w:val="false"/>
          <w:color w:val="000000"/>
          <w:sz w:val="28"/>
        </w:rPr>
        <w:t>
      _________________________________________;</w:t>
      </w:r>
    </w:p>
    <w:p>
      <w:pPr>
        <w:spacing w:after="0"/>
        <w:ind w:left="0"/>
        <w:jc w:val="both"/>
      </w:pPr>
      <w:r>
        <w:rPr>
          <w:rFonts w:ascii="Times New Roman"/>
          <w:b w:val="false"/>
          <w:i w:val="false"/>
          <w:color w:val="000000"/>
          <w:sz w:val="28"/>
        </w:rPr>
        <w:t>
      2) аспаптар саны _________________________________________________;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w:t>
      </w:r>
    </w:p>
    <w:p>
      <w:pPr>
        <w:spacing w:after="0"/>
        <w:ind w:left="0"/>
        <w:jc w:val="both"/>
      </w:pPr>
      <w:r>
        <w:rPr>
          <w:rFonts w:ascii="Times New Roman"/>
          <w:b w:val="false"/>
          <w:i w:val="false"/>
          <w:color w:val="000000"/>
          <w:sz w:val="28"/>
        </w:rPr>
        <w:t>
      ___________________________.</w:t>
      </w:r>
    </w:p>
    <w:bookmarkStart w:name="z1114" w:id="370"/>
    <w:p>
      <w:pPr>
        <w:spacing w:after="0"/>
        <w:ind w:left="0"/>
        <w:jc w:val="both"/>
      </w:pPr>
      <w:r>
        <w:rPr>
          <w:rFonts w:ascii="Times New Roman"/>
          <w:b w:val="false"/>
          <w:i w:val="false"/>
          <w:color w:val="000000"/>
          <w:sz w:val="28"/>
        </w:rPr>
        <w:t>
      2.4 Алкоголь өнімін өндіруге шикізатты сақтауға, дайындауға (өңдеуге), беруге арналған қойма:</w:t>
      </w:r>
    </w:p>
    <w:bookmarkEnd w:id="370"/>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меншік құқығы туындауының негізі ______________________________;</w:t>
      </w:r>
    </w:p>
    <w:p>
      <w:pPr>
        <w:spacing w:after="0"/>
        <w:ind w:left="0"/>
        <w:jc w:val="both"/>
      </w:pPr>
      <w:r>
        <w:rPr>
          <w:rFonts w:ascii="Times New Roman"/>
          <w:b w:val="false"/>
          <w:i w:val="false"/>
          <w:color w:val="000000"/>
          <w:sz w:val="28"/>
        </w:rPr>
        <w:t>
      2) нысаналы мақсаты (жоспар бойынша литер) ________________________;</w:t>
      </w:r>
    </w:p>
    <w:p>
      <w:pPr>
        <w:spacing w:after="0"/>
        <w:ind w:left="0"/>
        <w:jc w:val="both"/>
      </w:pPr>
      <w:r>
        <w:rPr>
          <w:rFonts w:ascii="Times New Roman"/>
          <w:b w:val="false"/>
          <w:i w:val="false"/>
          <w:color w:val="000000"/>
          <w:sz w:val="28"/>
        </w:rPr>
        <w:t>
      3)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4) қойманың алаңы _______________________________________________;</w:t>
      </w:r>
    </w:p>
    <w:p>
      <w:pPr>
        <w:spacing w:after="0"/>
        <w:ind w:left="0"/>
        <w:jc w:val="both"/>
      </w:pPr>
      <w:r>
        <w:rPr>
          <w:rFonts w:ascii="Times New Roman"/>
          <w:b w:val="false"/>
          <w:i w:val="false"/>
          <w:color w:val="000000"/>
          <w:sz w:val="28"/>
        </w:rPr>
        <w:t>
      5) біржолғы сақтау көлемі _________________________________________.</w:t>
      </w:r>
    </w:p>
    <w:bookmarkStart w:name="z1122" w:id="371"/>
    <w:p>
      <w:pPr>
        <w:spacing w:after="0"/>
        <w:ind w:left="0"/>
        <w:jc w:val="both"/>
      </w:pPr>
      <w:r>
        <w:rPr>
          <w:rFonts w:ascii="Times New Roman"/>
          <w:b w:val="false"/>
          <w:i w:val="false"/>
          <w:color w:val="000000"/>
          <w:sz w:val="28"/>
        </w:rPr>
        <w:t>
      2.5 Өлшемдердің бірыңғайлығын мемлекеттік қамтамасыз ету жүйесінің талаптарына сәйкес тексерілген температуралық ылғалдық режимі бойынша шикізатты, қосалқы материалдарды, алкоголь өнімін сақтау шарттарын бақылауға мүмкіндік беретін аспаптар:</w:t>
      </w:r>
    </w:p>
    <w:bookmarkEnd w:id="371"/>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алуды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аспаптарды тексеруді жүзеге асыратын ұйымның атауы _______________;</w:t>
      </w:r>
    </w:p>
    <w:p>
      <w:pPr>
        <w:spacing w:after="0"/>
        <w:ind w:left="0"/>
        <w:jc w:val="both"/>
      </w:pPr>
      <w:r>
        <w:rPr>
          <w:rFonts w:ascii="Times New Roman"/>
          <w:b w:val="false"/>
          <w:i w:val="false"/>
          <w:color w:val="000000"/>
          <w:sz w:val="28"/>
        </w:rPr>
        <w:t>
      3) соңғы және кейінгі тексерудің күні ________________________________.</w:t>
      </w:r>
    </w:p>
    <w:bookmarkStart w:name="z1128" w:id="372"/>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қызметтің түрі үшін:</w:t>
      </w:r>
    </w:p>
    <w:bookmarkEnd w:id="372"/>
    <w:bookmarkStart w:name="z1129" w:id="373"/>
    <w:p>
      <w:pPr>
        <w:spacing w:after="0"/>
        <w:ind w:left="0"/>
        <w:jc w:val="both"/>
      </w:pPr>
      <w:r>
        <w:rPr>
          <w:rFonts w:ascii="Times New Roman"/>
          <w:b w:val="false"/>
          <w:i w:val="false"/>
          <w:color w:val="000000"/>
          <w:sz w:val="28"/>
        </w:rPr>
        <w:t>
      3.1 Жалға алу немесе өтеусіз пайдалану шартының көшірмесі:</w:t>
      </w:r>
    </w:p>
    <w:bookmarkEnd w:id="373"/>
    <w:p>
      <w:pPr>
        <w:spacing w:after="0"/>
        <w:ind w:left="0"/>
        <w:jc w:val="both"/>
      </w:pPr>
      <w:r>
        <w:rPr>
          <w:rFonts w:ascii="Times New Roman"/>
          <w:b w:val="false"/>
          <w:i w:val="false"/>
          <w:color w:val="000000"/>
          <w:sz w:val="28"/>
        </w:rPr>
        <w:t>
      шарттың (шарттардың) нөмірі мен күні көрсетіңіз ______________________.</w:t>
      </w:r>
    </w:p>
    <w:bookmarkStart w:name="z1131" w:id="374"/>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bookmarkEnd w:id="374"/>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____________________________.</w:t>
      </w:r>
    </w:p>
    <w:bookmarkStart w:name="z1136" w:id="375"/>
    <w:p>
      <w:pPr>
        <w:spacing w:after="0"/>
        <w:ind w:left="0"/>
        <w:jc w:val="both"/>
      </w:pPr>
      <w:r>
        <w:rPr>
          <w:rFonts w:ascii="Times New Roman"/>
          <w:b w:val="false"/>
          <w:i w:val="false"/>
          <w:color w:val="000000"/>
          <w:sz w:val="28"/>
        </w:rPr>
        <w:t>
      3.3 Мәлімделген қойма үй-жайда алкоголь өнімін сақтау және көтерме саудада сату жөніндегі қызметті жүзеге асыратын екі немесе одан көп лицензиаттың бар немесе жоқ болуы туралы мәліметтер:</w:t>
      </w:r>
    </w:p>
    <w:bookmarkEnd w:id="375"/>
    <w:p>
      <w:pPr>
        <w:spacing w:after="0"/>
        <w:ind w:left="0"/>
        <w:jc w:val="both"/>
      </w:pPr>
      <w:r>
        <w:rPr>
          <w:rFonts w:ascii="Times New Roman"/>
          <w:b w:val="false"/>
          <w:i w:val="false"/>
          <w:color w:val="000000"/>
          <w:sz w:val="28"/>
        </w:rPr>
        <w:t>
      қойма үй-жайында екі немесе одан көп лицензиаттың бар немесе жоқ болуын көрсетіңіз</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3.4 Өлшемдердің бірыңғайлығын мемлекеттік қамтамасыз ету жүйесінің талаптарына сәйкес тексерілген температуралық ылғалдық режимі бойынша алкоголь өнімін сақтау шарттарын бақылауға мүмкіндік беретін аспаптар: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алуды растайтын құжаттың (құжаттардың) нөмірі және күні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аспаптарды тексеруді жүзеге асыратын ұйымның атауы _______________;</w:t>
      </w:r>
    </w:p>
    <w:p>
      <w:pPr>
        <w:spacing w:after="0"/>
        <w:ind w:left="0"/>
        <w:jc w:val="both"/>
      </w:pPr>
      <w:r>
        <w:rPr>
          <w:rFonts w:ascii="Times New Roman"/>
          <w:b w:val="false"/>
          <w:i w:val="false"/>
          <w:color w:val="000000"/>
          <w:sz w:val="28"/>
        </w:rPr>
        <w:t>
      3) соңғы және кейінгі тексерудің күні ________________________________.</w:t>
      </w:r>
    </w:p>
    <w:bookmarkStart w:name="z1145" w:id="376"/>
    <w:p>
      <w:pPr>
        <w:spacing w:after="0"/>
        <w:ind w:left="0"/>
        <w:jc w:val="both"/>
      </w:pPr>
      <w:r>
        <w:rPr>
          <w:rFonts w:ascii="Times New Roman"/>
          <w:b w:val="false"/>
          <w:i w:val="false"/>
          <w:color w:val="000000"/>
          <w:sz w:val="28"/>
        </w:rPr>
        <w:t>
      4. Алкоголь өнімі өндірілетін аумақта оны сақтау және көтерме саудада сату жөніндегі қызметті қоспағанда, алкоголь өнімін сақтау және бөлшек саудада сату саласындағы қызметтің түрі үшін:</w:t>
      </w:r>
    </w:p>
    <w:bookmarkEnd w:id="376"/>
    <w:bookmarkStart w:name="z1146" w:id="377"/>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bookmarkEnd w:id="377"/>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_____________________________.</w:t>
      </w:r>
    </w:p>
    <w:bookmarkStart w:name="z1151" w:id="378"/>
    <w:p>
      <w:pPr>
        <w:spacing w:after="0"/>
        <w:ind w:left="0"/>
        <w:jc w:val="both"/>
      </w:pPr>
      <w:r>
        <w:rPr>
          <w:rFonts w:ascii="Times New Roman"/>
          <w:b w:val="false"/>
          <w:i w:val="false"/>
          <w:color w:val="000000"/>
          <w:sz w:val="28"/>
        </w:rPr>
        <w:t>
      4.2 Бақылау-кассалық машина:</w:t>
      </w:r>
    </w:p>
    <w:bookmarkEnd w:id="378"/>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___________________________________________________________________.</w:t>
      </w:r>
    </w:p>
    <w:bookmarkStart w:name="z1154" w:id="379"/>
    <w:p>
      <w:pPr>
        <w:spacing w:after="0"/>
        <w:ind w:left="0"/>
        <w:jc w:val="both"/>
      </w:pPr>
      <w:r>
        <w:rPr>
          <w:rFonts w:ascii="Times New Roman"/>
          <w:b w:val="false"/>
          <w:i w:val="false"/>
          <w:color w:val="000000"/>
          <w:sz w:val="28"/>
        </w:rPr>
        <w:t>
      4.3 Өлшемдердің бірыңғайлығын мемлекеттік қамтамасыз ету жүйесінің талаптарына сәйкес тексерілген температуралық ылғалдық режимі бойынша алкоголь өнімін сақтау шарттарын бақылауға мүмкіндік беретін аспаптар:</w:t>
      </w:r>
    </w:p>
    <w:bookmarkEnd w:id="379"/>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алуды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аспаптарды тексеруді жүзеге асыратын ұйымның атауы _______________;</w:t>
      </w:r>
    </w:p>
    <w:p>
      <w:pPr>
        <w:spacing w:after="0"/>
        <w:ind w:left="0"/>
        <w:jc w:val="both"/>
      </w:pPr>
      <w:r>
        <w:rPr>
          <w:rFonts w:ascii="Times New Roman"/>
          <w:b w:val="false"/>
          <w:i w:val="false"/>
          <w:color w:val="000000"/>
          <w:sz w:val="28"/>
        </w:rPr>
        <w:t>
      3) соңғы және кейінгі тексерудің күні 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5-қосымша</w:t>
            </w:r>
          </w:p>
        </w:tc>
      </w:tr>
    </w:tbl>
    <w:bookmarkStart w:name="z1161" w:id="380"/>
    <w:p>
      <w:pPr>
        <w:spacing w:after="0"/>
        <w:ind w:left="0"/>
        <w:jc w:val="left"/>
      </w:pPr>
      <w:r>
        <w:rPr>
          <w:rFonts w:ascii="Times New Roman"/>
          <w:b/>
          <w:i w:val="false"/>
          <w:color w:val="000000"/>
        </w:rPr>
        <w:t xml:space="preserve"> Заңды тұлғаның лицензияны және (немесе) лицензияға қосымшаны қайта ресімдеуге өтініші</w:t>
      </w:r>
    </w:p>
    <w:bookmarkEnd w:id="380"/>
    <w:p>
      <w:pPr>
        <w:spacing w:after="0"/>
        <w:ind w:left="0"/>
        <w:jc w:val="both"/>
      </w:pPr>
      <w:r>
        <w:rPr>
          <w:rFonts w:ascii="Times New Roman"/>
          <w:b w:val="false"/>
          <w:i w:val="false"/>
          <w:color w:val="000000"/>
          <w:sz w:val="28"/>
        </w:rPr>
        <w:t xml:space="preserve">
      Кімге ____________________________________________________________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кімнен ___________________________________________________________</w:t>
      </w:r>
    </w:p>
    <w:p>
      <w:pPr>
        <w:spacing w:after="0"/>
        <w:ind w:left="0"/>
        <w:jc w:val="both"/>
      </w:pPr>
      <w:r>
        <w:rPr>
          <w:rFonts w:ascii="Times New Roman"/>
          <w:b w:val="false"/>
          <w:i w:val="false"/>
          <w:color w:val="000000"/>
          <w:sz w:val="28"/>
        </w:rPr>
        <w:t>
      (заңды тұлғаның толық атауы, бизнес-сәйкестендіру нөмірі)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(қызметтің түрі және (немесе) кіші түрі (-лері) көрсетілсін)</w:t>
      </w:r>
    </w:p>
    <w:p>
      <w:pPr>
        <w:spacing w:after="0"/>
        <w:ind w:left="0"/>
        <w:jc w:val="both"/>
      </w:pPr>
      <w:r>
        <w:rPr>
          <w:rFonts w:ascii="Times New Roman"/>
          <w:b w:val="false"/>
          <w:i w:val="false"/>
          <w:color w:val="000000"/>
          <w:sz w:val="28"/>
        </w:rPr>
        <w:t>
      жүзеге асыруға лицензия және (немесе) лицензияға қосымшаны қағаз жеткізгіште ______ (лицензияны қағаз жеткізгіште алу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атауы, үйдің/ғимараттың (стационарлық үй-жайдың) нөмірі)</w:t>
      </w:r>
    </w:p>
    <w:p>
      <w:pPr>
        <w:spacing w:after="0"/>
        <w:ind w:left="0"/>
        <w:jc w:val="both"/>
      </w:pPr>
      <w:r>
        <w:rPr>
          <w:rFonts w:ascii="Times New Roman"/>
          <w:b w:val="false"/>
          <w:i w:val="false"/>
          <w:color w:val="000000"/>
          <w:sz w:val="28"/>
        </w:rPr>
        <w:t>
      Электрондық почтасы 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w:t>
      </w:r>
    </w:p>
    <w:p>
      <w:pPr>
        <w:spacing w:after="0"/>
        <w:ind w:left="0"/>
        <w:jc w:val="both"/>
      </w:pPr>
      <w:r>
        <w:rPr>
          <w:rFonts w:ascii="Times New Roman"/>
          <w:b w:val="false"/>
          <w:i w:val="false"/>
          <w:color w:val="000000"/>
          <w:sz w:val="28"/>
        </w:rPr>
        <w:t>
      Банктік шоты______________________________________________________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жүзеге асыру мекенжайы (лары) 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атауы, үйдің/ғимараттың (стационарлық үй-жайлар) нөмірі)</w:t>
      </w:r>
    </w:p>
    <w:p>
      <w:pPr>
        <w:spacing w:after="0"/>
        <w:ind w:left="0"/>
        <w:jc w:val="both"/>
      </w:pPr>
      <w:r>
        <w:rPr>
          <w:rFonts w:ascii="Times New Roman"/>
          <w:b w:val="false"/>
          <w:i w:val="false"/>
          <w:color w:val="000000"/>
          <w:sz w:val="28"/>
        </w:rPr>
        <w:t>
      Қоса берілген құжаттар___________ парақ.</w:t>
      </w:r>
    </w:p>
    <w:p>
      <w:pPr>
        <w:spacing w:after="0"/>
        <w:ind w:left="0"/>
        <w:jc w:val="both"/>
      </w:pPr>
      <w:r>
        <w:rPr>
          <w:rFonts w:ascii="Times New Roman"/>
          <w:b w:val="false"/>
          <w:i w:val="false"/>
          <w:color w:val="000000"/>
          <w:sz w:val="28"/>
        </w:rPr>
        <w:t>
      Осы арқылы:</w:t>
      </w:r>
    </w:p>
    <w:p>
      <w:pPr>
        <w:spacing w:after="0"/>
        <w:ind w:left="0"/>
        <w:jc w:val="both"/>
      </w:pPr>
      <w:r>
        <w:rPr>
          <w:rFonts w:ascii="Times New Roman"/>
          <w:b w:val="false"/>
          <w:i w:val="false"/>
          <w:color w:val="000000"/>
          <w:sz w:val="28"/>
        </w:rPr>
        <w:t>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pPr>
        <w:spacing w:after="0"/>
        <w:ind w:left="0"/>
        <w:jc w:val="both"/>
      </w:pPr>
      <w:r>
        <w:rPr>
          <w:rFonts w:ascii="Times New Roman"/>
          <w:b w:val="false"/>
          <w:i w:val="false"/>
          <w:color w:val="000000"/>
          <w:sz w:val="28"/>
        </w:rPr>
        <w:t>
      өтініш берушіге соттың лицензияланатын қызмет түрімен және (немесе) кіші түрімен айналысуға тыйым салмағаны;</w:t>
      </w:r>
    </w:p>
    <w:p>
      <w:pPr>
        <w:spacing w:after="0"/>
        <w:ind w:left="0"/>
        <w:jc w:val="both"/>
      </w:pPr>
      <w:r>
        <w:rPr>
          <w:rFonts w:ascii="Times New Roman"/>
          <w:b w:val="false"/>
          <w:i w:val="false"/>
          <w:color w:val="000000"/>
          <w:sz w:val="28"/>
        </w:rPr>
        <w:t>
      қоса беріліп отырған құжаттардың бәрі шындыққа сәйкес келетіні және жарамды болып табылатыны расталады.</w:t>
      </w:r>
    </w:p>
    <w:p>
      <w:pPr>
        <w:spacing w:after="0"/>
        <w:ind w:left="0"/>
        <w:jc w:val="both"/>
      </w:pPr>
      <w:r>
        <w:rPr>
          <w:rFonts w:ascii="Times New Roman"/>
          <w:b w:val="false"/>
          <w:i w:val="false"/>
          <w:color w:val="000000"/>
          <w:sz w:val="28"/>
        </w:rPr>
        <w:t xml:space="preserve">
      Басшы ____________ _____________________________________ </w:t>
      </w:r>
    </w:p>
    <w:p>
      <w:pPr>
        <w:spacing w:after="0"/>
        <w:ind w:left="0"/>
        <w:jc w:val="both"/>
      </w:pPr>
      <w:r>
        <w:rPr>
          <w:rFonts w:ascii="Times New Roman"/>
          <w:b w:val="false"/>
          <w:i w:val="false"/>
          <w:color w:val="000000"/>
          <w:sz w:val="28"/>
        </w:rPr>
        <w:t>
      (қолы)       (тегі, аты, әкесінің аты (ол болған жағдайда)</w:t>
      </w:r>
    </w:p>
    <w:p>
      <w:pPr>
        <w:spacing w:after="0"/>
        <w:ind w:left="0"/>
        <w:jc w:val="both"/>
      </w:pPr>
      <w:r>
        <w:rPr>
          <w:rFonts w:ascii="Times New Roman"/>
          <w:b w:val="false"/>
          <w:i w:val="false"/>
          <w:color w:val="000000"/>
          <w:sz w:val="28"/>
        </w:rPr>
        <w:t>
      Толтырылған күні: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6-қосымша</w:t>
            </w:r>
          </w:p>
        </w:tc>
      </w:tr>
    </w:tbl>
    <w:bookmarkStart w:name="z1190" w:id="381"/>
    <w:p>
      <w:pPr>
        <w:spacing w:after="0"/>
        <w:ind w:left="0"/>
        <w:jc w:val="left"/>
      </w:pPr>
      <w:r>
        <w:rPr>
          <w:rFonts w:ascii="Times New Roman"/>
          <w:b/>
          <w:i w:val="false"/>
          <w:color w:val="000000"/>
        </w:rPr>
        <w:t xml:space="preserve"> Жеке тұлғаның лицензияны және (немесе) лицензияға қосымшаны қайта ресімдеуге өтініші</w:t>
      </w:r>
    </w:p>
    <w:bookmarkEnd w:id="381"/>
    <w:p>
      <w:pPr>
        <w:spacing w:after="0"/>
        <w:ind w:left="0"/>
        <w:jc w:val="both"/>
      </w:pPr>
      <w:r>
        <w:rPr>
          <w:rFonts w:ascii="Times New Roman"/>
          <w:b w:val="false"/>
          <w:i w:val="false"/>
          <w:color w:val="000000"/>
          <w:sz w:val="28"/>
        </w:rPr>
        <w:t xml:space="preserve">
      Кімге ____________________________________________________________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кімнен ___________________________________________________________</w:t>
      </w:r>
    </w:p>
    <w:p>
      <w:pPr>
        <w:spacing w:after="0"/>
        <w:ind w:left="0"/>
        <w:jc w:val="both"/>
      </w:pPr>
      <w:r>
        <w:rPr>
          <w:rFonts w:ascii="Times New Roman"/>
          <w:b w:val="false"/>
          <w:i w:val="false"/>
          <w:color w:val="000000"/>
          <w:sz w:val="28"/>
        </w:rPr>
        <w:t>
      (жеке тұлғаның тегі, аты, әкесінің аты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(қызметтің түрі және (немесе) кіші түрі (-лері) көрсетілсін)</w:t>
      </w:r>
    </w:p>
    <w:p>
      <w:pPr>
        <w:spacing w:after="0"/>
        <w:ind w:left="0"/>
        <w:jc w:val="both"/>
      </w:pPr>
      <w:r>
        <w:rPr>
          <w:rFonts w:ascii="Times New Roman"/>
          <w:b w:val="false"/>
          <w:i w:val="false"/>
          <w:color w:val="000000"/>
          <w:sz w:val="28"/>
        </w:rPr>
        <w:t>
      жүзеге асыруға лицензия және (немесе) лицензияға қосымшаны қағаз жеткізгіште _______ (лицензияны қағаз жеткізгіште алу қажет болған жағдайда, Х белгісін қою керек) беруді сұраймын.</w:t>
      </w:r>
    </w:p>
    <w:p>
      <w:pPr>
        <w:spacing w:after="0"/>
        <w:ind w:left="0"/>
        <w:jc w:val="both"/>
      </w:pPr>
      <w:r>
        <w:rPr>
          <w:rFonts w:ascii="Times New Roman"/>
          <w:b w:val="false"/>
          <w:i w:val="false"/>
          <w:color w:val="000000"/>
          <w:sz w:val="28"/>
        </w:rPr>
        <w:t>
      Жеке тұлғаның тұрғылықты жерінің мекенжайы 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нөмірі)</w:t>
      </w:r>
    </w:p>
    <w:p>
      <w:pPr>
        <w:spacing w:after="0"/>
        <w:ind w:left="0"/>
        <w:jc w:val="both"/>
      </w:pPr>
      <w:r>
        <w:rPr>
          <w:rFonts w:ascii="Times New Roman"/>
          <w:b w:val="false"/>
          <w:i w:val="false"/>
          <w:color w:val="000000"/>
          <w:sz w:val="28"/>
        </w:rPr>
        <w:t>
      Электрондық почтасы 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w:t>
      </w:r>
    </w:p>
    <w:p>
      <w:pPr>
        <w:spacing w:after="0"/>
        <w:ind w:left="0"/>
        <w:jc w:val="both"/>
      </w:pPr>
      <w:r>
        <w:rPr>
          <w:rFonts w:ascii="Times New Roman"/>
          <w:b w:val="false"/>
          <w:i w:val="false"/>
          <w:color w:val="000000"/>
          <w:sz w:val="28"/>
        </w:rPr>
        <w:t xml:space="preserve">
      Банктік шоты 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жүзеге асыру мекенжайы (лары) 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нөмірі)</w:t>
      </w:r>
    </w:p>
    <w:p>
      <w:pPr>
        <w:spacing w:after="0"/>
        <w:ind w:left="0"/>
        <w:jc w:val="both"/>
      </w:pPr>
      <w:r>
        <w:rPr>
          <w:rFonts w:ascii="Times New Roman"/>
          <w:b w:val="false"/>
          <w:i w:val="false"/>
          <w:color w:val="000000"/>
          <w:sz w:val="28"/>
        </w:rPr>
        <w:t>
      Қоса берілген құжаттар___________ парақ.</w:t>
      </w:r>
    </w:p>
    <w:p>
      <w:pPr>
        <w:spacing w:after="0"/>
        <w:ind w:left="0"/>
        <w:jc w:val="both"/>
      </w:pPr>
      <w:r>
        <w:rPr>
          <w:rFonts w:ascii="Times New Roman"/>
          <w:b w:val="false"/>
          <w:i w:val="false"/>
          <w:color w:val="000000"/>
          <w:sz w:val="28"/>
        </w:rPr>
        <w:t>
      Осы арқылы:</w:t>
      </w:r>
    </w:p>
    <w:p>
      <w:pPr>
        <w:spacing w:after="0"/>
        <w:ind w:left="0"/>
        <w:jc w:val="both"/>
      </w:pPr>
      <w:r>
        <w:rPr>
          <w:rFonts w:ascii="Times New Roman"/>
          <w:b w:val="false"/>
          <w:i w:val="false"/>
          <w:color w:val="000000"/>
          <w:sz w:val="28"/>
        </w:rPr>
        <w:t>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pPr>
        <w:spacing w:after="0"/>
        <w:ind w:left="0"/>
        <w:jc w:val="both"/>
      </w:pPr>
      <w:r>
        <w:rPr>
          <w:rFonts w:ascii="Times New Roman"/>
          <w:b w:val="false"/>
          <w:i w:val="false"/>
          <w:color w:val="000000"/>
          <w:sz w:val="28"/>
        </w:rPr>
        <w:t>
      өтініш берушіге соттың лицензияланатын қызмет түрімен және (немесе) кіші түрімен айналысуға тыйым салмағаны;</w:t>
      </w:r>
    </w:p>
    <w:p>
      <w:pPr>
        <w:spacing w:after="0"/>
        <w:ind w:left="0"/>
        <w:jc w:val="both"/>
      </w:pPr>
      <w:r>
        <w:rPr>
          <w:rFonts w:ascii="Times New Roman"/>
          <w:b w:val="false"/>
          <w:i w:val="false"/>
          <w:color w:val="000000"/>
          <w:sz w:val="28"/>
        </w:rPr>
        <w:t>
      қоса беріліп отырған құжаттардың бәрі шындыққа сәйкес келетіні және жарамды болып табылатыны расталады.</w:t>
      </w:r>
    </w:p>
    <w:p>
      <w:pPr>
        <w:spacing w:after="0"/>
        <w:ind w:left="0"/>
        <w:jc w:val="both"/>
      </w:pPr>
      <w:r>
        <w:rPr>
          <w:rFonts w:ascii="Times New Roman"/>
          <w:b w:val="false"/>
          <w:i w:val="false"/>
          <w:color w:val="000000"/>
          <w:sz w:val="28"/>
        </w:rPr>
        <w:t xml:space="preserve">
      Жеке тұлға ____________ ___________________________________ </w:t>
      </w:r>
    </w:p>
    <w:p>
      <w:pPr>
        <w:spacing w:after="0"/>
        <w:ind w:left="0"/>
        <w:jc w:val="both"/>
      </w:pPr>
      <w:r>
        <w:rPr>
          <w:rFonts w:ascii="Times New Roman"/>
          <w:b w:val="false"/>
          <w:i w:val="false"/>
          <w:color w:val="000000"/>
          <w:sz w:val="28"/>
        </w:rPr>
        <w:t>
      (қолы)       (тегі, аты, әкесінің аты (ол болған жағдайда)</w:t>
      </w:r>
    </w:p>
    <w:p>
      <w:pPr>
        <w:spacing w:after="0"/>
        <w:ind w:left="0"/>
        <w:jc w:val="both"/>
      </w:pPr>
      <w:r>
        <w:rPr>
          <w:rFonts w:ascii="Times New Roman"/>
          <w:b w:val="false"/>
          <w:i w:val="false"/>
          <w:color w:val="000000"/>
          <w:sz w:val="28"/>
        </w:rPr>
        <w:t>
      Толтырылған күні: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жөніндегі қызметті</w:t>
            </w:r>
            <w:r>
              <w:br/>
            </w:r>
            <w:r>
              <w:rPr>
                <w:rFonts w:ascii="Times New Roman"/>
                <w:b w:val="false"/>
                <w:i w:val="false"/>
                <w:color w:val="000000"/>
                <w:sz w:val="20"/>
              </w:rPr>
              <w:t>қоспағанда, алкоголь өнімдерін</w:t>
            </w:r>
            <w:r>
              <w:br/>
            </w:r>
            <w:r>
              <w:rPr>
                <w:rFonts w:ascii="Times New Roman"/>
                <w:b w:val="false"/>
                <w:i w:val="false"/>
                <w:color w:val="000000"/>
                <w:sz w:val="20"/>
              </w:rPr>
              <w:t>сақтауға және көтерме</w:t>
            </w:r>
            <w:r>
              <w:br/>
            </w:r>
            <w:r>
              <w:rPr>
                <w:rFonts w:ascii="Times New Roman"/>
                <w:b w:val="false"/>
                <w:i w:val="false"/>
                <w:color w:val="000000"/>
                <w:sz w:val="20"/>
              </w:rPr>
              <w:t>саудада өткізуге лицензия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7-қосымша</w:t>
            </w:r>
          </w:p>
        </w:tc>
      </w:tr>
    </w:tbl>
    <w:bookmarkStart w:name="z1217" w:id="382"/>
    <w:p>
      <w:pPr>
        <w:spacing w:after="0"/>
        <w:ind w:left="0"/>
        <w:jc w:val="left"/>
      </w:pPr>
      <w:r>
        <w:rPr>
          <w:rFonts w:ascii="Times New Roman"/>
          <w:b/>
          <w:i w:val="false"/>
          <w:color w:val="000000"/>
        </w:rPr>
        <w:t xml:space="preserve">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мемлекеттiк көрсетілетін қызмет қағидасы</w:t>
      </w:r>
    </w:p>
    <w:bookmarkEnd w:id="382"/>
    <w:bookmarkStart w:name="z1218" w:id="383"/>
    <w:p>
      <w:pPr>
        <w:spacing w:after="0"/>
        <w:ind w:left="0"/>
        <w:jc w:val="left"/>
      </w:pPr>
      <w:r>
        <w:rPr>
          <w:rFonts w:ascii="Times New Roman"/>
          <w:b/>
          <w:i w:val="false"/>
          <w:color w:val="000000"/>
        </w:rPr>
        <w:t xml:space="preserve"> 1-тарау. Жалпы ережелер</w:t>
      </w:r>
    </w:p>
    <w:bookmarkEnd w:id="383"/>
    <w:p>
      <w:pPr>
        <w:spacing w:after="0"/>
        <w:ind w:left="0"/>
        <w:jc w:val="left"/>
      </w:pPr>
    </w:p>
    <w:p>
      <w:pPr>
        <w:spacing w:after="0"/>
        <w:ind w:left="0"/>
        <w:jc w:val="both"/>
      </w:pPr>
      <w:r>
        <w:rPr>
          <w:rFonts w:ascii="Times New Roman"/>
          <w:b w:val="false"/>
          <w:i w:val="false"/>
          <w:color w:val="000000"/>
          <w:sz w:val="28"/>
        </w:rPr>
        <w:t xml:space="preserve">
      1. Осы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Қазақстан Республикасының "Мемлекеттік көрсетілетін қызметтер туралы" Қазақстан Республикасының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1)-тармақшасына сәйкес әзірленген және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көрсету тәртібін анықтайды.</w:t>
      </w:r>
    </w:p>
    <w:bookmarkStart w:name="z1220" w:id="384"/>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384"/>
    <w:bookmarkStart w:name="z1221" w:id="385"/>
    <w:p>
      <w:pPr>
        <w:spacing w:after="0"/>
        <w:ind w:left="0"/>
        <w:jc w:val="left"/>
      </w:pPr>
      <w:r>
        <w:rPr>
          <w:rFonts w:ascii="Times New Roman"/>
          <w:b/>
          <w:i w:val="false"/>
          <w:color w:val="000000"/>
        </w:rPr>
        <w:t xml:space="preserve"> 2-тарау. Мемлекеттік қызметті көрсету тәртібі</w:t>
      </w:r>
    </w:p>
    <w:bookmarkEnd w:id="385"/>
    <w:bookmarkStart w:name="z1222" w:id="386"/>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 www.egov.kz "электрондық үкімет" веб-порталы (бұдан әрі – портал) арқылы жүзеге асырылады.</w:t>
      </w:r>
    </w:p>
    <w:bookmarkEnd w:id="386"/>
    <w:bookmarkStart w:name="z1223" w:id="387"/>
    <w:p>
      <w:pPr>
        <w:spacing w:after="0"/>
        <w:ind w:left="0"/>
        <w:jc w:val="both"/>
      </w:pPr>
      <w:r>
        <w:rPr>
          <w:rFonts w:ascii="Times New Roman"/>
          <w:b w:val="false"/>
          <w:i w:val="false"/>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мемлекеттік қызмет көрсету үшін қажетті құжаттар тізбесімен электрондық құжат нысанындағы өтініші портал арқылы қабылданады.</w:t>
      </w:r>
    </w:p>
    <w:bookmarkEnd w:id="3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1226" w:id="388"/>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388"/>
    <w:bookmarkStart w:name="z1227" w:id="389"/>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389"/>
    <w:bookmarkStart w:name="z1228" w:id="390"/>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390"/>
    <w:bookmarkStart w:name="z1229" w:id="391"/>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391"/>
    <w:bookmarkStart w:name="z1230" w:id="392"/>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392"/>
    <w:bookmarkStart w:name="z1231" w:id="393"/>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393"/>
    <w:bookmarkStart w:name="z1232" w:id="394"/>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bookmarkEnd w:id="394"/>
    <w:bookmarkStart w:name="z1233" w:id="395"/>
    <w:p>
      <w:pPr>
        <w:spacing w:after="0"/>
        <w:ind w:left="0"/>
        <w:jc w:val="both"/>
      </w:pPr>
      <w:r>
        <w:rPr>
          <w:rFonts w:ascii="Times New Roman"/>
          <w:b w:val="false"/>
          <w:i w:val="false"/>
          <w:color w:val="000000"/>
          <w:sz w:val="28"/>
        </w:rPr>
        <w:t xml:space="preserve">
      4. Рұқсаттар туралы заңның </w:t>
      </w:r>
      <w:r>
        <w:rPr>
          <w:rFonts w:ascii="Times New Roman"/>
          <w:b w:val="false"/>
          <w:i w:val="false"/>
          <w:color w:val="000000"/>
          <w:sz w:val="28"/>
        </w:rPr>
        <w:t>33 бабына</w:t>
      </w:r>
      <w:r>
        <w:rPr>
          <w:rFonts w:ascii="Times New Roman"/>
          <w:b w:val="false"/>
          <w:i w:val="false"/>
          <w:color w:val="000000"/>
          <w:sz w:val="28"/>
        </w:rPr>
        <w:t xml:space="preserve"> сәйкес лицензия және (немесе) лицензияға қосымша мынадай:</w:t>
      </w:r>
    </w:p>
    <w:bookmarkEnd w:id="395"/>
    <w:bookmarkStart w:name="z1234" w:id="396"/>
    <w:p>
      <w:pPr>
        <w:spacing w:after="0"/>
        <w:ind w:left="0"/>
        <w:jc w:val="both"/>
      </w:pPr>
      <w:r>
        <w:rPr>
          <w:rFonts w:ascii="Times New Roman"/>
          <w:b w:val="false"/>
          <w:i w:val="false"/>
          <w:color w:val="000000"/>
          <w:sz w:val="28"/>
        </w:rPr>
        <w:t>
      1) жеке тұлға-лицензиаттың тегі, аты, әкесінің аты (болған жағдайда) өзгерген;</w:t>
      </w:r>
    </w:p>
    <w:bookmarkEnd w:id="396"/>
    <w:bookmarkStart w:name="z1235" w:id="397"/>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397"/>
    <w:bookmarkStart w:name="z1236" w:id="398"/>
    <w:p>
      <w:pPr>
        <w:spacing w:after="0"/>
        <w:ind w:left="0"/>
        <w:jc w:val="both"/>
      </w:pPr>
      <w:r>
        <w:rPr>
          <w:rFonts w:ascii="Times New Roman"/>
          <w:b w:val="false"/>
          <w:i w:val="false"/>
          <w:color w:val="000000"/>
          <w:sz w:val="28"/>
        </w:rPr>
        <w:t xml:space="preserve">
      3) заңды тұлға-лицензиат Рұқсаттар туралы заңның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қайта ұйымдастырылған;</w:t>
      </w:r>
    </w:p>
    <w:bookmarkEnd w:id="398"/>
    <w:bookmarkStart w:name="z1237" w:id="399"/>
    <w:p>
      <w:pPr>
        <w:spacing w:after="0"/>
        <w:ind w:left="0"/>
        <w:jc w:val="both"/>
      </w:pPr>
      <w:r>
        <w:rPr>
          <w:rFonts w:ascii="Times New Roman"/>
          <w:b w:val="false"/>
          <w:i w:val="false"/>
          <w:color w:val="000000"/>
          <w:sz w:val="28"/>
        </w:rPr>
        <w:t xml:space="preserve">
      4) заңды тұлға-лицензиаттың, қызметінің нысанасы қаржылық қызметтер көрсету болып табылатын шетелдік заңды тұлға-лицензиат филиалының атауы және (немесе) орналасқан жері өзгерген (лицензияда мекенжай көрсетілген кезде); </w:t>
      </w:r>
    </w:p>
    <w:bookmarkEnd w:id="399"/>
    <w:bookmarkStart w:name="z1238" w:id="400"/>
    <w:p>
      <w:pPr>
        <w:spacing w:after="0"/>
        <w:ind w:left="0"/>
        <w:jc w:val="both"/>
      </w:pPr>
      <w:r>
        <w:rPr>
          <w:rFonts w:ascii="Times New Roman"/>
          <w:b w:val="false"/>
          <w:i w:val="false"/>
          <w:color w:val="000000"/>
          <w:sz w:val="28"/>
        </w:rPr>
        <w:t xml:space="preserve">
      5) егер нақты лицензияның иеліктен шығарылатындығы Рұқсаттар туралы </w:t>
      </w:r>
      <w:r>
        <w:rPr>
          <w:rFonts w:ascii="Times New Roman"/>
          <w:b w:val="false"/>
          <w:i w:val="false"/>
          <w:color w:val="000000"/>
          <w:sz w:val="28"/>
        </w:rPr>
        <w:t>заңның</w:t>
      </w:r>
      <w:r>
        <w:rPr>
          <w:rFonts w:ascii="Times New Roman"/>
          <w:b w:val="false"/>
          <w:i w:val="false"/>
          <w:color w:val="000000"/>
          <w:sz w:val="28"/>
        </w:rPr>
        <w:t xml:space="preserve">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bookmarkEnd w:id="400"/>
    <w:bookmarkStart w:name="z1239" w:id="401"/>
    <w:p>
      <w:pPr>
        <w:spacing w:after="0"/>
        <w:ind w:left="0"/>
        <w:jc w:val="both"/>
      </w:pPr>
      <w:r>
        <w:rPr>
          <w:rFonts w:ascii="Times New Roman"/>
          <w:b w:val="false"/>
          <w:i w:val="false"/>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bookmarkEnd w:id="401"/>
    <w:bookmarkStart w:name="z1240" w:id="402"/>
    <w:p>
      <w:pPr>
        <w:spacing w:after="0"/>
        <w:ind w:left="0"/>
        <w:jc w:val="both"/>
      </w:pPr>
      <w:r>
        <w:rPr>
          <w:rFonts w:ascii="Times New Roman"/>
          <w:b w:val="false"/>
          <w:i w:val="false"/>
          <w:color w:val="000000"/>
          <w:sz w:val="28"/>
        </w:rPr>
        <w:t>
      7) Қазақстан Республикасының заңдарында қайта ресімдеу туралы талап болған жағдайларда қайта ресімделуге жатады.</w:t>
      </w:r>
    </w:p>
    <w:bookmarkEnd w:id="402"/>
    <w:bookmarkStart w:name="z1241" w:id="403"/>
    <w:p>
      <w:pPr>
        <w:spacing w:after="0"/>
        <w:ind w:left="0"/>
        <w:jc w:val="both"/>
      </w:pPr>
      <w:r>
        <w:rPr>
          <w:rFonts w:ascii="Times New Roman"/>
          <w:b w:val="false"/>
          <w:i w:val="false"/>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bookmarkEnd w:id="403"/>
    <w:bookmarkStart w:name="z1242" w:id="404"/>
    <w:p>
      <w:pPr>
        <w:spacing w:after="0"/>
        <w:ind w:left="0"/>
        <w:jc w:val="both"/>
      </w:pPr>
      <w:r>
        <w:rPr>
          <w:rFonts w:ascii="Times New Roman"/>
          <w:b w:val="false"/>
          <w:i w:val="false"/>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bookmarkEnd w:id="404"/>
    <w:bookmarkStart w:name="z1243" w:id="405"/>
    <w:p>
      <w:pPr>
        <w:spacing w:after="0"/>
        <w:ind w:left="0"/>
        <w:jc w:val="both"/>
      </w:pPr>
      <w:r>
        <w:rPr>
          <w:rFonts w:ascii="Times New Roman"/>
          <w:b w:val="false"/>
          <w:i w:val="false"/>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bookmarkEnd w:id="405"/>
    <w:bookmarkStart w:name="z1244" w:id="406"/>
    <w:p>
      <w:pPr>
        <w:spacing w:after="0"/>
        <w:ind w:left="0"/>
        <w:jc w:val="both"/>
      </w:pPr>
      <w:r>
        <w:rPr>
          <w:rFonts w:ascii="Times New Roman"/>
          <w:b w:val="false"/>
          <w:i w:val="false"/>
          <w:color w:val="000000"/>
          <w:sz w:val="28"/>
        </w:rPr>
        <w:t xml:space="preserve">
      Рұқсаттар туралы заңның 35 бабының </w:t>
      </w:r>
      <w:r>
        <w:rPr>
          <w:rFonts w:ascii="Times New Roman"/>
          <w:b w:val="false"/>
          <w:i w:val="false"/>
          <w:color w:val="000000"/>
          <w:sz w:val="28"/>
        </w:rPr>
        <w:t>2-тармағына</w:t>
      </w:r>
      <w:r>
        <w:rPr>
          <w:rFonts w:ascii="Times New Roman"/>
          <w:b w:val="false"/>
          <w:i w:val="false"/>
          <w:color w:val="000000"/>
          <w:sz w:val="28"/>
        </w:rPr>
        <w:t xml:space="preserve"> сәйкес осы 35-баптың </w:t>
      </w:r>
      <w:r>
        <w:rPr>
          <w:rFonts w:ascii="Times New Roman"/>
          <w:b w:val="false"/>
          <w:i w:val="false"/>
          <w:color w:val="000000"/>
          <w:sz w:val="28"/>
        </w:rPr>
        <w:t>1-тармағының</w:t>
      </w:r>
      <w:r>
        <w:rPr>
          <w:rFonts w:ascii="Times New Roman"/>
          <w:b w:val="false"/>
          <w:i w:val="false"/>
          <w:color w:val="000000"/>
          <w:sz w:val="28"/>
        </w:rPr>
        <w:t xml:space="preserve">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bookmarkEnd w:id="406"/>
    <w:bookmarkStart w:name="z1245" w:id="407"/>
    <w:p>
      <w:pPr>
        <w:spacing w:after="0"/>
        <w:ind w:left="0"/>
        <w:jc w:val="both"/>
      </w:pPr>
      <w:r>
        <w:rPr>
          <w:rFonts w:ascii="Times New Roman"/>
          <w:b w:val="false"/>
          <w:i w:val="false"/>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407"/>
    <w:bookmarkStart w:name="z1246" w:id="408"/>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bookmarkEnd w:id="408"/>
    <w:bookmarkStart w:name="z1247" w:id="409"/>
    <w:p>
      <w:pPr>
        <w:spacing w:after="0"/>
        <w:ind w:left="0"/>
        <w:jc w:val="both"/>
      </w:pPr>
      <w:r>
        <w:rPr>
          <w:rFonts w:ascii="Times New Roman"/>
          <w:b w:val="false"/>
          <w:i w:val="false"/>
          <w:color w:val="000000"/>
          <w:sz w:val="28"/>
        </w:rPr>
        <w:t>
      Көрсетілетін қызметті беруші ұсынылған құжаттардың толық болмауын анықтаған кезде көрсетілген мерзімде өтінішті одан әрі қараудан жазбаша дәлелді түрде бас тартады.</w:t>
      </w:r>
    </w:p>
    <w:bookmarkEnd w:id="409"/>
    <w:bookmarkStart w:name="z1248" w:id="410"/>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bookmarkEnd w:id="4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лицензия беру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жағдайларда және негіздер бойынша мемлекеттік қызмет көрсетуден бас тарту туралы уәжді жауабы – көрсетілген өтінішті тіркеген күннен кейінгі 1 (бір) жұмыс күнінен кешіктірмей;</w:t>
      </w:r>
    </w:p>
    <w:bookmarkStart w:name="z1250" w:id="411"/>
    <w:p>
      <w:pPr>
        <w:spacing w:after="0"/>
        <w:ind w:left="0"/>
        <w:jc w:val="both"/>
      </w:pPr>
      <w:r>
        <w:rPr>
          <w:rFonts w:ascii="Times New Roman"/>
          <w:b w:val="false"/>
          <w:i w:val="false"/>
          <w:color w:val="000000"/>
          <w:sz w:val="28"/>
        </w:rPr>
        <w:t>
      2) лицензияны қайта ресімдеу және лицензияның қолданысын тоқтау – көрсетілген өтінішті тіркеген күннен кейінгі 1 (бір) жұмыс күнінен кешіктірмей;</w:t>
      </w:r>
    </w:p>
    <w:bookmarkEnd w:id="411"/>
    <w:bookmarkStart w:name="z1251" w:id="412"/>
    <w:p>
      <w:pPr>
        <w:spacing w:after="0"/>
        <w:ind w:left="0"/>
        <w:jc w:val="both"/>
      </w:pPr>
      <w:r>
        <w:rPr>
          <w:rFonts w:ascii="Times New Roman"/>
          <w:b w:val="false"/>
          <w:i w:val="false"/>
          <w:color w:val="000000"/>
          <w:sz w:val="28"/>
        </w:rPr>
        <w:t>
      3) лицензияның қолданулуы тоқтатылған кезде – көрсетілген өтінішті тіркеген күннен кейінгі 1 (бір) жұмыс күнінен кешіктірмей.</w:t>
      </w:r>
    </w:p>
    <w:bookmarkEnd w:id="412"/>
    <w:bookmarkStart w:name="z1252" w:id="413"/>
    <w:p>
      <w:pPr>
        <w:spacing w:after="0"/>
        <w:ind w:left="0"/>
        <w:jc w:val="both"/>
      </w:pPr>
      <w:r>
        <w:rPr>
          <w:rFonts w:ascii="Times New Roman"/>
          <w:b w:val="false"/>
          <w:i w:val="false"/>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413"/>
    <w:bookmarkStart w:name="z1253" w:id="414"/>
    <w:p>
      <w:pPr>
        <w:spacing w:after="0"/>
        <w:ind w:left="0"/>
        <w:jc w:val="both"/>
      </w:pPr>
      <w:r>
        <w:rPr>
          <w:rFonts w:ascii="Times New Roman"/>
          <w:b w:val="false"/>
          <w:i w:val="false"/>
          <w:color w:val="000000"/>
          <w:sz w:val="28"/>
        </w:rPr>
        <w:t>
      7.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414"/>
    <w:bookmarkStart w:name="z1254" w:id="415"/>
    <w:p>
      <w:pPr>
        <w:spacing w:after="0"/>
        <w:ind w:left="0"/>
        <w:jc w:val="both"/>
      </w:pPr>
      <w:r>
        <w:rPr>
          <w:rFonts w:ascii="Times New Roman"/>
          <w:b w:val="false"/>
          <w:i w:val="false"/>
          <w:color w:val="000000"/>
          <w:sz w:val="28"/>
        </w:rPr>
        <w:t>
      8.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bookmarkEnd w:id="415"/>
    <w:bookmarkStart w:name="z1255" w:id="416"/>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416"/>
    <w:bookmarkStart w:name="z1256" w:id="417"/>
    <w:p>
      <w:pPr>
        <w:spacing w:after="0"/>
        <w:ind w:left="0"/>
        <w:jc w:val="both"/>
      </w:pPr>
      <w:r>
        <w:rPr>
          <w:rFonts w:ascii="Times New Roman"/>
          <w:b w:val="false"/>
          <w:i w:val="false"/>
          <w:color w:val="000000"/>
          <w:sz w:val="28"/>
        </w:rPr>
        <w:t>
      9.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417"/>
    <w:bookmarkStart w:name="z1257" w:id="418"/>
    <w:p>
      <w:pPr>
        <w:spacing w:after="0"/>
        <w:ind w:left="0"/>
        <w:jc w:val="both"/>
      </w:pPr>
      <w:r>
        <w:rPr>
          <w:rFonts w:ascii="Times New Roman"/>
          <w:b w:val="false"/>
          <w:i w:val="false"/>
          <w:color w:val="000000"/>
          <w:sz w:val="28"/>
        </w:rPr>
        <w:t>
      көрсетілетін қызметті беруші басшысының атына;</w:t>
      </w:r>
    </w:p>
    <w:bookmarkEnd w:id="418"/>
    <w:bookmarkStart w:name="z1258" w:id="419"/>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419"/>
    <w:bookmarkStart w:name="z1259" w:id="42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420"/>
    <w:bookmarkStart w:name="z1260" w:id="421"/>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421"/>
    <w:bookmarkStart w:name="z1261" w:id="42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422"/>
    <w:bookmarkStart w:name="z1262" w:id="423"/>
    <w:p>
      <w:pPr>
        <w:spacing w:after="0"/>
        <w:ind w:left="0"/>
        <w:jc w:val="both"/>
      </w:pPr>
      <w:r>
        <w:rPr>
          <w:rFonts w:ascii="Times New Roman"/>
          <w:b w:val="false"/>
          <w:i w:val="false"/>
          <w:color w:val="000000"/>
          <w:sz w:val="28"/>
        </w:rPr>
        <w:t xml:space="preserve">
      10.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423"/>
    <w:bookmarkStart w:name="z1263" w:id="424"/>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4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және көтерме саудада өткізуге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1265" w:id="425"/>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қызмет көрсетуге қойылатын негізгі талаптар тізбесі.</w:t>
            </w:r>
          </w:p>
          <w:p>
            <w:pPr>
              <w:spacing w:after="20"/>
              <w:ind w:left="20"/>
              <w:jc w:val="both"/>
            </w:pPr>
            <w:r>
              <w:rPr>
                <w:rFonts w:ascii="Times New Roman"/>
                <w:b w:val="false"/>
                <w:i w:val="false"/>
                <w:color w:val="000000"/>
                <w:sz w:val="20"/>
              </w:rPr>
              <w:t>
Мемлекеттік көрсетілетін қызмет түрлерінің атауы:</w:t>
            </w:r>
          </w:p>
          <w:p>
            <w:pPr>
              <w:spacing w:after="20"/>
              <w:ind w:left="20"/>
              <w:jc w:val="both"/>
            </w:pPr>
            <w:r>
              <w:rPr>
                <w:rFonts w:ascii="Times New Roman"/>
                <w:b w:val="false"/>
                <w:i w:val="false"/>
                <w:color w:val="000000"/>
                <w:sz w:val="20"/>
              </w:rPr>
              <w:t>
1.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w:t>
            </w:r>
          </w:p>
          <w:p>
            <w:pPr>
              <w:spacing w:after="20"/>
              <w:ind w:left="20"/>
              <w:jc w:val="both"/>
            </w:pPr>
            <w:r>
              <w:rPr>
                <w:rFonts w:ascii="Times New Roman"/>
                <w:b w:val="false"/>
                <w:i w:val="false"/>
                <w:color w:val="000000"/>
                <w:sz w:val="20"/>
              </w:rPr>
              <w:t>
2.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лицензияны қайта ресімдеу;</w:t>
            </w:r>
          </w:p>
          <w:p>
            <w:pPr>
              <w:spacing w:after="20"/>
              <w:ind w:left="20"/>
              <w:jc w:val="both"/>
            </w:pPr>
            <w:r>
              <w:rPr>
                <w:rFonts w:ascii="Times New Roman"/>
                <w:b w:val="false"/>
                <w:i w:val="false"/>
                <w:color w:val="000000"/>
                <w:sz w:val="20"/>
              </w:rPr>
              <w:t>
3.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лицензияның қолданылуын тоқтату.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www.egov.kz "Электрондық үкімет" веб-порталы арқылы (бұдан әрі – портал).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9-тармағында көрсетілген жағдайларда және негіздер бойынша лицензия беру немесе мемлекеттік қызмет көрсетуден бас тарту туралы уәжделген жауапты беру – 1 (бір) жұмыс күнінен кешіктірмей;</w:t>
                  </w:r>
                </w:p>
                <w:p>
                  <w:pPr>
                    <w:spacing w:after="20"/>
                    <w:ind w:left="20"/>
                    <w:jc w:val="both"/>
                  </w:pPr>
                  <w:r>
                    <w:rPr>
                      <w:rFonts w:ascii="Times New Roman"/>
                      <w:b w:val="false"/>
                      <w:i w:val="false"/>
                      <w:color w:val="000000"/>
                      <w:sz w:val="20"/>
                    </w:rPr>
                    <w:t>
2) лицензияны қайта ресімдеу көрсетілген өтінішті тіркеген күннен кейінгі 1 (бір) жұмыс күнінен кешіктірмей;</w:t>
                  </w:r>
                </w:p>
                <w:p>
                  <w:pPr>
                    <w:spacing w:after="20"/>
                    <w:ind w:left="20"/>
                    <w:jc w:val="both"/>
                  </w:pPr>
                  <w:r>
                    <w:rPr>
                      <w:rFonts w:ascii="Times New Roman"/>
                      <w:b w:val="false"/>
                      <w:i w:val="false"/>
                      <w:color w:val="000000"/>
                      <w:sz w:val="20"/>
                    </w:rPr>
                    <w:t>
3) лицензияның қолданулуы тоқтатылған кезде – көрсетілген өтінішті тіркеген күннен кейінгі 1 (бір)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берушінің лауазымды тұлғасының электрондық цифрлық қолтаңбасымен (бұдан әрі – ЭЦҚ) куәландырылған электрондық құжат нысанындағы лицензия, қайта ресімделген лицензия;</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Республикасының Кодексінің 554-бабының </w:t>
                  </w:r>
                  <w:r>
                    <w:rPr>
                      <w:rFonts w:ascii="Times New Roman"/>
                      <w:b w:val="false"/>
                      <w:i w:val="false"/>
                      <w:color w:val="000000"/>
                      <w:sz w:val="20"/>
                    </w:rPr>
                    <w:t>4-тармағына</w:t>
                  </w:r>
                  <w:r>
                    <w:rPr>
                      <w:rFonts w:ascii="Times New Roman"/>
                      <w:b w:val="false"/>
                      <w:i w:val="false"/>
                      <w:color w:val="000000"/>
                      <w:sz w:val="20"/>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w:t>
                  </w:r>
                </w:p>
                <w:p>
                  <w:pPr>
                    <w:spacing w:after="20"/>
                    <w:ind w:left="20"/>
                    <w:jc w:val="both"/>
                  </w:pPr>
                  <w:r>
                    <w:rPr>
                      <w:rFonts w:ascii="Times New Roman"/>
                      <w:b w:val="false"/>
                      <w:i w:val="false"/>
                      <w:color w:val="000000"/>
                      <w:sz w:val="20"/>
                    </w:rPr>
                    <w:t>
1) лицензияны беру кезінде – 200 АЕК;</w:t>
                  </w:r>
                </w:p>
                <w:p>
                  <w:pPr>
                    <w:spacing w:after="20"/>
                    <w:ind w:left="20"/>
                    <w:jc w:val="both"/>
                  </w:pPr>
                  <w:r>
                    <w:rPr>
                      <w:rFonts w:ascii="Times New Roman"/>
                      <w:b w:val="false"/>
                      <w:i w:val="false"/>
                      <w:color w:val="000000"/>
                      <w:sz w:val="20"/>
                    </w:rPr>
                    <w:t>
мыналарға:</w:t>
                  </w:r>
                </w:p>
                <w:p>
                  <w:pPr>
                    <w:spacing w:after="20"/>
                    <w:ind w:left="20"/>
                    <w:jc w:val="both"/>
                  </w:pPr>
                  <w:r>
                    <w:rPr>
                      <w:rFonts w:ascii="Times New Roman"/>
                      <w:b w:val="false"/>
                      <w:i w:val="false"/>
                      <w:color w:val="000000"/>
                      <w:sz w:val="20"/>
                    </w:rPr>
                    <w:t xml:space="preserve">
2) лицензияны қайта ресімдеу кезінде – лицензияны беру кезіндегі мөлшерлеменің 10%-ын құрайды. </w:t>
                  </w:r>
                </w:p>
                <w:p>
                  <w:pPr>
                    <w:spacing w:after="20"/>
                    <w:ind w:left="20"/>
                    <w:jc w:val="both"/>
                  </w:pPr>
                  <w:r>
                    <w:rPr>
                      <w:rFonts w:ascii="Times New Roman"/>
                      <w:b w:val="false"/>
                      <w:i w:val="false"/>
                      <w:color w:val="000000"/>
                      <w:sz w:val="20"/>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20"/>
                    <w:ind w:left="20"/>
                    <w:jc w:val="both"/>
                  </w:pPr>
                  <w:r>
                    <w:rPr>
                      <w:rFonts w:ascii="Times New Roman"/>
                      <w:b w:val="false"/>
                      <w:i w:val="false"/>
                      <w:color w:val="000000"/>
                      <w:sz w:val="20"/>
                    </w:rPr>
                    <w:t>
Портал арқылы сұрау салу берілген кезде төлем "электрондық үкіметтің" төлем шлюзі (бұдан әрі – ЭҮТШ)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орнының мекенжайы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лицензияны алу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2</w:t>
                  </w:r>
                  <w:r>
                    <w:rPr>
                      <w:rFonts w:ascii="Times New Roman"/>
                      <w:b w:val="false"/>
                      <w:i w:val="false"/>
                      <w:color w:val="000000"/>
                      <w:sz w:val="20"/>
                    </w:rPr>
                    <w:t xml:space="preserve"> немесе </w:t>
                  </w:r>
                  <w:r>
                    <w:rPr>
                      <w:rFonts w:ascii="Times New Roman"/>
                      <w:b w:val="false"/>
                      <w:i w:val="false"/>
                      <w:color w:val="000000"/>
                      <w:sz w:val="20"/>
                    </w:rPr>
                    <w:t>3-қосымшаларына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аталған шарттарды бір жылдан аз мерзімге жасаған жағдайда – жалға беру немесе өтеусіз пайдалану шартының электрондық көшірмесі;</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4-қосымшасына</w:t>
                  </w:r>
                  <w:r>
                    <w:rPr>
                      <w:rFonts w:ascii="Times New Roman"/>
                      <w:b w:val="false"/>
                      <w:i w:val="false"/>
                      <w:color w:val="000000"/>
                      <w:sz w:val="20"/>
                    </w:rPr>
                    <w:t xml:space="preserve"> сәйкес электрондық құжат нысанындағы,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 жөніндегі қызметті жүзеге асыру үшін қойылатын біліктілік талаптарына мәліметтер нысандары;</w:t>
                  </w:r>
                </w:p>
                <w:p>
                  <w:pPr>
                    <w:spacing w:after="20"/>
                    <w:ind w:left="20"/>
                    <w:jc w:val="both"/>
                  </w:pPr>
                  <w:r>
                    <w:rPr>
                      <w:rFonts w:ascii="Times New Roman"/>
                      <w:b w:val="false"/>
                      <w:i w:val="false"/>
                      <w:color w:val="000000"/>
                      <w:sz w:val="20"/>
                    </w:rPr>
                    <w:t>
2) лицензияны қайта ресімдеу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4</w:t>
                  </w:r>
                  <w:r>
                    <w:rPr>
                      <w:rFonts w:ascii="Times New Roman"/>
                      <w:b w:val="false"/>
                      <w:i w:val="false"/>
                      <w:color w:val="000000"/>
                      <w:sz w:val="20"/>
                    </w:rPr>
                    <w:t xml:space="preserve"> немесе </w:t>
                  </w:r>
                  <w:r>
                    <w:rPr>
                      <w:rFonts w:ascii="Times New Roman"/>
                      <w:b w:val="false"/>
                      <w:i w:val="false"/>
                      <w:color w:val="000000"/>
                      <w:sz w:val="20"/>
                    </w:rPr>
                    <w:t>5-қосымшасына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p>
                  <w:pPr>
                    <w:spacing w:after="20"/>
                    <w:ind w:left="20"/>
                    <w:jc w:val="both"/>
                  </w:pPr>
                  <w:r>
                    <w:rPr>
                      <w:rFonts w:ascii="Times New Roman"/>
                      <w:b w:val="false"/>
                      <w:i w:val="false"/>
                      <w:color w:val="000000"/>
                      <w:sz w:val="20"/>
                    </w:rPr>
                    <w:t>
3) лицензияның қолданысын тоқтату үшін:</w:t>
                  </w:r>
                </w:p>
                <w:p>
                  <w:pPr>
                    <w:spacing w:after="20"/>
                    <w:ind w:left="20"/>
                    <w:jc w:val="both"/>
                  </w:pPr>
                  <w:r>
                    <w:rPr>
                      <w:rFonts w:ascii="Times New Roman"/>
                      <w:b w:val="false"/>
                      <w:i w:val="false"/>
                      <w:color w:val="000000"/>
                      <w:sz w:val="20"/>
                    </w:rPr>
                    <w:t>
ЭЦҚ-мен куәландырылған электрондық құжат нысанындағы лицензияның қолданысын тоқтату үшін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20"/>
                    <w:ind w:left="20"/>
                    <w:jc w:val="both"/>
                  </w:pPr>
                  <w:r>
                    <w:rPr>
                      <w:rFonts w:ascii="Times New Roman"/>
                      <w:b w:val="false"/>
                      <w:i w:val="false"/>
                      <w:color w:val="000000"/>
                      <w:sz w:val="20"/>
                    </w:rPr>
                    <w:t>
2) лицензиялық алым енгізілмеген;</w:t>
                  </w:r>
                </w:p>
                <w:p>
                  <w:pPr>
                    <w:spacing w:after="20"/>
                    <w:ind w:left="20"/>
                    <w:jc w:val="both"/>
                  </w:pPr>
                  <w:r>
                    <w:rPr>
                      <w:rFonts w:ascii="Times New Roman"/>
                      <w:b w:val="false"/>
                      <w:i w:val="false"/>
                      <w:color w:val="000000"/>
                      <w:sz w:val="20"/>
                    </w:rPr>
                    <w:t>
3) көрсетілетін қызметті алушы біліктілік талаптарына сәйкес келмеген;</w:t>
                  </w:r>
                </w:p>
                <w:p>
                  <w:pPr>
                    <w:spacing w:after="20"/>
                    <w:ind w:left="20"/>
                    <w:jc w:val="both"/>
                  </w:pPr>
                  <w:r>
                    <w:rPr>
                      <w:rFonts w:ascii="Times New Roman"/>
                      <w:b w:val="false"/>
                      <w:i w:val="false"/>
                      <w:color w:val="000000"/>
                      <w:sz w:val="20"/>
                    </w:rPr>
                    <w:t>
4) лицензиар тиісті келісуші мемлекеттік органнан көрсетілетін қызметті алушының лицензиялау кезінде қойылатын талаптарға сәйкес келмейтіні туралы жауап алған;</w:t>
                  </w:r>
                </w:p>
                <w:p>
                  <w:pPr>
                    <w:spacing w:after="20"/>
                    <w:ind w:left="20"/>
                    <w:jc w:val="both"/>
                  </w:pPr>
                  <w:r>
                    <w:rPr>
                      <w:rFonts w:ascii="Times New Roman"/>
                      <w:b w:val="false"/>
                      <w:i w:val="false"/>
                      <w:color w:val="000000"/>
                      <w:sz w:val="20"/>
                    </w:rPr>
                    <w:t>
5) көрсетілетін қызметті алушыға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20"/>
                    <w:ind w:left="20"/>
                    <w:jc w:val="both"/>
                  </w:pPr>
                  <w:r>
                    <w:rPr>
                      <w:rFonts w:ascii="Times New Roman"/>
                      <w:b w:val="false"/>
                      <w:i w:val="false"/>
                      <w:color w:val="000000"/>
                      <w:sz w:val="20"/>
                    </w:rPr>
                    <w:t>
6) сот орындаушысының ұсынуы негізінде сот көрсетілетін қызметті алушы - борышкерге лицензия беруге уақытша тыйым салған;</w:t>
                  </w:r>
                </w:p>
                <w:p>
                  <w:pPr>
                    <w:spacing w:after="20"/>
                    <w:ind w:left="20"/>
                    <w:jc w:val="both"/>
                  </w:pPr>
                  <w:r>
                    <w:rPr>
                      <w:rFonts w:ascii="Times New Roman"/>
                      <w:b w:val="false"/>
                      <w:i w:val="false"/>
                      <w:color w:val="000000"/>
                      <w:sz w:val="20"/>
                    </w:rPr>
                    <w:t>
7) өтініш беруші лицензия алу үшін ұсынған құжаттардың және (немесе) оларда қамтылған деректердің (мәліметтердің) анық еместігі анықталған жағдайда;</w:t>
                  </w:r>
                </w:p>
                <w:p>
                  <w:pPr>
                    <w:spacing w:after="20"/>
                    <w:ind w:left="20"/>
                    <w:jc w:val="both"/>
                  </w:pPr>
                  <w:r>
                    <w:rPr>
                      <w:rFonts w:ascii="Times New Roman"/>
                      <w:b w:val="false"/>
                      <w:i w:val="false"/>
                      <w:color w:val="000000"/>
                      <w:sz w:val="20"/>
                    </w:rPr>
                    <w:t>
8)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9)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10)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bl>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жөніндегі қызметті</w:t>
            </w:r>
            <w:r>
              <w:br/>
            </w:r>
            <w:r>
              <w:rPr>
                <w:rFonts w:ascii="Times New Roman"/>
                <w:b w:val="false"/>
                <w:i w:val="false"/>
                <w:color w:val="000000"/>
                <w:sz w:val="20"/>
              </w:rPr>
              <w:t>қоспағанда, алкоголь өнімдерін</w:t>
            </w:r>
            <w:r>
              <w:br/>
            </w:r>
            <w:r>
              <w:rPr>
                <w:rFonts w:ascii="Times New Roman"/>
                <w:b w:val="false"/>
                <w:i w:val="false"/>
                <w:color w:val="000000"/>
                <w:sz w:val="20"/>
              </w:rPr>
              <w:t>сақтауға және көтерме саудада</w:t>
            </w:r>
            <w:r>
              <w:br/>
            </w:r>
            <w:r>
              <w:rPr>
                <w:rFonts w:ascii="Times New Roman"/>
                <w:b w:val="false"/>
                <w:i w:val="false"/>
                <w:color w:val="000000"/>
                <w:sz w:val="20"/>
              </w:rPr>
              <w:t>өткізуге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bl>
    <w:bookmarkStart w:name="z1302" w:id="426"/>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өтiнiші</w:t>
      </w:r>
    </w:p>
    <w:bookmarkEnd w:id="426"/>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 көрсетiлсiн)</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Заңды тұлғаның мекенжайы ______________________________________</w:t>
      </w:r>
    </w:p>
    <w:p>
      <w:pPr>
        <w:spacing w:after="0"/>
        <w:ind w:left="0"/>
        <w:jc w:val="both"/>
      </w:pPr>
      <w:r>
        <w:rPr>
          <w:rFonts w:ascii="Times New Roman"/>
          <w:b w:val="false"/>
          <w:i w:val="false"/>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Электрондық пошта 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Басшы________ ________________________________________________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және көтерме саудада өткізуге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bookmarkStart w:name="z1332" w:id="427"/>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өтiнiші</w:t>
      </w:r>
    </w:p>
    <w:bookmarkEnd w:id="427"/>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қызметтiң кіші түрінің(-лері) толық атауы көрсетiлсiн)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w:t>
      </w:r>
    </w:p>
    <w:p>
      <w:pPr>
        <w:spacing w:after="0"/>
        <w:ind w:left="0"/>
        <w:jc w:val="both"/>
      </w:pPr>
      <w:r>
        <w:rPr>
          <w:rFonts w:ascii="Times New Roman"/>
          <w:b w:val="false"/>
          <w:i w:val="false"/>
          <w:color w:val="000000"/>
          <w:sz w:val="28"/>
        </w:rPr>
        <w:t>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w:t>
            </w:r>
            <w:r>
              <w:br/>
            </w:r>
            <w:r>
              <w:rPr>
                <w:rFonts w:ascii="Times New Roman"/>
                <w:b w:val="false"/>
                <w:i w:val="false"/>
                <w:color w:val="000000"/>
                <w:sz w:val="20"/>
              </w:rPr>
              <w:t>бекітілген Этил спиртін өндіру,</w:t>
            </w:r>
            <w:r>
              <w:br/>
            </w:r>
            <w:r>
              <w:rPr>
                <w:rFonts w:ascii="Times New Roman"/>
                <w:b w:val="false"/>
                <w:i w:val="false"/>
                <w:color w:val="000000"/>
                <w:sz w:val="20"/>
              </w:rPr>
              <w:t>алкоголь өнімін өндіру,</w:t>
            </w:r>
            <w:r>
              <w:br/>
            </w:r>
            <w:r>
              <w:rPr>
                <w:rFonts w:ascii="Times New Roman"/>
                <w:b w:val="false"/>
                <w:i w:val="false"/>
                <w:color w:val="000000"/>
                <w:sz w:val="20"/>
              </w:rPr>
              <w:t>алкоголь өнімдерін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көтерме саудада сату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өнімін сақтау және көтерме</w:t>
            </w:r>
            <w:r>
              <w:br/>
            </w:r>
            <w:r>
              <w:rPr>
                <w:rFonts w:ascii="Times New Roman"/>
                <w:b w:val="false"/>
                <w:i w:val="false"/>
                <w:color w:val="000000"/>
                <w:sz w:val="20"/>
              </w:rPr>
              <w:t>саудада сату, сондай-ақ алкоголь</w:t>
            </w:r>
            <w:r>
              <w:br/>
            </w:r>
            <w:r>
              <w:rPr>
                <w:rFonts w:ascii="Times New Roman"/>
                <w:b w:val="false"/>
                <w:i w:val="false"/>
                <w:color w:val="000000"/>
                <w:sz w:val="20"/>
              </w:rPr>
              <w:t>өнімдерін өндіру аумағында оны</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жүзеге асыруға қойылатын</w:t>
            </w:r>
            <w:r>
              <w:br/>
            </w:r>
            <w:r>
              <w:rPr>
                <w:rFonts w:ascii="Times New Roman"/>
                <w:b w:val="false"/>
                <w:i w:val="false"/>
                <w:color w:val="000000"/>
                <w:sz w:val="20"/>
              </w:rPr>
              <w:t>біліктілік талаптары және оларға</w:t>
            </w:r>
            <w:r>
              <w:br/>
            </w:r>
            <w:r>
              <w:rPr>
                <w:rFonts w:ascii="Times New Roman"/>
                <w:b w:val="false"/>
                <w:i w:val="false"/>
                <w:color w:val="000000"/>
                <w:sz w:val="20"/>
              </w:rPr>
              <w:t>сәйкестігін растайтын құжаттар</w:t>
            </w:r>
            <w:r>
              <w:br/>
            </w:r>
            <w:r>
              <w:rPr>
                <w:rFonts w:ascii="Times New Roman"/>
                <w:b w:val="false"/>
                <w:i w:val="false"/>
                <w:color w:val="000000"/>
                <w:sz w:val="20"/>
              </w:rPr>
              <w:t>тізбесіне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65" w:id="428"/>
    <w:p>
      <w:pPr>
        <w:spacing w:after="0"/>
        <w:ind w:left="0"/>
        <w:jc w:val="left"/>
      </w:pPr>
      <w:r>
        <w:rPr>
          <w:rFonts w:ascii="Times New Roman"/>
          <w:b/>
          <w:i w:val="false"/>
          <w:color w:val="000000"/>
        </w:rPr>
        <w:t xml:space="preserve">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саласындағы қызметті жүзеге асыруға қойылатын біліктілік талаптарына мәліметтер нысандары</w:t>
      </w:r>
    </w:p>
    <w:bookmarkEnd w:id="428"/>
    <w:bookmarkStart w:name="z1366" w:id="429"/>
    <w:p>
      <w:pPr>
        <w:spacing w:after="0"/>
        <w:ind w:left="0"/>
        <w:jc w:val="both"/>
      </w:pPr>
      <w:r>
        <w:rPr>
          <w:rFonts w:ascii="Times New Roman"/>
          <w:b w:val="false"/>
          <w:i w:val="false"/>
          <w:color w:val="000000"/>
          <w:sz w:val="28"/>
        </w:rPr>
        <w:t>
      1. Этил спиртін өндіру саласындағы қызмет түрі үшін:</w:t>
      </w:r>
    </w:p>
    <w:bookmarkEnd w:id="429"/>
    <w:bookmarkStart w:name="z1367" w:id="430"/>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bookmarkEnd w:id="430"/>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1378" w:id="431"/>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bookmarkEnd w:id="431"/>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382" w:id="432"/>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bookmarkEnd w:id="432"/>
    <w:bookmarkStart w:name="z1383" w:id="433"/>
    <w:p>
      <w:pPr>
        <w:spacing w:after="0"/>
        <w:ind w:left="0"/>
        <w:jc w:val="both"/>
      </w:pPr>
      <w:r>
        <w:rPr>
          <w:rFonts w:ascii="Times New Roman"/>
          <w:b w:val="false"/>
          <w:i w:val="false"/>
          <w:color w:val="000000"/>
          <w:sz w:val="28"/>
        </w:rPr>
        <w:t>
      мыналарды көрсетіңіз:</w:t>
      </w:r>
    </w:p>
    <w:bookmarkEnd w:id="433"/>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1388" w:id="434"/>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bookmarkEnd w:id="434"/>
    <w:bookmarkStart w:name="z1389" w:id="435"/>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bookmarkEnd w:id="435"/>
    <w:bookmarkStart w:name="z1390" w:id="436"/>
    <w:p>
      <w:pPr>
        <w:spacing w:after="0"/>
        <w:ind w:left="0"/>
        <w:jc w:val="both"/>
      </w:pPr>
      <w:r>
        <w:rPr>
          <w:rFonts w:ascii="Times New Roman"/>
          <w:b w:val="false"/>
          <w:i w:val="false"/>
          <w:color w:val="000000"/>
          <w:sz w:val="28"/>
        </w:rPr>
        <w:t>
      мыналарды көрсетіңіз:</w:t>
      </w:r>
    </w:p>
    <w:bookmarkEnd w:id="436"/>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1400" w:id="437"/>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bookmarkEnd w:id="437"/>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404" w:id="438"/>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bookmarkEnd w:id="438"/>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w:t>
      </w:r>
    </w:p>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1410" w:id="439"/>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bookmarkEnd w:id="439"/>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bookmarkStart w:name="z1415" w:id="440"/>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bookmarkEnd w:id="440"/>
    <w:bookmarkStart w:name="z1416" w:id="441"/>
    <w:p>
      <w:pPr>
        <w:spacing w:after="0"/>
        <w:ind w:left="0"/>
        <w:jc w:val="both"/>
      </w:pPr>
      <w:r>
        <w:rPr>
          <w:rFonts w:ascii="Times New Roman"/>
          <w:b w:val="false"/>
          <w:i w:val="false"/>
          <w:color w:val="000000"/>
          <w:sz w:val="28"/>
        </w:rPr>
        <w:t>
      3.1 Жалға алу немесе өтеусіз пайдалану шартының көшірмесі:</w:t>
      </w:r>
    </w:p>
    <w:bookmarkEnd w:id="441"/>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bookmarkStart w:name="z1419" w:id="442"/>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bookmarkEnd w:id="442"/>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423" w:id="443"/>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bookmarkEnd w:id="443"/>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bookmarkStart w:name="z1426" w:id="444"/>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bookmarkEnd w:id="444"/>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bookmarkStart w:name="z1429" w:id="445"/>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bookmarkEnd w:id="445"/>
    <w:bookmarkStart w:name="z1430" w:id="446"/>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bookmarkEnd w:id="446"/>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bookmarkStart w:name="z1436" w:id="447"/>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bookmarkEnd w:id="447"/>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және көтерме саудада өткізуге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5-қосымша</w:t>
            </w:r>
          </w:p>
        </w:tc>
      </w:tr>
    </w:tbl>
    <w:bookmarkStart w:name="z1440" w:id="448"/>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өтiнiші</w:t>
      </w:r>
    </w:p>
    <w:bookmarkEnd w:id="448"/>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 жүзеге асыруға</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w:t>
      </w:r>
    </w:p>
    <w:p>
      <w:pPr>
        <w:spacing w:after="0"/>
        <w:ind w:left="0"/>
        <w:jc w:val="both"/>
      </w:pPr>
      <w:r>
        <w:rPr>
          <w:rFonts w:ascii="Times New Roman"/>
          <w:b w:val="false"/>
          <w:i w:val="false"/>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заңды тұлға-лицензиат "Рұқсаттар және хабарламалар туралы" Қазақстан Республикасы Заңының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(тиісті жолға Х қою қажет):</w:t>
      </w:r>
    </w:p>
    <w:p>
      <w:pPr>
        <w:spacing w:after="0"/>
        <w:ind w:left="0"/>
        <w:jc w:val="both"/>
      </w:pPr>
      <w:r>
        <w:rPr>
          <w:rFonts w:ascii="Times New Roman"/>
          <w:b w:val="false"/>
          <w:i w:val="false"/>
          <w:color w:val="000000"/>
          <w:sz w:val="28"/>
        </w:rPr>
        <w:t>
      бірігу ____</w:t>
      </w:r>
    </w:p>
    <w:p>
      <w:pPr>
        <w:spacing w:after="0"/>
        <w:ind w:left="0"/>
        <w:jc w:val="both"/>
      </w:pPr>
      <w:r>
        <w:rPr>
          <w:rFonts w:ascii="Times New Roman"/>
          <w:b w:val="false"/>
          <w:i w:val="false"/>
          <w:color w:val="000000"/>
          <w:sz w:val="28"/>
        </w:rPr>
        <w:t>
      қайта құру ____</w:t>
      </w:r>
    </w:p>
    <w:p>
      <w:pPr>
        <w:spacing w:after="0"/>
        <w:ind w:left="0"/>
        <w:jc w:val="both"/>
      </w:pPr>
      <w:r>
        <w:rPr>
          <w:rFonts w:ascii="Times New Roman"/>
          <w:b w:val="false"/>
          <w:i w:val="false"/>
          <w:color w:val="000000"/>
          <w:sz w:val="28"/>
        </w:rPr>
        <w:t>
      қосылу ____</w:t>
      </w:r>
    </w:p>
    <w:p>
      <w:pPr>
        <w:spacing w:after="0"/>
        <w:ind w:left="0"/>
        <w:jc w:val="both"/>
      </w:pPr>
      <w:r>
        <w:rPr>
          <w:rFonts w:ascii="Times New Roman"/>
          <w:b w:val="false"/>
          <w:i w:val="false"/>
          <w:color w:val="000000"/>
          <w:sz w:val="28"/>
        </w:rPr>
        <w:t>
      бөліп шығару ____</w:t>
      </w:r>
    </w:p>
    <w:p>
      <w:pPr>
        <w:spacing w:after="0"/>
        <w:ind w:left="0"/>
        <w:jc w:val="both"/>
      </w:pPr>
      <w:r>
        <w:rPr>
          <w:rFonts w:ascii="Times New Roman"/>
          <w:b w:val="false"/>
          <w:i w:val="false"/>
          <w:color w:val="000000"/>
          <w:sz w:val="28"/>
        </w:rPr>
        <w:t>
      бөліну ____ жолымен қайта ұйымдастырылуы</w:t>
      </w:r>
    </w:p>
    <w:p>
      <w:pPr>
        <w:spacing w:after="0"/>
        <w:ind w:left="0"/>
        <w:jc w:val="both"/>
      </w:pPr>
      <w:r>
        <w:rPr>
          <w:rFonts w:ascii="Times New Roman"/>
          <w:b w:val="false"/>
          <w:i w:val="false"/>
          <w:color w:val="000000"/>
          <w:sz w:val="28"/>
        </w:rPr>
        <w:t>
      2) заңды тұлға-лицензиат атауының өзгеруі ____</w:t>
      </w:r>
    </w:p>
    <w:p>
      <w:pPr>
        <w:spacing w:after="0"/>
        <w:ind w:left="0"/>
        <w:jc w:val="both"/>
      </w:pPr>
      <w:r>
        <w:rPr>
          <w:rFonts w:ascii="Times New Roman"/>
          <w:b w:val="false"/>
          <w:i w:val="false"/>
          <w:color w:val="000000"/>
          <w:sz w:val="28"/>
        </w:rPr>
        <w:t>
      3) заңды тұлға-лицензиаттың орналасқан жерінің өзгеруі 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w:t>
      </w:r>
    </w:p>
    <w:p>
      <w:pPr>
        <w:spacing w:after="0"/>
        <w:ind w:left="0"/>
        <w:jc w:val="both"/>
      </w:pPr>
      <w:r>
        <w:rPr>
          <w:rFonts w:ascii="Times New Roman"/>
          <w:b w:val="false"/>
          <w:i w:val="false"/>
          <w:color w:val="000000"/>
          <w:sz w:val="28"/>
        </w:rPr>
        <w:t>
      7) қызмет түрінің атауы өзгеруі ____</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_________ ______________________________________________ </w:t>
      </w:r>
    </w:p>
    <w:p>
      <w:pPr>
        <w:spacing w:after="0"/>
        <w:ind w:left="0"/>
        <w:jc w:val="both"/>
      </w:pPr>
      <w:r>
        <w:rPr>
          <w:rFonts w:ascii="Times New Roman"/>
          <w:b w:val="false"/>
          <w:i w:val="false"/>
          <w:color w:val="000000"/>
          <w:sz w:val="28"/>
        </w:rPr>
        <w:t>
      (қолы)       (тегi, аты, әкесiнiң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6-қосымша</w:t>
            </w:r>
          </w:p>
        </w:tc>
      </w:tr>
    </w:tbl>
    <w:bookmarkStart w:name="z1482" w:id="449"/>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өтiнiші</w:t>
      </w:r>
    </w:p>
    <w:bookmarkEnd w:id="449"/>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(қызметтiң түрi және (немесе) кіші түрінің(-лері) толық атауы)</w:t>
      </w:r>
    </w:p>
    <w:p>
      <w:pPr>
        <w:spacing w:after="0"/>
        <w:ind w:left="0"/>
        <w:jc w:val="both"/>
      </w:pPr>
      <w:r>
        <w:rPr>
          <w:rFonts w:ascii="Times New Roman"/>
          <w:b w:val="false"/>
          <w:i w:val="false"/>
          <w:color w:val="000000"/>
          <w:sz w:val="28"/>
        </w:rPr>
        <w:t>
      _____________________________________________ жүзеге асыруға</w:t>
      </w:r>
    </w:p>
    <w:p>
      <w:pPr>
        <w:spacing w:after="0"/>
        <w:ind w:left="0"/>
        <w:jc w:val="both"/>
      </w:pPr>
      <w:r>
        <w:rPr>
          <w:rFonts w:ascii="Times New Roman"/>
          <w:b w:val="false"/>
          <w:i w:val="false"/>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өзгеруі _______</w:t>
      </w:r>
    </w:p>
    <w:p>
      <w:pPr>
        <w:spacing w:after="0"/>
        <w:ind w:left="0"/>
        <w:jc w:val="both"/>
      </w:pPr>
      <w:r>
        <w:rPr>
          <w:rFonts w:ascii="Times New Roman"/>
          <w:b w:val="false"/>
          <w:i w:val="false"/>
          <w:color w:val="000000"/>
          <w:sz w:val="28"/>
        </w:rPr>
        <w:t>
      2) жеке кәсіпкер-лицензиат қайта тіркелген, оның атауы өзгеруі ______</w:t>
      </w:r>
    </w:p>
    <w:p>
      <w:pPr>
        <w:spacing w:after="0"/>
        <w:ind w:left="0"/>
        <w:jc w:val="both"/>
      </w:pPr>
      <w:r>
        <w:rPr>
          <w:rFonts w:ascii="Times New Roman"/>
          <w:b w:val="false"/>
          <w:i w:val="false"/>
          <w:color w:val="000000"/>
          <w:sz w:val="28"/>
        </w:rPr>
        <w:t>
      3) жеке кәсіпкер-лицензиат қайта тіркелген, оның заңды мекенжайы өзгеруі _______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_______</w:t>
      </w:r>
    </w:p>
    <w:p>
      <w:pPr>
        <w:spacing w:after="0"/>
        <w:ind w:left="0"/>
        <w:jc w:val="both"/>
      </w:pPr>
      <w:r>
        <w:rPr>
          <w:rFonts w:ascii="Times New Roman"/>
          <w:b w:val="false"/>
          <w:i w:val="false"/>
          <w:color w:val="000000"/>
          <w:sz w:val="28"/>
        </w:rPr>
        <w:t>
      7) қызмет түрінің атауы өзгеруі ________</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Жеке тұлғаның тұрғылықты жерінің мекенжайы 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(пошталық индексі,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бөлшек саудада өткізу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өнімдерін сақтауға және бөлшек</w:t>
            </w:r>
            <w:r>
              <w:br/>
            </w:r>
            <w:r>
              <w:rPr>
                <w:rFonts w:ascii="Times New Roman"/>
                <w:b w:val="false"/>
                <w:i w:val="false"/>
                <w:color w:val="000000"/>
                <w:sz w:val="20"/>
              </w:rPr>
              <w:t>саудада өткізуге лицензия</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8-қосымша</w:t>
            </w:r>
          </w:p>
        </w:tc>
      </w:tr>
    </w:tbl>
    <w:bookmarkStart w:name="z1522" w:id="450"/>
    <w:p>
      <w:pPr>
        <w:spacing w:after="0"/>
        <w:ind w:left="0"/>
        <w:jc w:val="left"/>
      </w:pPr>
      <w:r>
        <w:rPr>
          <w:rFonts w:ascii="Times New Roman"/>
          <w:b/>
          <w:i w:val="false"/>
          <w:color w:val="000000"/>
        </w:rPr>
        <w:t xml:space="preserve">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мемлекеттiк көрсетілетін қызмет қағидасы</w:t>
      </w:r>
    </w:p>
    <w:bookmarkEnd w:id="450"/>
    <w:bookmarkStart w:name="z1523" w:id="451"/>
    <w:p>
      <w:pPr>
        <w:spacing w:after="0"/>
        <w:ind w:left="0"/>
        <w:jc w:val="left"/>
      </w:pPr>
      <w:r>
        <w:rPr>
          <w:rFonts w:ascii="Times New Roman"/>
          <w:b/>
          <w:i w:val="false"/>
          <w:color w:val="000000"/>
        </w:rPr>
        <w:t xml:space="preserve"> 1-тарау. Жалпы ережелер</w:t>
      </w:r>
    </w:p>
    <w:bookmarkEnd w:id="451"/>
    <w:p>
      <w:pPr>
        <w:spacing w:after="0"/>
        <w:ind w:left="0"/>
        <w:jc w:val="left"/>
      </w:pPr>
    </w:p>
    <w:p>
      <w:pPr>
        <w:spacing w:after="0"/>
        <w:ind w:left="0"/>
        <w:jc w:val="both"/>
      </w:pPr>
      <w:r>
        <w:rPr>
          <w:rFonts w:ascii="Times New Roman"/>
          <w:b w:val="false"/>
          <w:i w:val="false"/>
          <w:color w:val="000000"/>
          <w:sz w:val="28"/>
        </w:rPr>
        <w:t xml:space="preserve">
      1. Осы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Қазақстан Республикасының "Мемлекеттік көрсетілетін қызметтер туралы" Қазақстан Республикасының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1)-тармақшасына сәйкес әзірленген және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көрсету тәртібін анықтайды.</w:t>
      </w:r>
    </w:p>
    <w:bookmarkStart w:name="z1525" w:id="452"/>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452"/>
    <w:bookmarkStart w:name="z1526" w:id="453"/>
    <w:p>
      <w:pPr>
        <w:spacing w:after="0"/>
        <w:ind w:left="0"/>
        <w:jc w:val="left"/>
      </w:pPr>
      <w:r>
        <w:rPr>
          <w:rFonts w:ascii="Times New Roman"/>
          <w:b/>
          <w:i w:val="false"/>
          <w:color w:val="000000"/>
        </w:rPr>
        <w:t xml:space="preserve"> 2-тарау. Мемлекеттік қызметті көрсету тәртібі</w:t>
      </w:r>
    </w:p>
    <w:bookmarkEnd w:id="453"/>
    <w:bookmarkStart w:name="z1527" w:id="454"/>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 www.egov.kz "электрондық үкімет" веб-порталы (бұдан әрі – портал) арқылы жүзеге асырылады.</w:t>
      </w:r>
    </w:p>
    <w:bookmarkEnd w:id="454"/>
    <w:bookmarkStart w:name="z1528" w:id="455"/>
    <w:p>
      <w:pPr>
        <w:spacing w:after="0"/>
        <w:ind w:left="0"/>
        <w:jc w:val="both"/>
      </w:pPr>
      <w:r>
        <w:rPr>
          <w:rFonts w:ascii="Times New Roman"/>
          <w:b w:val="false"/>
          <w:i w:val="false"/>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мемлекеттік қызмет көрсету үшін қажетті құжаттар тізбесімен электрондық құжат нысанындағы өтініші портал арқылы қабылданады.</w:t>
      </w:r>
    </w:p>
    <w:bookmarkEnd w:id="4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1531" w:id="456"/>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456"/>
    <w:bookmarkStart w:name="z1532" w:id="457"/>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457"/>
    <w:bookmarkStart w:name="z1533" w:id="458"/>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458"/>
    <w:bookmarkStart w:name="z1534" w:id="459"/>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459"/>
    <w:bookmarkStart w:name="z1535" w:id="460"/>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460"/>
    <w:bookmarkStart w:name="z1536" w:id="461"/>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bookmarkEnd w:id="461"/>
    <w:bookmarkStart w:name="z1537" w:id="462"/>
    <w:p>
      <w:pPr>
        <w:spacing w:after="0"/>
        <w:ind w:left="0"/>
        <w:jc w:val="both"/>
      </w:pPr>
      <w:r>
        <w:rPr>
          <w:rFonts w:ascii="Times New Roman"/>
          <w:b w:val="false"/>
          <w:i w:val="false"/>
          <w:color w:val="000000"/>
          <w:sz w:val="28"/>
        </w:rPr>
        <w:t xml:space="preserve">
      4. Рұқсаттар туралы заңның </w:t>
      </w:r>
      <w:r>
        <w:rPr>
          <w:rFonts w:ascii="Times New Roman"/>
          <w:b w:val="false"/>
          <w:i w:val="false"/>
          <w:color w:val="000000"/>
          <w:sz w:val="28"/>
        </w:rPr>
        <w:t>33 бабына</w:t>
      </w:r>
      <w:r>
        <w:rPr>
          <w:rFonts w:ascii="Times New Roman"/>
          <w:b w:val="false"/>
          <w:i w:val="false"/>
          <w:color w:val="000000"/>
          <w:sz w:val="28"/>
        </w:rPr>
        <w:t xml:space="preserve"> сәйкес лицензия және (немесе) лицензияға қосымша мынадай:</w:t>
      </w:r>
    </w:p>
    <w:bookmarkEnd w:id="462"/>
    <w:bookmarkStart w:name="z1538" w:id="463"/>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өзгерген;</w:t>
      </w:r>
    </w:p>
    <w:bookmarkEnd w:id="463"/>
    <w:bookmarkStart w:name="z1539" w:id="464"/>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464"/>
    <w:bookmarkStart w:name="z1540" w:id="465"/>
    <w:p>
      <w:pPr>
        <w:spacing w:after="0"/>
        <w:ind w:left="0"/>
        <w:jc w:val="both"/>
      </w:pPr>
      <w:r>
        <w:rPr>
          <w:rFonts w:ascii="Times New Roman"/>
          <w:b w:val="false"/>
          <w:i w:val="false"/>
          <w:color w:val="000000"/>
          <w:sz w:val="28"/>
        </w:rPr>
        <w:t xml:space="preserve">
      3) заңды тұлға-лицензиат Рұқсаттар туралы заңның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қайта ұйымдастырылған;</w:t>
      </w:r>
    </w:p>
    <w:bookmarkEnd w:id="465"/>
    <w:bookmarkStart w:name="z1541" w:id="466"/>
    <w:p>
      <w:pPr>
        <w:spacing w:after="0"/>
        <w:ind w:left="0"/>
        <w:jc w:val="both"/>
      </w:pPr>
      <w:r>
        <w:rPr>
          <w:rFonts w:ascii="Times New Roman"/>
          <w:b w:val="false"/>
          <w:i w:val="false"/>
          <w:color w:val="000000"/>
          <w:sz w:val="28"/>
        </w:rPr>
        <w:t xml:space="preserve">
      4) заңды тұлға-лицензиаттың, қызметінің нысанасы қаржылық қызметтер көрсету болып табылатын шетелдік заңды тұлға-лицензиат филиалының атауы және (немесе) орналасқан жері өзгерген (лицензияда мекенжай көрсетілген кезде); </w:t>
      </w:r>
    </w:p>
    <w:bookmarkEnd w:id="466"/>
    <w:bookmarkStart w:name="z1542" w:id="467"/>
    <w:p>
      <w:pPr>
        <w:spacing w:after="0"/>
        <w:ind w:left="0"/>
        <w:jc w:val="both"/>
      </w:pPr>
      <w:r>
        <w:rPr>
          <w:rFonts w:ascii="Times New Roman"/>
          <w:b w:val="false"/>
          <w:i w:val="false"/>
          <w:color w:val="000000"/>
          <w:sz w:val="28"/>
        </w:rPr>
        <w:t xml:space="preserve">
      5) егер нақты лицензияның иеліктен шығарылатындығы Рұқсаттар туралы </w:t>
      </w:r>
      <w:r>
        <w:rPr>
          <w:rFonts w:ascii="Times New Roman"/>
          <w:b w:val="false"/>
          <w:i w:val="false"/>
          <w:color w:val="000000"/>
          <w:sz w:val="28"/>
        </w:rPr>
        <w:t>заңның</w:t>
      </w:r>
      <w:r>
        <w:rPr>
          <w:rFonts w:ascii="Times New Roman"/>
          <w:b w:val="false"/>
          <w:i w:val="false"/>
          <w:color w:val="000000"/>
          <w:sz w:val="28"/>
        </w:rPr>
        <w:t xml:space="preserve">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bookmarkEnd w:id="467"/>
    <w:bookmarkStart w:name="z1543" w:id="468"/>
    <w:p>
      <w:pPr>
        <w:spacing w:after="0"/>
        <w:ind w:left="0"/>
        <w:jc w:val="both"/>
      </w:pPr>
      <w:r>
        <w:rPr>
          <w:rFonts w:ascii="Times New Roman"/>
          <w:b w:val="false"/>
          <w:i w:val="false"/>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bookmarkEnd w:id="468"/>
    <w:bookmarkStart w:name="z1544" w:id="469"/>
    <w:p>
      <w:pPr>
        <w:spacing w:after="0"/>
        <w:ind w:left="0"/>
        <w:jc w:val="both"/>
      </w:pPr>
      <w:r>
        <w:rPr>
          <w:rFonts w:ascii="Times New Roman"/>
          <w:b w:val="false"/>
          <w:i w:val="false"/>
          <w:color w:val="000000"/>
          <w:sz w:val="28"/>
        </w:rPr>
        <w:t>
      7) Қазақстан Республикасының заңдарында қайта ресімдеу туралы талап болған жағдайларда қайта ресімделуге жатады.</w:t>
      </w:r>
    </w:p>
    <w:bookmarkEnd w:id="469"/>
    <w:bookmarkStart w:name="z1545" w:id="470"/>
    <w:p>
      <w:pPr>
        <w:spacing w:after="0"/>
        <w:ind w:left="0"/>
        <w:jc w:val="both"/>
      </w:pPr>
      <w:r>
        <w:rPr>
          <w:rFonts w:ascii="Times New Roman"/>
          <w:b w:val="false"/>
          <w:i w:val="false"/>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bookmarkEnd w:id="470"/>
    <w:bookmarkStart w:name="z1546" w:id="471"/>
    <w:p>
      <w:pPr>
        <w:spacing w:after="0"/>
        <w:ind w:left="0"/>
        <w:jc w:val="both"/>
      </w:pPr>
      <w:r>
        <w:rPr>
          <w:rFonts w:ascii="Times New Roman"/>
          <w:b w:val="false"/>
          <w:i w:val="false"/>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bookmarkEnd w:id="471"/>
    <w:bookmarkStart w:name="z1547" w:id="472"/>
    <w:p>
      <w:pPr>
        <w:spacing w:after="0"/>
        <w:ind w:left="0"/>
        <w:jc w:val="both"/>
      </w:pPr>
      <w:r>
        <w:rPr>
          <w:rFonts w:ascii="Times New Roman"/>
          <w:b w:val="false"/>
          <w:i w:val="false"/>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bookmarkEnd w:id="472"/>
    <w:bookmarkStart w:name="z1548" w:id="473"/>
    <w:p>
      <w:pPr>
        <w:spacing w:after="0"/>
        <w:ind w:left="0"/>
        <w:jc w:val="both"/>
      </w:pPr>
      <w:r>
        <w:rPr>
          <w:rFonts w:ascii="Times New Roman"/>
          <w:b w:val="false"/>
          <w:i w:val="false"/>
          <w:color w:val="000000"/>
          <w:sz w:val="28"/>
        </w:rPr>
        <w:t xml:space="preserve">
      Рұқсаттар туралы заңның 35 бабының </w:t>
      </w:r>
      <w:r>
        <w:rPr>
          <w:rFonts w:ascii="Times New Roman"/>
          <w:b w:val="false"/>
          <w:i w:val="false"/>
          <w:color w:val="000000"/>
          <w:sz w:val="28"/>
        </w:rPr>
        <w:t>2-тармағына</w:t>
      </w:r>
      <w:r>
        <w:rPr>
          <w:rFonts w:ascii="Times New Roman"/>
          <w:b w:val="false"/>
          <w:i w:val="false"/>
          <w:color w:val="000000"/>
          <w:sz w:val="28"/>
        </w:rPr>
        <w:t xml:space="preserve"> сәйкес осы 35-баптың </w:t>
      </w:r>
      <w:r>
        <w:rPr>
          <w:rFonts w:ascii="Times New Roman"/>
          <w:b w:val="false"/>
          <w:i w:val="false"/>
          <w:color w:val="000000"/>
          <w:sz w:val="28"/>
        </w:rPr>
        <w:t>1-тармағының</w:t>
      </w:r>
      <w:r>
        <w:rPr>
          <w:rFonts w:ascii="Times New Roman"/>
          <w:b w:val="false"/>
          <w:i w:val="false"/>
          <w:color w:val="000000"/>
          <w:sz w:val="28"/>
        </w:rPr>
        <w:t xml:space="preserve">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bookmarkEnd w:id="473"/>
    <w:bookmarkStart w:name="z1549" w:id="474"/>
    <w:p>
      <w:pPr>
        <w:spacing w:after="0"/>
        <w:ind w:left="0"/>
        <w:jc w:val="both"/>
      </w:pPr>
      <w:r>
        <w:rPr>
          <w:rFonts w:ascii="Times New Roman"/>
          <w:b w:val="false"/>
          <w:i w:val="false"/>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474"/>
    <w:bookmarkStart w:name="z1550" w:id="475"/>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bookmarkEnd w:id="475"/>
    <w:bookmarkStart w:name="z1551" w:id="476"/>
    <w:p>
      <w:pPr>
        <w:spacing w:after="0"/>
        <w:ind w:left="0"/>
        <w:jc w:val="both"/>
      </w:pPr>
      <w:r>
        <w:rPr>
          <w:rFonts w:ascii="Times New Roman"/>
          <w:b w:val="false"/>
          <w:i w:val="false"/>
          <w:color w:val="000000"/>
          <w:sz w:val="28"/>
        </w:rPr>
        <w:t>
      Көрсетілетін қызметті беруші ұсынылған құжаттардың толық болмауын анықтаған кезде көрсетілген мерзімде өтінішті одан әрі қараудан жазбаша дәлелді түрде бас тартады.</w:t>
      </w:r>
    </w:p>
    <w:bookmarkEnd w:id="476"/>
    <w:bookmarkStart w:name="z1552" w:id="477"/>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bookmarkEnd w:id="4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лицензия беру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жағдайларда және негіздер бойынша мемлекеттік қызмет көрсетуден бас тарту туралы уәжді жауабы – көрсетілген өтінішті тіркеген күннен кейінгі 1 (бір) жұмыс күнінен кешіктірмей;</w:t>
      </w:r>
    </w:p>
    <w:bookmarkStart w:name="z1554" w:id="478"/>
    <w:p>
      <w:pPr>
        <w:spacing w:after="0"/>
        <w:ind w:left="0"/>
        <w:jc w:val="both"/>
      </w:pPr>
      <w:r>
        <w:rPr>
          <w:rFonts w:ascii="Times New Roman"/>
          <w:b w:val="false"/>
          <w:i w:val="false"/>
          <w:color w:val="000000"/>
          <w:sz w:val="28"/>
        </w:rPr>
        <w:t>
      2) лицензияны қайта ресімдеу – 3 (үш) жұмыс күні ішінде.</w:t>
      </w:r>
    </w:p>
    <w:bookmarkEnd w:id="478"/>
    <w:bookmarkStart w:name="z1555" w:id="479"/>
    <w:p>
      <w:pPr>
        <w:spacing w:after="0"/>
        <w:ind w:left="0"/>
        <w:jc w:val="both"/>
      </w:pPr>
      <w:r>
        <w:rPr>
          <w:rFonts w:ascii="Times New Roman"/>
          <w:b w:val="false"/>
          <w:i w:val="false"/>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479"/>
    <w:bookmarkStart w:name="z1556" w:id="480"/>
    <w:p>
      <w:pPr>
        <w:spacing w:after="0"/>
        <w:ind w:left="0"/>
        <w:jc w:val="both"/>
      </w:pPr>
      <w:r>
        <w:rPr>
          <w:rFonts w:ascii="Times New Roman"/>
          <w:b w:val="false"/>
          <w:i w:val="false"/>
          <w:color w:val="000000"/>
          <w:sz w:val="28"/>
        </w:rPr>
        <w:t>
      7.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480"/>
    <w:bookmarkStart w:name="z1557" w:id="481"/>
    <w:p>
      <w:pPr>
        <w:spacing w:after="0"/>
        <w:ind w:left="0"/>
        <w:jc w:val="both"/>
      </w:pPr>
      <w:r>
        <w:rPr>
          <w:rFonts w:ascii="Times New Roman"/>
          <w:b w:val="false"/>
          <w:i w:val="false"/>
          <w:color w:val="000000"/>
          <w:sz w:val="28"/>
        </w:rPr>
        <w:t>
      8.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bookmarkEnd w:id="481"/>
    <w:bookmarkStart w:name="z1558" w:id="482"/>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482"/>
    <w:bookmarkStart w:name="z1559" w:id="483"/>
    <w:p>
      <w:pPr>
        <w:spacing w:after="0"/>
        <w:ind w:left="0"/>
        <w:jc w:val="both"/>
      </w:pPr>
      <w:r>
        <w:rPr>
          <w:rFonts w:ascii="Times New Roman"/>
          <w:b w:val="false"/>
          <w:i w:val="false"/>
          <w:color w:val="000000"/>
          <w:sz w:val="28"/>
        </w:rPr>
        <w:t>
      9.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483"/>
    <w:bookmarkStart w:name="z1560" w:id="484"/>
    <w:p>
      <w:pPr>
        <w:spacing w:after="0"/>
        <w:ind w:left="0"/>
        <w:jc w:val="both"/>
      </w:pPr>
      <w:r>
        <w:rPr>
          <w:rFonts w:ascii="Times New Roman"/>
          <w:b w:val="false"/>
          <w:i w:val="false"/>
          <w:color w:val="000000"/>
          <w:sz w:val="28"/>
        </w:rPr>
        <w:t>
      көрсетілетін қызметті беруші басшысының атына;</w:t>
      </w:r>
    </w:p>
    <w:bookmarkEnd w:id="484"/>
    <w:bookmarkStart w:name="z1561" w:id="485"/>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485"/>
    <w:bookmarkStart w:name="z1562" w:id="48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486"/>
    <w:bookmarkStart w:name="z1563" w:id="487"/>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487"/>
    <w:bookmarkStart w:name="z1564" w:id="48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488"/>
    <w:bookmarkStart w:name="z1565" w:id="489"/>
    <w:p>
      <w:pPr>
        <w:spacing w:after="0"/>
        <w:ind w:left="0"/>
        <w:jc w:val="both"/>
      </w:pPr>
      <w:r>
        <w:rPr>
          <w:rFonts w:ascii="Times New Roman"/>
          <w:b w:val="false"/>
          <w:i w:val="false"/>
          <w:color w:val="000000"/>
          <w:sz w:val="28"/>
        </w:rPr>
        <w:t xml:space="preserve">
      10.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489"/>
    <w:bookmarkStart w:name="z1566" w:id="490"/>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бөлшек саудада өткізу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өнімдерін сақтауға және</w:t>
            </w:r>
            <w:r>
              <w:br/>
            </w:r>
            <w:r>
              <w:rPr>
                <w:rFonts w:ascii="Times New Roman"/>
                <w:b w:val="false"/>
                <w:i w:val="false"/>
                <w:color w:val="000000"/>
                <w:sz w:val="20"/>
              </w:rPr>
              <w:t xml:space="preserve">бөлшек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1568" w:id="491"/>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қызмет көрсетуге қойылатын негізгі талаптар тізбесі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түрлерінің атауы:</w:t>
                  </w:r>
                </w:p>
                <w:p>
                  <w:pPr>
                    <w:spacing w:after="20"/>
                    <w:ind w:left="20"/>
                    <w:jc w:val="both"/>
                  </w:pPr>
                  <w:r>
                    <w:rPr>
                      <w:rFonts w:ascii="Times New Roman"/>
                      <w:b w:val="false"/>
                      <w:i w:val="false"/>
                      <w:color w:val="000000"/>
                      <w:sz w:val="20"/>
                    </w:rPr>
                    <w:t xml:space="preserve">
1.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w:t>
                  </w:r>
                </w:p>
                <w:p>
                  <w:pPr>
                    <w:spacing w:after="20"/>
                    <w:ind w:left="20"/>
                    <w:jc w:val="both"/>
                  </w:pPr>
                  <w:r>
                    <w:rPr>
                      <w:rFonts w:ascii="Times New Roman"/>
                      <w:b w:val="false"/>
                      <w:i w:val="false"/>
                      <w:color w:val="000000"/>
                      <w:sz w:val="20"/>
                    </w:rPr>
                    <w:t>
 2.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лицензияны қайта ресімдеу.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www.egov.kz "Электрондық үкімет" веб-порталы арқылы (бұдан әрі – портал).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9-тармағында көрсетілген жағдайларда және негіздер бойынша лицензия беру немесе мемлекеттік қызмет көрсетуден бас тарту туралы уәжделген жауапты беру – көрсетілген өтініш түскен күнен кейінгі 1 (бір) жұмыс күнінен кешіктірмей;</w:t>
                  </w:r>
                </w:p>
                <w:p>
                  <w:pPr>
                    <w:spacing w:after="20"/>
                    <w:ind w:left="20"/>
                    <w:jc w:val="both"/>
                  </w:pPr>
                  <w:r>
                    <w:rPr>
                      <w:rFonts w:ascii="Times New Roman"/>
                      <w:b w:val="false"/>
                      <w:i w:val="false"/>
                      <w:color w:val="000000"/>
                      <w:sz w:val="20"/>
                    </w:rPr>
                    <w:t>
2) лицензияны қайта ресімдеу – көрсетілген өтініш түскен күнен кейінгі 1 (бір)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берушінің лауазымды адамының электрондық цифрлық қолтаңбасымен (бұдан әрі – ЭЦҚ) куәландырылған электрондық құжат нысанындағы лицензия, қайта ресімделген лицензия;</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уәжделген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Республикасының Кодексінің 554-бабының </w:t>
                  </w:r>
                  <w:r>
                    <w:rPr>
                      <w:rFonts w:ascii="Times New Roman"/>
                      <w:b w:val="false"/>
                      <w:i w:val="false"/>
                      <w:color w:val="000000"/>
                      <w:sz w:val="20"/>
                    </w:rPr>
                    <w:t>4-тармағына</w:t>
                  </w:r>
                  <w:r>
                    <w:rPr>
                      <w:rFonts w:ascii="Times New Roman"/>
                      <w:b w:val="false"/>
                      <w:i w:val="false"/>
                      <w:color w:val="000000"/>
                      <w:sz w:val="20"/>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w:t>
                  </w:r>
                </w:p>
                <w:p>
                  <w:pPr>
                    <w:spacing w:after="20"/>
                    <w:ind w:left="20"/>
                    <w:jc w:val="both"/>
                  </w:pPr>
                  <w:r>
                    <w:rPr>
                      <w:rFonts w:ascii="Times New Roman"/>
                      <w:b w:val="false"/>
                      <w:i w:val="false"/>
                      <w:color w:val="000000"/>
                      <w:sz w:val="20"/>
                    </w:rPr>
                    <w:t>
1) лицензияны беру кезінде:</w:t>
                  </w:r>
                </w:p>
                <w:p>
                  <w:pPr>
                    <w:spacing w:after="20"/>
                    <w:ind w:left="20"/>
                    <w:jc w:val="both"/>
                  </w:pPr>
                  <w:r>
                    <w:rPr>
                      <w:rFonts w:ascii="Times New Roman"/>
                      <w:b w:val="false"/>
                      <w:i w:val="false"/>
                      <w:color w:val="000000"/>
                      <w:sz w:val="20"/>
                    </w:rPr>
                    <w:t>
астанада, республикалық және облыстық маңызы бар қалаларда – 100 АЕК;</w:t>
                  </w:r>
                </w:p>
                <w:p>
                  <w:pPr>
                    <w:spacing w:after="20"/>
                    <w:ind w:left="20"/>
                    <w:jc w:val="both"/>
                  </w:pPr>
                  <w:r>
                    <w:rPr>
                      <w:rFonts w:ascii="Times New Roman"/>
                      <w:b w:val="false"/>
                      <w:i w:val="false"/>
                      <w:color w:val="000000"/>
                      <w:sz w:val="20"/>
                    </w:rPr>
                    <w:t>
аудандық маңызы бар қалалар мен кенттерде – 70 АЕК;</w:t>
                  </w:r>
                </w:p>
                <w:p>
                  <w:pPr>
                    <w:spacing w:after="20"/>
                    <w:ind w:left="20"/>
                    <w:jc w:val="both"/>
                  </w:pPr>
                  <w:r>
                    <w:rPr>
                      <w:rFonts w:ascii="Times New Roman"/>
                      <w:b w:val="false"/>
                      <w:i w:val="false"/>
                      <w:color w:val="000000"/>
                      <w:sz w:val="20"/>
                    </w:rPr>
                    <w:t>
ауылдық елді мекендерде – 30 АЕК;</w:t>
                  </w:r>
                </w:p>
                <w:p>
                  <w:pPr>
                    <w:spacing w:after="20"/>
                    <w:ind w:left="20"/>
                    <w:jc w:val="both"/>
                  </w:pPr>
                  <w:r>
                    <w:rPr>
                      <w:rFonts w:ascii="Times New Roman"/>
                      <w:b w:val="false"/>
                      <w:i w:val="false"/>
                      <w:color w:val="000000"/>
                      <w:sz w:val="20"/>
                    </w:rPr>
                    <w:t xml:space="preserve">
2) лицензияны қайта ресімдеу кезінде – лицензияны беру кезіндегі мөлшерлеменің 10 %-ын құрайды. </w:t>
                  </w:r>
                </w:p>
                <w:p>
                  <w:pPr>
                    <w:spacing w:after="20"/>
                    <w:ind w:left="20"/>
                    <w:jc w:val="both"/>
                  </w:pPr>
                  <w:r>
                    <w:rPr>
                      <w:rFonts w:ascii="Times New Roman"/>
                      <w:b w:val="false"/>
                      <w:i w:val="false"/>
                      <w:color w:val="000000"/>
                      <w:sz w:val="20"/>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20"/>
                    <w:ind w:left="20"/>
                    <w:jc w:val="both"/>
                  </w:pPr>
                  <w:r>
                    <w:rPr>
                      <w:rFonts w:ascii="Times New Roman"/>
                      <w:b w:val="false"/>
                      <w:i w:val="false"/>
                      <w:color w:val="000000"/>
                      <w:sz w:val="20"/>
                    </w:rPr>
                    <w:t>
Портал арқылы сұрау салу берілген кезде төлем "электрондық үкіметтің" төлем шлюзі (бұдан әрі – ЭҮТШ)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w:t>
                  </w:r>
                </w:p>
                <w:p>
                  <w:pPr>
                    <w:spacing w:after="20"/>
                    <w:ind w:left="20"/>
                    <w:jc w:val="both"/>
                  </w:pPr>
                  <w:r>
                    <w:rPr>
                      <w:rFonts w:ascii="Times New Roman"/>
                      <w:b w:val="false"/>
                      <w:i w:val="false"/>
                      <w:color w:val="000000"/>
                      <w:sz w:val="20"/>
                    </w:rPr>
                    <w:t>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орнының мекенжайы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лицензияны алу үшін:</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2</w:t>
                  </w:r>
                  <w:r>
                    <w:rPr>
                      <w:rFonts w:ascii="Times New Roman"/>
                      <w:b w:val="false"/>
                      <w:i w:val="false"/>
                      <w:color w:val="000000"/>
                      <w:sz w:val="20"/>
                    </w:rPr>
                    <w:t xml:space="preserve"> немесе </w:t>
                  </w:r>
                  <w:r>
                    <w:rPr>
                      <w:rFonts w:ascii="Times New Roman"/>
                      <w:b w:val="false"/>
                      <w:i w:val="false"/>
                      <w:color w:val="000000"/>
                      <w:sz w:val="20"/>
                    </w:rPr>
                    <w:t>3-қосымшаларға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аталған шарттарды бір жылдан аз мерзімге жасаған жағдайда – жалға беру немесе өтеусіз пайдалану шартының электрондық көшірмесі;</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4-қосымшаға</w:t>
                  </w:r>
                  <w:r>
                    <w:rPr>
                      <w:rFonts w:ascii="Times New Roman"/>
                      <w:b w:val="false"/>
                      <w:i w:val="false"/>
                      <w:color w:val="000000"/>
                      <w:sz w:val="20"/>
                    </w:rPr>
                    <w:t xml:space="preserve"> сәйкес электрондық құжат нысанындағы,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p>
                <w:p>
                  <w:pPr>
                    <w:spacing w:after="20"/>
                    <w:ind w:left="20"/>
                    <w:jc w:val="both"/>
                  </w:pPr>
                  <w:r>
                    <w:rPr>
                      <w:rFonts w:ascii="Times New Roman"/>
                      <w:b w:val="false"/>
                      <w:i w:val="false"/>
                      <w:color w:val="000000"/>
                      <w:sz w:val="20"/>
                    </w:rPr>
                    <w:t>
2) лицензияны қайта ресімдеу үшін:</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5</w:t>
                  </w:r>
                  <w:r>
                    <w:rPr>
                      <w:rFonts w:ascii="Times New Roman"/>
                      <w:b w:val="false"/>
                      <w:i w:val="false"/>
                      <w:color w:val="000000"/>
                      <w:sz w:val="20"/>
                    </w:rPr>
                    <w:t xml:space="preserve"> немесе </w:t>
                  </w:r>
                  <w:r>
                    <w:rPr>
                      <w:rFonts w:ascii="Times New Roman"/>
                      <w:b w:val="false"/>
                      <w:i w:val="false"/>
                      <w:color w:val="000000"/>
                      <w:sz w:val="20"/>
                    </w:rPr>
                    <w:t>6-қосымшаға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20"/>
                    <w:ind w:left="20"/>
                    <w:jc w:val="both"/>
                  </w:pPr>
                  <w:r>
                    <w:rPr>
                      <w:rFonts w:ascii="Times New Roman"/>
                      <w:b w:val="false"/>
                      <w:i w:val="false"/>
                      <w:color w:val="000000"/>
                      <w:sz w:val="20"/>
                    </w:rPr>
                    <w:t>
2) лицензиялық алым енгізілмеген;</w:t>
                  </w:r>
                </w:p>
                <w:p>
                  <w:pPr>
                    <w:spacing w:after="20"/>
                    <w:ind w:left="20"/>
                    <w:jc w:val="both"/>
                  </w:pPr>
                  <w:r>
                    <w:rPr>
                      <w:rFonts w:ascii="Times New Roman"/>
                      <w:b w:val="false"/>
                      <w:i w:val="false"/>
                      <w:color w:val="000000"/>
                      <w:sz w:val="20"/>
                    </w:rPr>
                    <w:t>
3) көрсетілетін қызметті алушы біліктілік талаптарына сәйкес келмеген;</w:t>
                  </w:r>
                </w:p>
                <w:p>
                  <w:pPr>
                    <w:spacing w:after="20"/>
                    <w:ind w:left="20"/>
                    <w:jc w:val="both"/>
                  </w:pPr>
                  <w:r>
                    <w:rPr>
                      <w:rFonts w:ascii="Times New Roman"/>
                      <w:b w:val="false"/>
                      <w:i w:val="false"/>
                      <w:color w:val="000000"/>
                      <w:sz w:val="20"/>
                    </w:rPr>
                    <w:t>
4) лицензиар тиісті келісуші мемлекеттік органнан көрсетілетін қызметті алушының лицензиялау кезінде қойылатын талаптарға сәйкес келмейтіні туралы жауап алған;</w:t>
                  </w:r>
                </w:p>
                <w:p>
                  <w:pPr>
                    <w:spacing w:after="20"/>
                    <w:ind w:left="20"/>
                    <w:jc w:val="both"/>
                  </w:pPr>
                  <w:r>
                    <w:rPr>
                      <w:rFonts w:ascii="Times New Roman"/>
                      <w:b w:val="false"/>
                      <w:i w:val="false"/>
                      <w:color w:val="000000"/>
                      <w:sz w:val="20"/>
                    </w:rPr>
                    <w:t>
5) көрсетілетін қызметті алушыға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20"/>
                    <w:ind w:left="20"/>
                    <w:jc w:val="both"/>
                  </w:pPr>
                  <w:r>
                    <w:rPr>
                      <w:rFonts w:ascii="Times New Roman"/>
                      <w:b w:val="false"/>
                      <w:i w:val="false"/>
                      <w:color w:val="000000"/>
                      <w:sz w:val="20"/>
                    </w:rPr>
                    <w:t>
6) сот орындаушысының ұсынуы негізінде сот көрсетілетін қызметті алушы - борышкерге лицензия беруге уақытша тыйым салған;</w:t>
                  </w:r>
                </w:p>
                <w:p>
                  <w:pPr>
                    <w:spacing w:after="20"/>
                    <w:ind w:left="20"/>
                    <w:jc w:val="both"/>
                  </w:pPr>
                  <w:r>
                    <w:rPr>
                      <w:rFonts w:ascii="Times New Roman"/>
                      <w:b w:val="false"/>
                      <w:i w:val="false"/>
                      <w:color w:val="000000"/>
                      <w:sz w:val="20"/>
                    </w:rPr>
                    <w:t>
7) өтініш беруші лицензия алу үшін ұсынған құжаттардың және (немесе) оларда қамтылған деректердің (мәліметтердің) анық еместігі анықталған жағдайда;</w:t>
                  </w:r>
                </w:p>
                <w:p>
                  <w:pPr>
                    <w:spacing w:after="20"/>
                    <w:ind w:left="20"/>
                    <w:jc w:val="both"/>
                  </w:pPr>
                  <w:r>
                    <w:rPr>
                      <w:rFonts w:ascii="Times New Roman"/>
                      <w:b w:val="false"/>
                      <w:i w:val="false"/>
                      <w:color w:val="000000"/>
                      <w:sz w:val="20"/>
                    </w:rPr>
                    <w:t>
8)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9)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10)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bl>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бөлшек саудада өткізу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өнімдерін сақтауға және</w:t>
            </w:r>
            <w:r>
              <w:br/>
            </w:r>
            <w:r>
              <w:rPr>
                <w:rFonts w:ascii="Times New Roman"/>
                <w:b w:val="false"/>
                <w:i w:val="false"/>
                <w:color w:val="000000"/>
                <w:sz w:val="20"/>
              </w:rPr>
              <w:t xml:space="preserve">бөлшек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bl>
    <w:bookmarkStart w:name="z1603" w:id="492"/>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өтiнiші</w:t>
      </w:r>
    </w:p>
    <w:bookmarkEnd w:id="492"/>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 көрсетiлсiн)</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Заңды тұлғаның мекенжайы ______________________________________</w:t>
      </w:r>
    </w:p>
    <w:p>
      <w:pPr>
        <w:spacing w:after="0"/>
        <w:ind w:left="0"/>
        <w:jc w:val="both"/>
      </w:pPr>
      <w:r>
        <w:rPr>
          <w:rFonts w:ascii="Times New Roman"/>
          <w:b w:val="false"/>
          <w:i w:val="false"/>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Электрондық пошта 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Басшы________ ________________________________________________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бөлшек саудада өткізу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өнімдерін сақтауға және</w:t>
            </w:r>
            <w:r>
              <w:br/>
            </w:r>
            <w:r>
              <w:rPr>
                <w:rFonts w:ascii="Times New Roman"/>
                <w:b w:val="false"/>
                <w:i w:val="false"/>
                <w:color w:val="000000"/>
                <w:sz w:val="20"/>
              </w:rPr>
              <w:t>бөлшек саудада өткізуге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bookmarkStart w:name="z1633" w:id="493"/>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өтiнiші</w:t>
      </w:r>
    </w:p>
    <w:bookmarkEnd w:id="493"/>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қызметтiң кіші түрінің(-лері) толық атауы көрсетiлсiн)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w:t>
      </w:r>
    </w:p>
    <w:p>
      <w:pPr>
        <w:spacing w:after="0"/>
        <w:ind w:left="0"/>
        <w:jc w:val="both"/>
      </w:pPr>
      <w:r>
        <w:rPr>
          <w:rFonts w:ascii="Times New Roman"/>
          <w:b w:val="false"/>
          <w:i w:val="false"/>
          <w:color w:val="000000"/>
          <w:sz w:val="28"/>
        </w:rPr>
        <w:t>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саудада өткізуге лицензия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w:t>
            </w:r>
            <w:r>
              <w:br/>
            </w:r>
            <w:r>
              <w:rPr>
                <w:rFonts w:ascii="Times New Roman"/>
                <w:b w:val="false"/>
                <w:i w:val="false"/>
                <w:color w:val="000000"/>
                <w:sz w:val="20"/>
              </w:rPr>
              <w:t>бекітілген Этил спиртін өндіру,</w:t>
            </w:r>
            <w:r>
              <w:br/>
            </w:r>
            <w:r>
              <w:rPr>
                <w:rFonts w:ascii="Times New Roman"/>
                <w:b w:val="false"/>
                <w:i w:val="false"/>
                <w:color w:val="000000"/>
                <w:sz w:val="20"/>
              </w:rPr>
              <w:t>алкоголь өнімін өндіру,</w:t>
            </w:r>
            <w:r>
              <w:br/>
            </w:r>
            <w:r>
              <w:rPr>
                <w:rFonts w:ascii="Times New Roman"/>
                <w:b w:val="false"/>
                <w:i w:val="false"/>
                <w:color w:val="000000"/>
                <w:sz w:val="20"/>
              </w:rPr>
              <w:t>алкоголь өнімдерін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көтерме саудада сату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өнімін сақтау және көтерме</w:t>
            </w:r>
            <w:r>
              <w:br/>
            </w:r>
            <w:r>
              <w:rPr>
                <w:rFonts w:ascii="Times New Roman"/>
                <w:b w:val="false"/>
                <w:i w:val="false"/>
                <w:color w:val="000000"/>
                <w:sz w:val="20"/>
              </w:rPr>
              <w:t>саудада сату, сондай-ақ алкоголь</w:t>
            </w:r>
            <w:r>
              <w:br/>
            </w:r>
            <w:r>
              <w:rPr>
                <w:rFonts w:ascii="Times New Roman"/>
                <w:b w:val="false"/>
                <w:i w:val="false"/>
                <w:color w:val="000000"/>
                <w:sz w:val="20"/>
              </w:rPr>
              <w:t>өнімдерін өндіру аумағында оны</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сақтау және бөлшек</w:t>
            </w:r>
            <w:r>
              <w:br/>
            </w:r>
            <w:r>
              <w:rPr>
                <w:rFonts w:ascii="Times New Roman"/>
                <w:b w:val="false"/>
                <w:i w:val="false"/>
                <w:color w:val="000000"/>
                <w:sz w:val="20"/>
              </w:rPr>
              <w:t xml:space="preserve">саудада сату саласындағы </w:t>
            </w:r>
            <w:r>
              <w:br/>
            </w:r>
            <w:r>
              <w:rPr>
                <w:rFonts w:ascii="Times New Roman"/>
                <w:b w:val="false"/>
                <w:i w:val="false"/>
                <w:color w:val="000000"/>
                <w:sz w:val="20"/>
              </w:rPr>
              <w:t xml:space="preserve">қызметті жүзеге асыруға </w:t>
            </w:r>
            <w:r>
              <w:br/>
            </w:r>
            <w:r>
              <w:rPr>
                <w:rFonts w:ascii="Times New Roman"/>
                <w:b w:val="false"/>
                <w:i w:val="false"/>
                <w:color w:val="000000"/>
                <w:sz w:val="20"/>
              </w:rPr>
              <w:t xml:space="preserve">қойылатын біліктілік талаптары </w:t>
            </w:r>
            <w:r>
              <w:br/>
            </w:r>
            <w:r>
              <w:rPr>
                <w:rFonts w:ascii="Times New Roman"/>
                <w:b w:val="false"/>
                <w:i w:val="false"/>
                <w:color w:val="000000"/>
                <w:sz w:val="20"/>
              </w:rPr>
              <w:t xml:space="preserve">және оларға сәйкестігін </w:t>
            </w:r>
            <w:r>
              <w:br/>
            </w:r>
            <w:r>
              <w:rPr>
                <w:rFonts w:ascii="Times New Roman"/>
                <w:b w:val="false"/>
                <w:i w:val="false"/>
                <w:color w:val="000000"/>
                <w:sz w:val="20"/>
              </w:rPr>
              <w:t xml:space="preserve">растайтын құжаттар тізбесіне </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666" w:id="494"/>
    <w:p>
      <w:pPr>
        <w:spacing w:after="0"/>
        <w:ind w:left="0"/>
        <w:jc w:val="left"/>
      </w:pPr>
      <w:r>
        <w:rPr>
          <w:rFonts w:ascii="Times New Roman"/>
          <w:b/>
          <w:i w:val="false"/>
          <w:color w:val="000000"/>
        </w:rPr>
        <w:t xml:space="preserve">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саласындағы қызметті жүзеге асыруға қойылатын біліктілік талаптарына мәліметтер нысандары</w:t>
      </w:r>
    </w:p>
    <w:bookmarkEnd w:id="494"/>
    <w:bookmarkStart w:name="z1667" w:id="495"/>
    <w:p>
      <w:pPr>
        <w:spacing w:after="0"/>
        <w:ind w:left="0"/>
        <w:jc w:val="both"/>
      </w:pPr>
      <w:r>
        <w:rPr>
          <w:rFonts w:ascii="Times New Roman"/>
          <w:b w:val="false"/>
          <w:i w:val="false"/>
          <w:color w:val="000000"/>
          <w:sz w:val="28"/>
        </w:rPr>
        <w:t>
      1. Этил спиртін өндіру саласындағы қызмет түрі үшін:</w:t>
      </w:r>
    </w:p>
    <w:bookmarkEnd w:id="495"/>
    <w:bookmarkStart w:name="z1668" w:id="496"/>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bookmarkEnd w:id="496"/>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1679" w:id="497"/>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bookmarkEnd w:id="497"/>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683" w:id="498"/>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bookmarkEnd w:id="498"/>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1689" w:id="499"/>
    <w:p>
      <w:pPr>
        <w:spacing w:after="0"/>
        <w:ind w:left="0"/>
        <w:jc w:val="both"/>
      </w:pPr>
      <w:r>
        <w:rPr>
          <w:rFonts w:ascii="Times New Roman"/>
          <w:b w:val="false"/>
          <w:i w:val="false"/>
          <w:color w:val="000000"/>
          <w:sz w:val="28"/>
        </w:rPr>
        <w:t>
      2. Алкоголь өнімін өндіру саласындағы қызмет түрі үшін:</w:t>
      </w:r>
    </w:p>
    <w:bookmarkEnd w:id="499"/>
    <w:bookmarkStart w:name="z1690" w:id="500"/>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bookmarkEnd w:id="500"/>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1701" w:id="501"/>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bookmarkEnd w:id="501"/>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705" w:id="502"/>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bookmarkEnd w:id="502"/>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w:t>
      </w:r>
    </w:p>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2) аспапттар саны 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1711" w:id="503"/>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bookmarkEnd w:id="503"/>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алуды растайтын құжаттың (құжаттардың) нөмірі мен күні _____;</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bookmarkStart w:name="z1716" w:id="504"/>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bookmarkEnd w:id="504"/>
    <w:bookmarkStart w:name="z1717" w:id="505"/>
    <w:p>
      <w:pPr>
        <w:spacing w:after="0"/>
        <w:ind w:left="0"/>
        <w:jc w:val="both"/>
      </w:pPr>
      <w:r>
        <w:rPr>
          <w:rFonts w:ascii="Times New Roman"/>
          <w:b w:val="false"/>
          <w:i w:val="false"/>
          <w:color w:val="000000"/>
          <w:sz w:val="28"/>
        </w:rPr>
        <w:t>
      3.1 Жалға алу немесе өтеусіз пайдалану шартының көшірмесі:</w:t>
      </w:r>
    </w:p>
    <w:bookmarkEnd w:id="505"/>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bookmarkStart w:name="z1720" w:id="506"/>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bookmarkEnd w:id="506"/>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724" w:id="507"/>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bookmarkEnd w:id="507"/>
    <w:p>
      <w:pPr>
        <w:spacing w:after="0"/>
        <w:ind w:left="0"/>
        <w:jc w:val="both"/>
      </w:pPr>
      <w:r>
        <w:rPr>
          <w:rFonts w:ascii="Times New Roman"/>
          <w:b w:val="false"/>
          <w:i w:val="false"/>
          <w:color w:val="000000"/>
          <w:sz w:val="28"/>
        </w:rPr>
        <w:t>
      қойма үй-жайында екі немесе одан көп лицензиаттың болуы немесе болмауын көрсетіңіз</w:t>
      </w:r>
    </w:p>
    <w:p>
      <w:pPr>
        <w:spacing w:after="0"/>
        <w:ind w:left="0"/>
        <w:jc w:val="both"/>
      </w:pPr>
      <w:r>
        <w:rPr>
          <w:rFonts w:ascii="Times New Roman"/>
          <w:b w:val="false"/>
          <w:i w:val="false"/>
          <w:color w:val="000000"/>
          <w:sz w:val="28"/>
        </w:rPr>
        <w:t>
      _______________________________________________________.</w:t>
      </w:r>
    </w:p>
    <w:bookmarkStart w:name="z1727" w:id="508"/>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bookmarkEnd w:id="508"/>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bookmarkStart w:name="z1730" w:id="509"/>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bookmarkEnd w:id="509"/>
    <w:bookmarkStart w:name="z1731" w:id="510"/>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bookmarkEnd w:id="510"/>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bookmarkStart w:name="z1736" w:id="511"/>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bookmarkEnd w:id="511"/>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саудада өткізуге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5-қосымша</w:t>
            </w:r>
          </w:p>
        </w:tc>
      </w:tr>
    </w:tbl>
    <w:bookmarkStart w:name="z1740" w:id="512"/>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өтiнiші</w:t>
      </w:r>
    </w:p>
    <w:bookmarkEnd w:id="512"/>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 жүзеге асыруға</w:t>
      </w:r>
    </w:p>
    <w:p>
      <w:pPr>
        <w:spacing w:after="0"/>
        <w:ind w:left="0"/>
        <w:jc w:val="both"/>
      </w:pPr>
      <w:r>
        <w:rPr>
          <w:rFonts w:ascii="Times New Roman"/>
          <w:b w:val="false"/>
          <w:i w:val="false"/>
          <w:color w:val="000000"/>
          <w:sz w:val="28"/>
        </w:rPr>
        <w:t>
      (қызметтiң түрi және (немесе) қызметтің кіші түрінің(-лері)</w:t>
      </w:r>
    </w:p>
    <w:p>
      <w:pPr>
        <w:spacing w:after="0"/>
        <w:ind w:left="0"/>
        <w:jc w:val="both"/>
      </w:pPr>
      <w:r>
        <w:rPr>
          <w:rFonts w:ascii="Times New Roman"/>
          <w:b w:val="false"/>
          <w:i w:val="false"/>
          <w:color w:val="000000"/>
          <w:sz w:val="28"/>
        </w:rPr>
        <w:t>
      толық атауы)</w:t>
      </w:r>
    </w:p>
    <w:p>
      <w:pPr>
        <w:spacing w:after="0"/>
        <w:ind w:left="0"/>
        <w:jc w:val="both"/>
      </w:pPr>
      <w:r>
        <w:rPr>
          <w:rFonts w:ascii="Times New Roman"/>
          <w:b w:val="false"/>
          <w:i w:val="false"/>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заңды тұлға-лицензиат "Рұқсаттар және хабарламалар туралы" Қазақстан Республикасы Заңының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(тиісті жолға Х қою қажет):</w:t>
      </w:r>
    </w:p>
    <w:p>
      <w:pPr>
        <w:spacing w:after="0"/>
        <w:ind w:left="0"/>
        <w:jc w:val="both"/>
      </w:pPr>
      <w:r>
        <w:rPr>
          <w:rFonts w:ascii="Times New Roman"/>
          <w:b w:val="false"/>
          <w:i w:val="false"/>
          <w:color w:val="000000"/>
          <w:sz w:val="28"/>
        </w:rPr>
        <w:t>
      бірігу ____</w:t>
      </w:r>
    </w:p>
    <w:p>
      <w:pPr>
        <w:spacing w:after="0"/>
        <w:ind w:left="0"/>
        <w:jc w:val="both"/>
      </w:pPr>
      <w:r>
        <w:rPr>
          <w:rFonts w:ascii="Times New Roman"/>
          <w:b w:val="false"/>
          <w:i w:val="false"/>
          <w:color w:val="000000"/>
          <w:sz w:val="28"/>
        </w:rPr>
        <w:t>
      қайта құру ____</w:t>
      </w:r>
    </w:p>
    <w:p>
      <w:pPr>
        <w:spacing w:after="0"/>
        <w:ind w:left="0"/>
        <w:jc w:val="both"/>
      </w:pPr>
      <w:r>
        <w:rPr>
          <w:rFonts w:ascii="Times New Roman"/>
          <w:b w:val="false"/>
          <w:i w:val="false"/>
          <w:color w:val="000000"/>
          <w:sz w:val="28"/>
        </w:rPr>
        <w:t>
      қосылу ____</w:t>
      </w:r>
    </w:p>
    <w:p>
      <w:pPr>
        <w:spacing w:after="0"/>
        <w:ind w:left="0"/>
        <w:jc w:val="both"/>
      </w:pPr>
      <w:r>
        <w:rPr>
          <w:rFonts w:ascii="Times New Roman"/>
          <w:b w:val="false"/>
          <w:i w:val="false"/>
          <w:color w:val="000000"/>
          <w:sz w:val="28"/>
        </w:rPr>
        <w:t>
      бөліп шығару ____</w:t>
      </w:r>
    </w:p>
    <w:p>
      <w:pPr>
        <w:spacing w:after="0"/>
        <w:ind w:left="0"/>
        <w:jc w:val="both"/>
      </w:pPr>
      <w:r>
        <w:rPr>
          <w:rFonts w:ascii="Times New Roman"/>
          <w:b w:val="false"/>
          <w:i w:val="false"/>
          <w:color w:val="000000"/>
          <w:sz w:val="28"/>
        </w:rPr>
        <w:t>
      бөліну ____ жолымен қайта ұйымдастырылуы</w:t>
      </w:r>
    </w:p>
    <w:p>
      <w:pPr>
        <w:spacing w:after="0"/>
        <w:ind w:left="0"/>
        <w:jc w:val="both"/>
      </w:pPr>
      <w:r>
        <w:rPr>
          <w:rFonts w:ascii="Times New Roman"/>
          <w:b w:val="false"/>
          <w:i w:val="false"/>
          <w:color w:val="000000"/>
          <w:sz w:val="28"/>
        </w:rPr>
        <w:t>
      2) заңды тұлға-лицензиат атауының өзгеруі ____</w:t>
      </w:r>
    </w:p>
    <w:p>
      <w:pPr>
        <w:spacing w:after="0"/>
        <w:ind w:left="0"/>
        <w:jc w:val="both"/>
      </w:pPr>
      <w:r>
        <w:rPr>
          <w:rFonts w:ascii="Times New Roman"/>
          <w:b w:val="false"/>
          <w:i w:val="false"/>
          <w:color w:val="000000"/>
          <w:sz w:val="28"/>
        </w:rPr>
        <w:t>
      3) заңды тұлға-лицензиаттың орналасқан жерінің өзгеруі 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w:t>
      </w:r>
    </w:p>
    <w:p>
      <w:pPr>
        <w:spacing w:after="0"/>
        <w:ind w:left="0"/>
        <w:jc w:val="both"/>
      </w:pPr>
      <w:r>
        <w:rPr>
          <w:rFonts w:ascii="Times New Roman"/>
          <w:b w:val="false"/>
          <w:i w:val="false"/>
          <w:color w:val="000000"/>
          <w:sz w:val="28"/>
        </w:rPr>
        <w:t>
      7) қызмет түрінің атауы өзгеруі ____</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 ________________________________________________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бөлшек саудада өткізу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өнімдерін сақтауға және</w:t>
            </w:r>
            <w:r>
              <w:br/>
            </w:r>
            <w:r>
              <w:rPr>
                <w:rFonts w:ascii="Times New Roman"/>
                <w:b w:val="false"/>
                <w:i w:val="false"/>
                <w:color w:val="000000"/>
                <w:sz w:val="20"/>
              </w:rPr>
              <w:t xml:space="preserve">бөлшек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6-қосымша</w:t>
            </w:r>
          </w:p>
        </w:tc>
      </w:tr>
    </w:tbl>
    <w:bookmarkStart w:name="z1782" w:id="513"/>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өтiнiші</w:t>
      </w:r>
    </w:p>
    <w:bookmarkEnd w:id="513"/>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(қызметтiң түрi және (немесе) кіші түрінің(-лері) толық атауы)</w:t>
      </w:r>
    </w:p>
    <w:p>
      <w:pPr>
        <w:spacing w:after="0"/>
        <w:ind w:left="0"/>
        <w:jc w:val="both"/>
      </w:pPr>
      <w:r>
        <w:rPr>
          <w:rFonts w:ascii="Times New Roman"/>
          <w:b w:val="false"/>
          <w:i w:val="false"/>
          <w:color w:val="000000"/>
          <w:sz w:val="28"/>
        </w:rPr>
        <w:t>
      _____________________________________________ жүзеге асыруға</w:t>
      </w:r>
    </w:p>
    <w:p>
      <w:pPr>
        <w:spacing w:after="0"/>
        <w:ind w:left="0"/>
        <w:jc w:val="both"/>
      </w:pPr>
      <w:r>
        <w:rPr>
          <w:rFonts w:ascii="Times New Roman"/>
          <w:b w:val="false"/>
          <w:i w:val="false"/>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өзгеруі _______</w:t>
      </w:r>
    </w:p>
    <w:p>
      <w:pPr>
        <w:spacing w:after="0"/>
        <w:ind w:left="0"/>
        <w:jc w:val="both"/>
      </w:pPr>
      <w:r>
        <w:rPr>
          <w:rFonts w:ascii="Times New Roman"/>
          <w:b w:val="false"/>
          <w:i w:val="false"/>
          <w:color w:val="000000"/>
          <w:sz w:val="28"/>
        </w:rPr>
        <w:t>
      2) жеке кәсіпкер-лицензиат қайта тіркелген, оның атауы өзгеруі ______</w:t>
      </w:r>
    </w:p>
    <w:p>
      <w:pPr>
        <w:spacing w:after="0"/>
        <w:ind w:left="0"/>
        <w:jc w:val="both"/>
      </w:pPr>
      <w:r>
        <w:rPr>
          <w:rFonts w:ascii="Times New Roman"/>
          <w:b w:val="false"/>
          <w:i w:val="false"/>
          <w:color w:val="000000"/>
          <w:sz w:val="28"/>
        </w:rPr>
        <w:t>
      3) жеке кәсіпкер-лицензиат қайта тіркелген, оның заңды мекенжайы өзгеруі _______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_______</w:t>
      </w:r>
    </w:p>
    <w:p>
      <w:pPr>
        <w:spacing w:after="0"/>
        <w:ind w:left="0"/>
        <w:jc w:val="both"/>
      </w:pPr>
      <w:r>
        <w:rPr>
          <w:rFonts w:ascii="Times New Roman"/>
          <w:b w:val="false"/>
          <w:i w:val="false"/>
          <w:color w:val="000000"/>
          <w:sz w:val="28"/>
        </w:rPr>
        <w:t>
      7) қызмет түрінің атауы өзгеруі ________</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Жеке тұлғаның тұрғылықты жерінің мекенжайы 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(пошталық индексі,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r>
              <w:br/>
            </w:r>
            <w:r>
              <w:rPr>
                <w:rFonts w:ascii="Times New Roman"/>
                <w:b w:val="false"/>
                <w:i w:val="false"/>
                <w:color w:val="000000"/>
                <w:sz w:val="20"/>
              </w:rPr>
              <w:t>көздерден алынған кірістердің</w:t>
            </w:r>
            <w:r>
              <w:br/>
            </w:r>
            <w:r>
              <w:rPr>
                <w:rFonts w:ascii="Times New Roman"/>
                <w:b w:val="false"/>
                <w:i w:val="false"/>
                <w:color w:val="000000"/>
                <w:sz w:val="20"/>
              </w:rPr>
              <w:t>және ұстап қалған (төленген)</w:t>
            </w:r>
            <w:r>
              <w:br/>
            </w:r>
            <w:r>
              <w:rPr>
                <w:rFonts w:ascii="Times New Roman"/>
                <w:b w:val="false"/>
                <w:i w:val="false"/>
                <w:color w:val="000000"/>
                <w:sz w:val="20"/>
              </w:rPr>
              <w:t>салықтардың сомалары</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9-қосымша</w:t>
            </w:r>
          </w:p>
        </w:tc>
      </w:tr>
    </w:tbl>
    <w:bookmarkStart w:name="z1822" w:id="514"/>
    <w:p>
      <w:pPr>
        <w:spacing w:after="0"/>
        <w:ind w:left="0"/>
        <w:jc w:val="left"/>
      </w:pPr>
      <w:r>
        <w:rPr>
          <w:rFonts w:ascii="Times New Roman"/>
          <w:b/>
          <w:i w:val="false"/>
          <w:color w:val="000000"/>
        </w:rPr>
        <w:t xml:space="preserve">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қағидасы</w:t>
      </w:r>
    </w:p>
    <w:bookmarkEnd w:id="514"/>
    <w:bookmarkStart w:name="z1823" w:id="515"/>
    <w:p>
      <w:pPr>
        <w:spacing w:after="0"/>
        <w:ind w:left="0"/>
        <w:jc w:val="left"/>
      </w:pPr>
      <w:r>
        <w:rPr>
          <w:rFonts w:ascii="Times New Roman"/>
          <w:b/>
          <w:i w:val="false"/>
          <w:color w:val="000000"/>
        </w:rPr>
        <w:t xml:space="preserve"> 1-тарау. Жалпы ережелер</w:t>
      </w:r>
    </w:p>
    <w:bookmarkEnd w:id="515"/>
    <w:p>
      <w:pPr>
        <w:spacing w:after="0"/>
        <w:ind w:left="0"/>
        <w:jc w:val="left"/>
      </w:pPr>
    </w:p>
    <w:p>
      <w:pPr>
        <w:spacing w:after="0"/>
        <w:ind w:left="0"/>
        <w:jc w:val="both"/>
      </w:pPr>
      <w:r>
        <w:rPr>
          <w:rFonts w:ascii="Times New Roman"/>
          <w:b w:val="false"/>
          <w:i w:val="false"/>
          <w:color w:val="000000"/>
          <w:sz w:val="28"/>
        </w:rPr>
        <w:t xml:space="preserve">
      1. Осы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қызметті (бұдан әрі – мемлекеттік көрсетілетін қызмет) көрсету тәртібін айқындайды.</w:t>
      </w:r>
    </w:p>
    <w:bookmarkStart w:name="z1825" w:id="516"/>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516"/>
    <w:bookmarkStart w:name="z1826" w:id="517"/>
    <w:p>
      <w:pPr>
        <w:spacing w:after="0"/>
        <w:ind w:left="0"/>
        <w:jc w:val="left"/>
      </w:pPr>
      <w:r>
        <w:rPr>
          <w:rFonts w:ascii="Times New Roman"/>
          <w:b/>
          <w:i w:val="false"/>
          <w:color w:val="000000"/>
        </w:rPr>
        <w:t xml:space="preserve"> 2-тарау. Мемлекеттік қызметті көрсету тәртібі</w:t>
      </w:r>
    </w:p>
    <w:bookmarkEnd w:id="517"/>
    <w:bookmarkStart w:name="z1827" w:id="518"/>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518"/>
    <w:bookmarkStart w:name="z1828" w:id="519"/>
    <w:p>
      <w:pPr>
        <w:spacing w:after="0"/>
        <w:ind w:left="0"/>
        <w:jc w:val="both"/>
      </w:pPr>
      <w:r>
        <w:rPr>
          <w:rFonts w:ascii="Times New Roman"/>
          <w:b w:val="false"/>
          <w:i w:val="false"/>
          <w:color w:val="000000"/>
          <w:sz w:val="28"/>
        </w:rPr>
        <w:t>
      1) көрсетілетін қызметті беруші арқылы;</w:t>
      </w:r>
    </w:p>
    <w:bookmarkEnd w:id="519"/>
    <w:bookmarkStart w:name="z1829" w:id="520"/>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520"/>
    <w:bookmarkStart w:name="z1830" w:id="521"/>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асырады.</w:t>
      </w:r>
    </w:p>
    <w:bookmarkEnd w:id="5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"Қазақстан Республикасындағы көздерден алынған кірістердің және ұстап қалған (төленген) салықтардың сомалары туралы анықтама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1832" w:id="522"/>
    <w:p>
      <w:pPr>
        <w:spacing w:after="0"/>
        <w:ind w:left="0"/>
        <w:jc w:val="both"/>
      </w:pPr>
      <w:r>
        <w:rPr>
          <w:rFonts w:ascii="Times New Roman"/>
          <w:b w:val="false"/>
          <w:i w:val="false"/>
          <w:color w:val="000000"/>
          <w:sz w:val="28"/>
        </w:rPr>
        <w:t>
      Көрсетілетін қызметті алушылар келу тәртібімен немесе пошта арқылы жүгінген кезде - көрсетілетін қызметті берушінің құжаттарды қабылдауға жауапты құрылымдық бөлімшесі көрсетілетін қызметті алушы ұсынған құжаттарды қабылдайды және көрсетілетін қызметті берушінің жауапты құрылымдық бөлімшесіне құжаттарды өңдеуге береді.</w:t>
      </w:r>
    </w:p>
    <w:bookmarkEnd w:id="522"/>
    <w:bookmarkStart w:name="z1833" w:id="523"/>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5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1835" w:id="524"/>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524"/>
    <w:bookmarkStart w:name="z1836" w:id="525"/>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525"/>
    <w:bookmarkStart w:name="z1837" w:id="526"/>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bookmarkEnd w:id="526"/>
    <w:bookmarkStart w:name="z1838" w:id="527"/>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527"/>
    <w:bookmarkStart w:name="z1839" w:id="528"/>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 қабылдағаны туралы белгісі бар талонды алады.</w:t>
      </w:r>
    </w:p>
    <w:bookmarkEnd w:id="5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ұсынбаған,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1841" w:id="529"/>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529"/>
    <w:bookmarkStart w:name="z1842" w:id="530"/>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bookmarkEnd w:id="530"/>
    <w:bookmarkStart w:name="z1843" w:id="531"/>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531"/>
    <w:bookmarkStart w:name="z1844" w:id="532"/>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bookmarkEnd w:id="532"/>
    <w:bookmarkStart w:name="z1845" w:id="533"/>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ҚР мерекелер туралы </w:t>
      </w:r>
      <w:r>
        <w:rPr>
          <w:rFonts w:ascii="Times New Roman"/>
          <w:b w:val="false"/>
          <w:i w:val="false"/>
          <w:color w:val="000000"/>
          <w:sz w:val="28"/>
        </w:rPr>
        <w:t>Заңы</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5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сәйкес келмейтін салықтық өтінішті ұсынған жағдайларда, көрсетілетін қызметті беруші өтінішті қабылдаудан бас тартады.</w:t>
      </w:r>
    </w:p>
    <w:bookmarkStart w:name="z1847" w:id="534"/>
    <w:p>
      <w:pPr>
        <w:spacing w:after="0"/>
        <w:ind w:left="0"/>
        <w:jc w:val="both"/>
      </w:pPr>
      <w:r>
        <w:rPr>
          <w:rFonts w:ascii="Times New Roman"/>
          <w:b w:val="false"/>
          <w:i w:val="false"/>
          <w:color w:val="000000"/>
          <w:sz w:val="28"/>
        </w:rPr>
        <w:t xml:space="preserve">
      Салықтық өтініштің сәйкестілігін анықтаған жағдайда құжаттарды өңдеуге жауапты тұлға салықтық есептілікті өңдеу жүйесі ақпараттық жүйесіне енгізеді және өңдейді: </w:t>
      </w:r>
    </w:p>
    <w:bookmarkEnd w:id="534"/>
    <w:bookmarkStart w:name="z1848" w:id="535"/>
    <w:p>
      <w:pPr>
        <w:spacing w:after="0"/>
        <w:ind w:left="0"/>
        <w:jc w:val="both"/>
      </w:pPr>
      <w:r>
        <w:rPr>
          <w:rFonts w:ascii="Times New Roman"/>
          <w:b w:val="false"/>
          <w:i w:val="false"/>
          <w:color w:val="000000"/>
          <w:sz w:val="28"/>
        </w:rPr>
        <w:t>
      салықтық өтінішті берген;</w:t>
      </w:r>
    </w:p>
    <w:bookmarkEnd w:id="535"/>
    <w:bookmarkStart w:name="z1849" w:id="536"/>
    <w:p>
      <w:pPr>
        <w:spacing w:after="0"/>
        <w:ind w:left="0"/>
        <w:jc w:val="both"/>
      </w:pPr>
      <w:r>
        <w:rPr>
          <w:rFonts w:ascii="Times New Roman"/>
          <w:b w:val="false"/>
          <w:i w:val="false"/>
          <w:color w:val="000000"/>
          <w:sz w:val="28"/>
        </w:rPr>
        <w:t>
      бейрезиденттің кірісіне есептелген және салық төлеуге жататын сомалары көрсетілген салықтық есептіліктің тиісті нысанын бейрезидент-салық төлеуші және (немесе) салық агенті табыс еткен күндердің неғұрлым кеш күнінен бастап күнтізбелік 2 (екі) жұмыс күні ішінде салық есептілігін өңдеу жүйесіне ақпараттық жүйеге енгізеді және өңдейді.</w:t>
      </w:r>
    </w:p>
    <w:bookmarkEnd w:id="536"/>
    <w:bookmarkStart w:name="z1850" w:id="537"/>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5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 арқылы жүгінген кезде мемлекеттік қызметті көрсету нәтижесі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bookmarkStart w:name="z1852" w:id="538"/>
    <w:p>
      <w:pPr>
        <w:spacing w:after="0"/>
        <w:ind w:left="0"/>
        <w:jc w:val="both"/>
      </w:pPr>
      <w:r>
        <w:rPr>
          <w:rFonts w:ascii="Times New Roman"/>
          <w:b w:val="false"/>
          <w:i w:val="false"/>
          <w:color w:val="000000"/>
          <w:sz w:val="28"/>
        </w:rPr>
        <w:t xml:space="preserve">
      Мемлекеттік корпорацияда дайын құжаттарды көрсетілетін қызметті алушыларға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bookmarkEnd w:id="538"/>
    <w:bookmarkStart w:name="z1853" w:id="539"/>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539"/>
    <w:bookmarkStart w:name="z1854" w:id="540"/>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540"/>
    <w:bookmarkStart w:name="z1855" w:id="541"/>
    <w:p>
      <w:pPr>
        <w:spacing w:after="0"/>
        <w:ind w:left="0"/>
        <w:jc w:val="both"/>
      </w:pPr>
      <w:r>
        <w:rPr>
          <w:rFonts w:ascii="Times New Roman"/>
          <w:b w:val="false"/>
          <w:i w:val="false"/>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bookmarkEnd w:id="541"/>
    <w:bookmarkStart w:name="z1856" w:id="542"/>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bookmarkEnd w:id="542"/>
    <w:bookmarkStart w:name="z1857" w:id="543"/>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543"/>
    <w:bookmarkStart w:name="z1858" w:id="544"/>
    <w:p>
      <w:pPr>
        <w:spacing w:after="0"/>
        <w:ind w:left="0"/>
        <w:jc w:val="both"/>
      </w:pPr>
      <w:r>
        <w:rPr>
          <w:rFonts w:ascii="Times New Roman"/>
          <w:b w:val="false"/>
          <w:i w:val="false"/>
          <w:color w:val="000000"/>
          <w:sz w:val="28"/>
        </w:rPr>
        <w:t>
      5. Ұсынылған құжаттардың толықтығы фактісі анықталған кезде құжаттарды өңдеуге жауапты қызметкер салық өтінішін алған күннен бастап 1 (бір) жұмыс күні ішінде Қазақстан Республикасы Қаржы министрлігі Мемлекеттік кірістер комитетінің ақпараттық жүйесіне құжаттарды енгізеді және өңдейді және мемлекеттік көрсетілетін қызмет нәтижесін көрсетілетін қызметті алушыға немесе Мемлекеттік корпорацияға жібереді.</w:t>
      </w:r>
    </w:p>
    <w:bookmarkEnd w:id="544"/>
    <w:bookmarkStart w:name="z1859" w:id="545"/>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545"/>
    <w:bookmarkStart w:name="z1860" w:id="546"/>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546"/>
    <w:bookmarkStart w:name="z1861" w:id="547"/>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547"/>
    <w:bookmarkStart w:name="z1862" w:id="548"/>
    <w:p>
      <w:pPr>
        <w:spacing w:after="0"/>
        <w:ind w:left="0"/>
        <w:jc w:val="both"/>
      </w:pPr>
      <w:r>
        <w:rPr>
          <w:rFonts w:ascii="Times New Roman"/>
          <w:b w:val="false"/>
          <w:i w:val="false"/>
          <w:color w:val="000000"/>
          <w:sz w:val="28"/>
        </w:rPr>
        <w:t>
      көрсетілетін қызметті беруші басшысының атына;</w:t>
      </w:r>
    </w:p>
    <w:bookmarkEnd w:id="548"/>
    <w:bookmarkStart w:name="z1863" w:id="549"/>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549"/>
    <w:bookmarkStart w:name="z1864" w:id="55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550"/>
    <w:bookmarkStart w:name="z1865" w:id="551"/>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551"/>
    <w:bookmarkStart w:name="z1866" w:id="552"/>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552"/>
    <w:bookmarkStart w:name="z1867" w:id="553"/>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553"/>
    <w:bookmarkStart w:name="z1868" w:id="554"/>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554"/>
    <w:bookmarkStart w:name="z1869" w:id="555"/>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5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r>
              <w:br/>
            </w:r>
            <w:r>
              <w:rPr>
                <w:rFonts w:ascii="Times New Roman"/>
                <w:b w:val="false"/>
                <w:i w:val="false"/>
                <w:color w:val="000000"/>
                <w:sz w:val="20"/>
              </w:rPr>
              <w:t>көздерден алынған кірістердің</w:t>
            </w:r>
            <w:r>
              <w:br/>
            </w:r>
            <w:r>
              <w:rPr>
                <w:rFonts w:ascii="Times New Roman"/>
                <w:b w:val="false"/>
                <w:i w:val="false"/>
                <w:color w:val="000000"/>
                <w:sz w:val="20"/>
              </w:rPr>
              <w:t>және ұстап қалған (төленген)</w:t>
            </w:r>
            <w:r>
              <w:br/>
            </w:r>
            <w:r>
              <w:rPr>
                <w:rFonts w:ascii="Times New Roman"/>
                <w:b w:val="false"/>
                <w:i w:val="false"/>
                <w:color w:val="000000"/>
                <w:sz w:val="20"/>
              </w:rPr>
              <w:t>салықтардың сомалары</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1871" w:id="556"/>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көздерден алынған кірістердің және ұстап қалған (төленген) салықтардың сомалары туралы анықтама беру"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арнайы экономикалық аймақтар аумағындағы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www.egov.kz "электрондық үкімет" веб-порталы арқылы (бұдан әрі-портал).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Құжаттардың топтамасын тапсырған сәттен бастап:</w:t>
            </w:r>
          </w:p>
          <w:p>
            <w:pPr>
              <w:spacing w:after="20"/>
              <w:ind w:left="20"/>
              <w:jc w:val="both"/>
            </w:pPr>
            <w:r>
              <w:rPr>
                <w:rFonts w:ascii="Times New Roman"/>
                <w:b w:val="false"/>
                <w:i w:val="false"/>
                <w:color w:val="000000"/>
                <w:sz w:val="20"/>
              </w:rPr>
              <w:t>
салықтық өтінішті берген;</w:t>
            </w:r>
          </w:p>
          <w:p>
            <w:pPr>
              <w:spacing w:after="20"/>
              <w:ind w:left="20"/>
              <w:jc w:val="both"/>
            </w:pPr>
            <w:r>
              <w:rPr>
                <w:rFonts w:ascii="Times New Roman"/>
                <w:b w:val="false"/>
                <w:i w:val="false"/>
                <w:color w:val="000000"/>
                <w:sz w:val="20"/>
              </w:rPr>
              <w:t>
бейрезиденттің кірісіне есептелген және салық төлеуге жататын сомалары көрсетілген салықтық есептіліктің тиісті нысанын бейрезидент-салық төлеуші және (немесе) салық агенті табыс еткен күндердің неғұрлым кеш күнінен бастап күнтізбелік 2 (екі)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Республикасындағы көздерден алынған кірістердің және ұстап қалған (төленген) салықтардың сомалары туралы анықтама беру;</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көрсетілетін қызметті берушінің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қызметті алушының тіркеу орны бойынша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берушіге (келу тәртібімен немесе пошта арқылы) немесе Мемлекеттік корпорацияға көрсетілетін қызметті алушы (бейрезидент/салық агенті) немесе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нысандағы салықтық өтінішті ұсынады. </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алушының (бейрезиденттің / салық агентінің) салық өтінішінің деректері көрсетілетін қызметті алушының және (немесе) салық агентінің салық есептілігі нысандарында көрсетілген деректерге сәйкес келмейді; </w:t>
            </w:r>
          </w:p>
          <w:p>
            <w:pPr>
              <w:spacing w:after="20"/>
              <w:ind w:left="20"/>
              <w:jc w:val="both"/>
            </w:pPr>
            <w:r>
              <w:rPr>
                <w:rFonts w:ascii="Times New Roman"/>
                <w:b w:val="false"/>
                <w:i w:val="false"/>
                <w:color w:val="000000"/>
                <w:sz w:val="20"/>
              </w:rPr>
              <w:t>
2) салықтық өтініш берілген күні көрсетілетін қызметті алушының кірістерінен салық төленбеген;</w:t>
            </w:r>
          </w:p>
          <w:p>
            <w:pPr>
              <w:spacing w:after="20"/>
              <w:ind w:left="20"/>
              <w:jc w:val="both"/>
            </w:pPr>
            <w:r>
              <w:rPr>
                <w:rFonts w:ascii="Times New Roman"/>
                <w:b w:val="false"/>
                <w:i w:val="false"/>
                <w:color w:val="000000"/>
                <w:sz w:val="20"/>
              </w:rPr>
              <w:t>
3) көрсетілетін қызметті алушыда және (немесе) салық агентінде салықтық өтініш берілген күні көрсетілетін қызметті алушының (бейрезиденттің) кірістерінен салықты аудару бойынша салықтық берешек болған кезде;</w:t>
            </w:r>
          </w:p>
          <w:p>
            <w:pPr>
              <w:spacing w:after="20"/>
              <w:ind w:left="20"/>
              <w:jc w:val="both"/>
            </w:pPr>
            <w:r>
              <w:rPr>
                <w:rFonts w:ascii="Times New Roman"/>
                <w:b w:val="false"/>
                <w:i w:val="false"/>
                <w:color w:val="000000"/>
                <w:sz w:val="20"/>
              </w:rPr>
              <w:t>
4)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5)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6)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электрондық цифрлық қолтаңбасы болған кезде мемлекеттік көрсетілетін қызметті электрондық нысанда портал арқылы немесе www.kgd.gov.kz "Салық төлеуші кабинеті"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r>
              <w:br/>
            </w:r>
            <w:r>
              <w:rPr>
                <w:rFonts w:ascii="Times New Roman"/>
                <w:b w:val="false"/>
                <w:i w:val="false"/>
                <w:color w:val="000000"/>
                <w:sz w:val="20"/>
              </w:rPr>
              <w:t>көздерден алынған кірістердің</w:t>
            </w:r>
            <w:r>
              <w:br/>
            </w:r>
            <w:r>
              <w:rPr>
                <w:rFonts w:ascii="Times New Roman"/>
                <w:b w:val="false"/>
                <w:i w:val="false"/>
                <w:color w:val="000000"/>
                <w:sz w:val="20"/>
              </w:rPr>
              <w:t>және ұстап қалған (төленген)</w:t>
            </w:r>
            <w:r>
              <w:br/>
            </w:r>
            <w:r>
              <w:rPr>
                <w:rFonts w:ascii="Times New Roman"/>
                <w:b w:val="false"/>
                <w:i w:val="false"/>
                <w:color w:val="000000"/>
                <w:sz w:val="20"/>
              </w:rPr>
              <w:t>салықтардың сомалары туралы</w:t>
            </w:r>
            <w:r>
              <w:br/>
            </w:r>
            <w:r>
              <w:rPr>
                <w:rFonts w:ascii="Times New Roman"/>
                <w:b w:val="false"/>
                <w:i w:val="false"/>
                <w:color w:val="000000"/>
                <w:sz w:val="20"/>
              </w:rPr>
              <w:t>анықтама беру" мемлекеттiк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w:t>
            </w:r>
            <w:r>
              <w:br/>
            </w:r>
            <w:r>
              <w:rPr>
                <w:rFonts w:ascii="Times New Roman"/>
                <w:b w:val="false"/>
                <w:i w:val="false"/>
                <w:color w:val="000000"/>
                <w:sz w:val="20"/>
              </w:rPr>
              <w:t>алушының тегі, аты, (ол болған</w:t>
            </w:r>
            <w:r>
              <w:br/>
            </w:r>
            <w:r>
              <w:rPr>
                <w:rFonts w:ascii="Times New Roman"/>
                <w:b w:val="false"/>
                <w:i w:val="false"/>
                <w:color w:val="000000"/>
                <w:sz w:val="20"/>
              </w:rPr>
              <w:t>жағдайда) әкесінің аты</w:t>
            </w:r>
            <w:r>
              <w:br/>
            </w:r>
            <w:r>
              <w:rPr>
                <w:rFonts w:ascii="Times New Roman"/>
                <w:b w:val="false"/>
                <w:i w:val="false"/>
                <w:color w:val="000000"/>
                <w:sz w:val="20"/>
              </w:rPr>
              <w:t>(бұдан әрі – аты-жөні),</w:t>
            </w:r>
            <w:r>
              <w:br/>
            </w:r>
            <w:r>
              <w:rPr>
                <w:rFonts w:ascii="Times New Roman"/>
                <w:b w:val="false"/>
                <w:i w:val="false"/>
                <w:color w:val="000000"/>
                <w:sz w:val="20"/>
              </w:rPr>
              <w:t>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1899" w:id="557"/>
    <w:p>
      <w:pPr>
        <w:spacing w:after="0"/>
        <w:ind w:left="0"/>
        <w:jc w:val="left"/>
      </w:pPr>
      <w:r>
        <w:rPr>
          <w:rFonts w:ascii="Times New Roman"/>
          <w:b/>
          <w:i w:val="false"/>
          <w:color w:val="000000"/>
        </w:rPr>
        <w:t xml:space="preserve"> Құжаттарды қабылдаудан бас тарту туралы қолхат</w:t>
      </w:r>
    </w:p>
    <w:bookmarkEnd w:id="557"/>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"Қазақстан Республикасындағы көздерден алынған кірістердің және ұстап қалған (төленген) салықтардың сомалары туралы анықтама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r>
              <w:br/>
            </w:r>
            <w:r>
              <w:rPr>
                <w:rFonts w:ascii="Times New Roman"/>
                <w:b w:val="false"/>
                <w:i w:val="false"/>
                <w:color w:val="000000"/>
                <w:sz w:val="20"/>
              </w:rPr>
              <w:t>көздерден алынған кірістердің</w:t>
            </w:r>
            <w:r>
              <w:br/>
            </w:r>
            <w:r>
              <w:rPr>
                <w:rFonts w:ascii="Times New Roman"/>
                <w:b w:val="false"/>
                <w:i w:val="false"/>
                <w:color w:val="000000"/>
                <w:sz w:val="20"/>
              </w:rPr>
              <w:t>және ұстап қалған (төленген)</w:t>
            </w:r>
            <w:r>
              <w:br/>
            </w:r>
            <w:r>
              <w:rPr>
                <w:rFonts w:ascii="Times New Roman"/>
                <w:b w:val="false"/>
                <w:i w:val="false"/>
                <w:color w:val="000000"/>
                <w:sz w:val="20"/>
              </w:rPr>
              <w:t>салықтардың сомалары туралы</w:t>
            </w:r>
            <w:r>
              <w:br/>
            </w:r>
            <w:r>
              <w:rPr>
                <w:rFonts w:ascii="Times New Roman"/>
                <w:b w:val="false"/>
                <w:i w:val="false"/>
                <w:color w:val="000000"/>
                <w:sz w:val="20"/>
              </w:rPr>
              <w:t>анықтама беру" мемлекеттiк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резиденттігін растау"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10-қосымша</w:t>
            </w:r>
          </w:p>
        </w:tc>
      </w:tr>
    </w:tbl>
    <w:bookmarkStart w:name="z1916" w:id="558"/>
    <w:p>
      <w:pPr>
        <w:spacing w:after="0"/>
        <w:ind w:left="0"/>
        <w:jc w:val="left"/>
      </w:pPr>
      <w:r>
        <w:rPr>
          <w:rFonts w:ascii="Times New Roman"/>
          <w:b/>
          <w:i w:val="false"/>
          <w:color w:val="000000"/>
        </w:rPr>
        <w:t xml:space="preserve"> "Қазақстан Республикасы резиденттігін растау" мемлекеттік көрсетілетін қызмет қағидасы</w:t>
      </w:r>
    </w:p>
    <w:bookmarkEnd w:id="558"/>
    <w:bookmarkStart w:name="z1917" w:id="559"/>
    <w:p>
      <w:pPr>
        <w:spacing w:after="0"/>
        <w:ind w:left="0"/>
        <w:jc w:val="left"/>
      </w:pPr>
      <w:r>
        <w:rPr>
          <w:rFonts w:ascii="Times New Roman"/>
          <w:b/>
          <w:i w:val="false"/>
          <w:color w:val="000000"/>
        </w:rPr>
        <w:t xml:space="preserve"> 1-тарау. Жалпы ережелер</w:t>
      </w:r>
    </w:p>
    <w:bookmarkEnd w:id="559"/>
    <w:p>
      <w:pPr>
        <w:spacing w:after="0"/>
        <w:ind w:left="0"/>
        <w:jc w:val="left"/>
      </w:pPr>
    </w:p>
    <w:p>
      <w:pPr>
        <w:spacing w:after="0"/>
        <w:ind w:left="0"/>
        <w:jc w:val="both"/>
      </w:pPr>
      <w:r>
        <w:rPr>
          <w:rFonts w:ascii="Times New Roman"/>
          <w:b w:val="false"/>
          <w:i w:val="false"/>
          <w:color w:val="000000"/>
          <w:sz w:val="28"/>
        </w:rPr>
        <w:t xml:space="preserve">
       1. Осы "Қазақстан Республикасының резиденттігін растау"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органдарының (бұдан әрі – көрсетілетін қызметті беруші) "Қазақстан Республикасының резиденттігін растау" мемлекеттік қызметті көрсету (бұдан әрі – мемлекеттік көрсетілетін қызмет) тәртібін айқындайды.</w:t>
      </w:r>
    </w:p>
    <w:bookmarkStart w:name="z1919" w:id="560"/>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560"/>
    <w:bookmarkStart w:name="z1920" w:id="561"/>
    <w:p>
      <w:pPr>
        <w:spacing w:after="0"/>
        <w:ind w:left="0"/>
        <w:jc w:val="left"/>
      </w:pPr>
      <w:r>
        <w:rPr>
          <w:rFonts w:ascii="Times New Roman"/>
          <w:b/>
          <w:i w:val="false"/>
          <w:color w:val="000000"/>
        </w:rPr>
        <w:t xml:space="preserve"> 2-тарау. Мемлекеттік қызметті көрсету тәртібі</w:t>
      </w:r>
    </w:p>
    <w:bookmarkEnd w:id="561"/>
    <w:bookmarkStart w:name="z1921" w:id="562"/>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562"/>
    <w:bookmarkStart w:name="z1922" w:id="563"/>
    <w:p>
      <w:pPr>
        <w:spacing w:after="0"/>
        <w:ind w:left="0"/>
        <w:jc w:val="both"/>
      </w:pPr>
      <w:r>
        <w:rPr>
          <w:rFonts w:ascii="Times New Roman"/>
          <w:b w:val="false"/>
          <w:i w:val="false"/>
          <w:color w:val="000000"/>
          <w:sz w:val="28"/>
        </w:rPr>
        <w:t>
      1) көрсетілетін қызметті беруші;</w:t>
      </w:r>
    </w:p>
    <w:bookmarkEnd w:id="563"/>
    <w:bookmarkStart w:name="z1923" w:id="564"/>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564"/>
    <w:bookmarkStart w:name="z1924" w:id="565"/>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565"/>
    <w:bookmarkStart w:name="z1925" w:id="566"/>
    <w:p>
      <w:pPr>
        <w:spacing w:after="0"/>
        <w:ind w:left="0"/>
        <w:jc w:val="both"/>
      </w:pPr>
      <w:r>
        <w:rPr>
          <w:rFonts w:ascii="Times New Roman"/>
          <w:b w:val="false"/>
          <w:i w:val="false"/>
          <w:color w:val="000000"/>
          <w:sz w:val="28"/>
        </w:rPr>
        <w:t xml:space="preserve">
      4) "салық төлеуші кабинеті" веб-қосымшасы арқылы. </w:t>
      </w:r>
    </w:p>
    <w:bookmarkEnd w:id="5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"Қазақстан Республикасының резиденттігін растау"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1927" w:id="567"/>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құжаттарды электрондық түрде ұсынған кезде көрсетілетін қызметті алушының ЭЦҚ-мен куәландырылған электрондық құжат нысанындағы салықтық өтініші портал арқылы қабылданады.</w:t>
      </w:r>
    </w:p>
    <w:bookmarkEnd w:id="5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1929" w:id="568"/>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568"/>
    <w:bookmarkStart w:name="z1930" w:id="569"/>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569"/>
    <w:bookmarkStart w:name="z1931" w:id="570"/>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адамның ЭЦҚ куәландырылған электрондық құжат нысанында алады.</w:t>
      </w:r>
    </w:p>
    <w:bookmarkEnd w:id="570"/>
    <w:bookmarkStart w:name="z1932" w:id="571"/>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құжаттарды және мәліметтерді талап етуге жол берілмейді.</w:t>
      </w:r>
    </w:p>
    <w:bookmarkEnd w:id="5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1934" w:id="572"/>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572"/>
    <w:bookmarkStart w:name="z1935" w:id="573"/>
    <w:p>
      <w:pPr>
        <w:spacing w:after="0"/>
        <w:ind w:left="0"/>
        <w:jc w:val="both"/>
      </w:pPr>
      <w:r>
        <w:rPr>
          <w:rFonts w:ascii="Times New Roman"/>
          <w:b w:val="false"/>
          <w:i w:val="false"/>
          <w:color w:val="000000"/>
          <w:sz w:val="28"/>
        </w:rPr>
        <w:t>
      Мемлекеттік корпорация арқылы мемлекеттік қызметті қағаз жеткізгіште көрсеткен кезде өтінішті және құжаттарды қабылдау күні мемлекеттік қызмет көрсету мерзіміне кірмейді.</w:t>
      </w:r>
    </w:p>
    <w:bookmarkEnd w:id="573"/>
    <w:bookmarkStart w:name="z1936" w:id="574"/>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574"/>
    <w:bookmarkStart w:name="z1937" w:id="575"/>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Мемлекеттік корпорация қызметкері көрсетілетін қызметті алушылар ұсынған құжаттарды қабылдайды, тексереді және қабылданған құжаттарды көрсетілетін қызметті берушіге курьер байланысы арқылы жолдайды.</w:t>
      </w:r>
    </w:p>
    <w:bookmarkEnd w:id="575"/>
    <w:bookmarkStart w:name="z1938" w:id="576"/>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өтініштерді қабылдау және мемлекеттік қызмет көрсету нәтижелерін беру келесі жұмыс күні жүзеге асырылады).</w:t>
      </w:r>
    </w:p>
    <w:bookmarkEnd w:id="5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сәйкес көзделген тізбеге сәйкес құжаттардың топтамасын толық ұсынбаған және (немесе) қолданылу мерзімі өткен құжаттарды ұсынған кезде, көрсетілетін қызметті беруші өтінішті қабылдаудан бас тартады.</w:t>
      </w:r>
    </w:p>
    <w:bookmarkStart w:name="z1940" w:id="577"/>
    <w:p>
      <w:pPr>
        <w:spacing w:after="0"/>
        <w:ind w:left="0"/>
        <w:jc w:val="both"/>
      </w:pPr>
      <w:r>
        <w:rPr>
          <w:rFonts w:ascii="Times New Roman"/>
          <w:b w:val="false"/>
          <w:i w:val="false"/>
          <w:color w:val="000000"/>
          <w:sz w:val="28"/>
        </w:rPr>
        <w:t>
      Тапсырылған құжаттар толық болған кезде құжаттарды өңдеуге жауапты адам құжаттарды "Интеграцияланған салықтық ақпараттық жүйе" ақпараттық жүйесіне енгізеді және салықтық өтінішті алған күннен бастап 2 (екі) жұмыс күні ішінде өңдейді және нәтижесін Мемлекеттік корпорацияға жолдайды.</w:t>
      </w:r>
    </w:p>
    <w:bookmarkEnd w:id="577"/>
    <w:bookmarkStart w:name="z1941" w:id="578"/>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5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корпорация арқылы жүгінген кезде мемлекеттік қызметті көрсету нәтижесі немесе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bookmarkStart w:name="z1943" w:id="579"/>
    <w:p>
      <w:pPr>
        <w:spacing w:after="0"/>
        <w:ind w:left="0"/>
        <w:jc w:val="both"/>
      </w:pPr>
      <w:r>
        <w:rPr>
          <w:rFonts w:ascii="Times New Roman"/>
          <w:b w:val="false"/>
          <w:i w:val="false"/>
          <w:color w:val="000000"/>
          <w:sz w:val="28"/>
        </w:rPr>
        <w:t xml:space="preserve">
      Резиденттікті растайтын шығыс қағаз құжатына апостиль қою қажет болған жағдайда рәсім осы Бұйрықтың 28-қосымшасына сәйкес жүзеге асырылады. </w:t>
      </w:r>
    </w:p>
    <w:bookmarkEnd w:id="579"/>
    <w:bookmarkStart w:name="z1944" w:id="580"/>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алушыларға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580"/>
    <w:bookmarkStart w:name="z1945" w:id="581"/>
    <w:p>
      <w:pPr>
        <w:spacing w:after="0"/>
        <w:ind w:left="0"/>
        <w:jc w:val="both"/>
      </w:pPr>
      <w:r>
        <w:rPr>
          <w:rFonts w:ascii="Times New Roman"/>
          <w:b w:val="false"/>
          <w:i w:val="false"/>
          <w:color w:val="000000"/>
          <w:sz w:val="28"/>
        </w:rPr>
        <w:t>
      Көрсетілетін қызметті берушінің, Мемлекеттік корпорацияның уақытында талап етілмеген құжаттарды сақтау шарттары:</w:t>
      </w:r>
    </w:p>
    <w:bookmarkEnd w:id="581"/>
    <w:bookmarkStart w:name="z1946" w:id="582"/>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көрсетілген мерзімде келмеген кезде көрсетілетін қызметті беруші құжаттарды көрсетілетін қызметті алушы алғанға дейін сақтайды;</w:t>
      </w:r>
    </w:p>
    <w:bookmarkEnd w:id="582"/>
    <w:bookmarkStart w:name="z1947" w:id="583"/>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одан әрі сақтау үшін береді.</w:t>
      </w:r>
    </w:p>
    <w:bookmarkEnd w:id="583"/>
    <w:bookmarkStart w:name="z1948" w:id="584"/>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күн ішінде дайын құжаттарды көрсетілетін қызметті алушыға беру үшін Мемлекеттік корпорацияға жолдайды.</w:t>
      </w:r>
    </w:p>
    <w:bookmarkEnd w:id="584"/>
    <w:bookmarkStart w:name="z1949" w:id="585"/>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585"/>
    <w:bookmarkStart w:name="z1950" w:id="586"/>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586"/>
    <w:bookmarkStart w:name="z1951" w:id="587"/>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587"/>
    <w:bookmarkStart w:name="z1952" w:id="588"/>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588"/>
    <w:bookmarkStart w:name="z1953" w:id="589"/>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589"/>
    <w:bookmarkStart w:name="z1954" w:id="590"/>
    <w:p>
      <w:pPr>
        <w:spacing w:after="0"/>
        <w:ind w:left="0"/>
        <w:jc w:val="both"/>
      </w:pPr>
      <w:r>
        <w:rPr>
          <w:rFonts w:ascii="Times New Roman"/>
          <w:b w:val="false"/>
          <w:i w:val="false"/>
          <w:color w:val="000000"/>
          <w:sz w:val="28"/>
        </w:rPr>
        <w:t>
      көрсетілетін қызметті беруші басшысының атына;</w:t>
      </w:r>
    </w:p>
    <w:bookmarkEnd w:id="590"/>
    <w:bookmarkStart w:name="z1955" w:id="591"/>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591"/>
    <w:bookmarkStart w:name="z1956" w:id="59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592"/>
    <w:bookmarkStart w:name="z1957" w:id="593"/>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593"/>
    <w:bookmarkStart w:name="z1958" w:id="594"/>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594"/>
    <w:bookmarkStart w:name="z1959" w:id="59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595"/>
    <w:bookmarkStart w:name="z1960" w:id="596"/>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596"/>
    <w:bookmarkStart w:name="z1961" w:id="597"/>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5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резиденттігін растау"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1963" w:id="598"/>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резиденттігін растау"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2) www.egov.kz "электрондық үкімет" веб-порталы арқылы (бұдан әрі-портал);</w:t>
            </w:r>
          </w:p>
          <w:p>
            <w:pPr>
              <w:spacing w:after="20"/>
              <w:ind w:left="20"/>
              <w:jc w:val="both"/>
            </w:pPr>
            <w:r>
              <w:rPr>
                <w:rFonts w:ascii="Times New Roman"/>
                <w:b w:val="false"/>
                <w:i w:val="false"/>
                <w:color w:val="000000"/>
                <w:sz w:val="20"/>
              </w:rPr>
              <w:t>
4) "салық төлеуші кабинеті" веб-қосымшасы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құжаттарды ұсынған күннен бастап 2 (екі)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автоматтандырылған) және (немесе) қағазда.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уәкілетті орган бекіткен нысан бойынша оның резиденттігін растайтын құжатты беру немесе шет мемлекеттің құзыретті органы белгіленген нысан бойынша оның резиденттігін растау және (немесе) оның телнұсқасын беру;</w:t>
            </w:r>
          </w:p>
          <w:p>
            <w:pPr>
              <w:spacing w:after="20"/>
              <w:ind w:left="20"/>
              <w:jc w:val="both"/>
            </w:pPr>
            <w:r>
              <w:rPr>
                <w:rFonts w:ascii="Times New Roman"/>
                <w:b w:val="false"/>
                <w:i w:val="false"/>
                <w:color w:val="000000"/>
                <w:sz w:val="20"/>
              </w:rPr>
              <w:t xml:space="preserve">
 2) Қағиданың осы </w:t>
            </w:r>
            <w:r>
              <w:rPr>
                <w:rFonts w:ascii="Times New Roman"/>
                <w:b w:val="false"/>
                <w:i w:val="false"/>
                <w:color w:val="000000"/>
                <w:sz w:val="20"/>
              </w:rPr>
              <w:t>1-қосымшасының</w:t>
            </w:r>
            <w:r>
              <w:rPr>
                <w:rFonts w:ascii="Times New Roman"/>
                <w:b w:val="false"/>
                <w:i w:val="false"/>
                <w:color w:val="000000"/>
                <w:sz w:val="20"/>
              </w:rPr>
              <w:t xml:space="preserve"> 9-тармағында көрсетілген жағдайда және негізде қызмет берушінің мемлекеттік қызметті көрсетуден бас тартуы туралы дәлелді жауабы болып табылады.</w:t>
            </w:r>
          </w:p>
          <w:p>
            <w:pPr>
              <w:spacing w:after="20"/>
              <w:ind w:left="20"/>
              <w:jc w:val="both"/>
            </w:pPr>
            <w:r>
              <w:rPr>
                <w:rFonts w:ascii="Times New Roman"/>
                <w:b w:val="false"/>
                <w:i w:val="false"/>
                <w:color w:val="000000"/>
                <w:sz w:val="20"/>
              </w:rPr>
              <w:t>
Мемлекеттік қызмет көрсету нәтижесін беру нысаны: қағазда.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АХҚО инвестициялық резиденті болып табылатын шетелдікті немесе азаматтығы жоқ адамды қоспағанда, мемлекеттік қызмет тегін ұсынылады. </w:t>
            </w:r>
          </w:p>
          <w:p>
            <w:pPr>
              <w:spacing w:after="20"/>
              <w:ind w:left="20"/>
              <w:jc w:val="both"/>
            </w:pPr>
            <w:r>
              <w:rPr>
                <w:rFonts w:ascii="Times New Roman"/>
                <w:b w:val="false"/>
                <w:i w:val="false"/>
                <w:color w:val="000000"/>
                <w:sz w:val="20"/>
              </w:rPr>
              <w:t>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үшін алым мөлшерлемесі 7000 АЕК құрайды.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қызметті алушының тіркеу орны бойынша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xml:space="preserve">
4) "салық төлеуші кабинеті" веб-қосымшасы-жөндеу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xml:space="preserve">
4) "салық төлеуші кабинеті" веб-қосымшасы www.cabinet.kgd.gov.kz. </w:t>
            </w:r>
          </w:p>
          <w:p>
            <w:pPr>
              <w:spacing w:after="20"/>
              <w:ind w:left="20"/>
              <w:jc w:val="both"/>
            </w:pPr>
            <w:r>
              <w:rPr>
                <w:rFonts w:ascii="Times New Roman"/>
                <w:b w:val="false"/>
                <w:i w:val="false"/>
                <w:color w:val="000000"/>
                <w:sz w:val="20"/>
              </w:rPr>
              <w:t>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немесе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Мемлекеттік корпорацияға:</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резиденттігін растау туралы салықтық өтініш (бұдан әрі – салықтық өтініш);</w:t>
            </w:r>
          </w:p>
          <w:p>
            <w:pPr>
              <w:spacing w:after="20"/>
              <w:ind w:left="20"/>
              <w:jc w:val="both"/>
            </w:pPr>
            <w:r>
              <w:rPr>
                <w:rFonts w:ascii="Times New Roman"/>
                <w:b w:val="false"/>
                <w:i w:val="false"/>
                <w:color w:val="000000"/>
                <w:sz w:val="20"/>
              </w:rPr>
              <w:t>
2)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көшірмесі;</w:t>
            </w:r>
          </w:p>
          <w:p>
            <w:pPr>
              <w:spacing w:after="20"/>
              <w:ind w:left="20"/>
              <w:jc w:val="both"/>
            </w:pPr>
            <w:r>
              <w:rPr>
                <w:rFonts w:ascii="Times New Roman"/>
                <w:b w:val="false"/>
                <w:i w:val="false"/>
                <w:color w:val="000000"/>
                <w:sz w:val="20"/>
              </w:rPr>
              <w:t>
3) резиденттер болып табылатын шетелдік және азаматтығы жоқ адам – шетел паспортының немесе азаматтығы жоқ адам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көшiрмелерi;</w:t>
            </w:r>
          </w:p>
          <w:p>
            <w:pPr>
              <w:spacing w:after="20"/>
              <w:ind w:left="20"/>
              <w:jc w:val="both"/>
            </w:pPr>
            <w:r>
              <w:rPr>
                <w:rFonts w:ascii="Times New Roman"/>
                <w:b w:val="false"/>
                <w:i w:val="false"/>
                <w:color w:val="000000"/>
                <w:sz w:val="20"/>
              </w:rPr>
              <w:t>
4) көрсетілетін қызметті алушы – "Астана" халықаралық қаржы орталығының инвестициялық резиденті болып табылатын шетелдік немесе азаматтығы жоқ адам жүгінген кезде:</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резиденттікті растау туралы салықтық өтініш (бұдан әрі - салықтық өтініш);</w:t>
            </w:r>
          </w:p>
          <w:p>
            <w:pPr>
              <w:spacing w:after="20"/>
              <w:ind w:left="20"/>
              <w:jc w:val="both"/>
            </w:pPr>
            <w:r>
              <w:rPr>
                <w:rFonts w:ascii="Times New Roman"/>
                <w:b w:val="false"/>
                <w:i w:val="false"/>
                <w:color w:val="000000"/>
                <w:sz w:val="20"/>
              </w:rPr>
              <w:t>
шетел паспортының немесе азаматтығы жоқ адам куәлігінің нотариат куәландырған көшірмесі;</w:t>
            </w:r>
          </w:p>
          <w:p>
            <w:pPr>
              <w:spacing w:after="20"/>
              <w:ind w:left="20"/>
              <w:jc w:val="both"/>
            </w:pPr>
            <w:r>
              <w:rPr>
                <w:rFonts w:ascii="Times New Roman"/>
                <w:b w:val="false"/>
                <w:i w:val="false"/>
                <w:color w:val="000000"/>
                <w:sz w:val="20"/>
              </w:rPr>
              <w:t>
Қазақстан Республикасында болу кезеңін растайтын құжаттың (визаның немесе өзге де құжаттардың) нотариат куәландырған көшiрмесi;</w:t>
            </w:r>
          </w:p>
          <w:p>
            <w:pPr>
              <w:spacing w:after="20"/>
              <w:ind w:left="20"/>
              <w:jc w:val="both"/>
            </w:pPr>
            <w:r>
              <w:rPr>
                <w:rFonts w:ascii="Times New Roman"/>
                <w:b w:val="false"/>
                <w:i w:val="false"/>
                <w:color w:val="000000"/>
                <w:sz w:val="20"/>
              </w:rPr>
              <w:t>
резиденттікті растайтын құжатты бергені үшін алым төленгенін растайтын құжаттың көшірмесі;</w:t>
            </w:r>
          </w:p>
          <w:p>
            <w:pPr>
              <w:spacing w:after="20"/>
              <w:ind w:left="20"/>
              <w:jc w:val="both"/>
            </w:pPr>
            <w:r>
              <w:rPr>
                <w:rFonts w:ascii="Times New Roman"/>
                <w:b w:val="false"/>
                <w:i w:val="false"/>
                <w:color w:val="000000"/>
                <w:sz w:val="20"/>
              </w:rPr>
              <w:t>
"Астана" халықаралық қаржы орталығының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растау хатты;</w:t>
            </w:r>
          </w:p>
          <w:p>
            <w:pPr>
              <w:spacing w:after="20"/>
              <w:ind w:left="20"/>
              <w:jc w:val="both"/>
            </w:pPr>
            <w:r>
              <w:rPr>
                <w:rFonts w:ascii="Times New Roman"/>
                <w:b w:val="false"/>
                <w:i w:val="false"/>
                <w:color w:val="000000"/>
                <w:sz w:val="20"/>
              </w:rPr>
              <w:t>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Республикасының азаматтығы тоқтатылған адам болып табылмайтыны туралы ішкі істер органы берген растау хат.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pPr>
              <w:spacing w:after="20"/>
              <w:ind w:left="20"/>
              <w:jc w:val="both"/>
            </w:pPr>
            <w:r>
              <w:rPr>
                <w:rFonts w:ascii="Times New Roman"/>
                <w:b w:val="false"/>
                <w:i w:val="false"/>
                <w:color w:val="000000"/>
                <w:sz w:val="20"/>
              </w:rPr>
              <w:t>
Бастапқы өтініш жасау кезінде резиденттікті растайтын құжат берілген кезде, резиденттікті растауға салықтық өтінішті кейіннен берген кезде ішкі істер органы берген растау хатты ұсыну талап етілмейді.</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2)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электрондық көшірмесі;</w:t>
            </w:r>
          </w:p>
          <w:p>
            <w:pPr>
              <w:spacing w:after="20"/>
              <w:ind w:left="20"/>
              <w:jc w:val="both"/>
            </w:pPr>
            <w:r>
              <w:rPr>
                <w:rFonts w:ascii="Times New Roman"/>
                <w:b w:val="false"/>
                <w:i w:val="false"/>
                <w:color w:val="000000"/>
                <w:sz w:val="20"/>
              </w:rPr>
              <w:t>
3) резидент болып табылатын шетелдік және азаматтығы жоқ адам – шетел паспортының немесе азаматтығы жоқ адам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электрондық көшiрмелерi;</w:t>
            </w:r>
          </w:p>
          <w:p>
            <w:pPr>
              <w:spacing w:after="20"/>
              <w:ind w:left="20"/>
              <w:jc w:val="both"/>
            </w:pPr>
            <w:r>
              <w:rPr>
                <w:rFonts w:ascii="Times New Roman"/>
                <w:b w:val="false"/>
                <w:i w:val="false"/>
                <w:color w:val="000000"/>
                <w:sz w:val="20"/>
              </w:rPr>
              <w:t>
резиденттігін растайтын құжаттың телнұсқасын алу үшін;</w:t>
            </w:r>
          </w:p>
          <w:p>
            <w:pPr>
              <w:spacing w:after="20"/>
              <w:ind w:left="20"/>
              <w:jc w:val="both"/>
            </w:pPr>
            <w:r>
              <w:rPr>
                <w:rFonts w:ascii="Times New Roman"/>
                <w:b w:val="false"/>
                <w:i w:val="false"/>
                <w:color w:val="000000"/>
                <w:sz w:val="20"/>
              </w:rPr>
              <w:t>
көрсетілетін қызметті алушы – "Астана" халықаралық қаржы орталығының инвестициялық резиденті болып табылатын шетелдік немесе азаматтығы жоқ адам жүгінген кезде:</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резиденттікті растау туралы салықтық өтініш (бұдан әрі - салықтық өтініш);</w:t>
            </w:r>
          </w:p>
          <w:p>
            <w:pPr>
              <w:spacing w:after="20"/>
              <w:ind w:left="20"/>
              <w:jc w:val="both"/>
            </w:pPr>
            <w:r>
              <w:rPr>
                <w:rFonts w:ascii="Times New Roman"/>
                <w:b w:val="false"/>
                <w:i w:val="false"/>
                <w:color w:val="000000"/>
                <w:sz w:val="20"/>
              </w:rPr>
              <w:t>
шетел паспортының немесе азаматтығы жоқ адам куәлігінің нотариат куәландырған электрондық көшірмесі;</w:t>
            </w:r>
          </w:p>
          <w:p>
            <w:pPr>
              <w:spacing w:after="20"/>
              <w:ind w:left="20"/>
              <w:jc w:val="both"/>
            </w:pPr>
            <w:r>
              <w:rPr>
                <w:rFonts w:ascii="Times New Roman"/>
                <w:b w:val="false"/>
                <w:i w:val="false"/>
                <w:color w:val="000000"/>
                <w:sz w:val="20"/>
              </w:rPr>
              <w:t>
Қазақстан Республикасында болу кезеңін растайтын құжаттың (визаның немесе өзге де құжаттардың) нотариат куәландырған электрондық көшiрмесi;</w:t>
            </w:r>
          </w:p>
          <w:p>
            <w:pPr>
              <w:spacing w:after="20"/>
              <w:ind w:left="20"/>
              <w:jc w:val="both"/>
            </w:pPr>
            <w:r>
              <w:rPr>
                <w:rFonts w:ascii="Times New Roman"/>
                <w:b w:val="false"/>
                <w:i w:val="false"/>
                <w:color w:val="000000"/>
                <w:sz w:val="20"/>
              </w:rPr>
              <w:t>
резиденттікті растайтын құжатты бергені үшін алым төленгенін растайтын құжаттың электрондық көшірмесі;</w:t>
            </w:r>
          </w:p>
          <w:p>
            <w:pPr>
              <w:spacing w:after="20"/>
              <w:ind w:left="20"/>
              <w:jc w:val="both"/>
            </w:pPr>
            <w:r>
              <w:rPr>
                <w:rFonts w:ascii="Times New Roman"/>
                <w:b w:val="false"/>
                <w:i w:val="false"/>
                <w:color w:val="000000"/>
                <w:sz w:val="20"/>
              </w:rPr>
              <w:t>
"Астана" халықаралық қаржы орталығының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электрондық растау хатты;</w:t>
            </w:r>
          </w:p>
          <w:p>
            <w:pPr>
              <w:spacing w:after="20"/>
              <w:ind w:left="20"/>
              <w:jc w:val="both"/>
            </w:pPr>
            <w:r>
              <w:rPr>
                <w:rFonts w:ascii="Times New Roman"/>
                <w:b w:val="false"/>
                <w:i w:val="false"/>
                <w:color w:val="000000"/>
                <w:sz w:val="20"/>
              </w:rPr>
              <w:t>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Республикасының азаматтығы тоқтатылған адам болып табылмайтыны туралы ішкі істер органы берген электрондық растау хат.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pPr>
              <w:spacing w:after="20"/>
              <w:ind w:left="20"/>
              <w:jc w:val="both"/>
            </w:pPr>
            <w:r>
              <w:rPr>
                <w:rFonts w:ascii="Times New Roman"/>
                <w:b w:val="false"/>
                <w:i w:val="false"/>
                <w:color w:val="000000"/>
                <w:sz w:val="20"/>
              </w:rPr>
              <w:t>
Бастапқы өтініш жасау кезінде резиденттікті растайтын құжат берілген кезде, резиденттікті растауға салықтық өтінішті кейіннен берген кезде ішкі істер органы берген растау хатты ұсыну талап етілмейді.</w:t>
            </w:r>
          </w:p>
          <w:p>
            <w:pPr>
              <w:spacing w:after="20"/>
              <w:ind w:left="20"/>
              <w:jc w:val="both"/>
            </w:pPr>
            <w:r>
              <w:rPr>
                <w:rFonts w:ascii="Times New Roman"/>
                <w:b w:val="false"/>
                <w:i w:val="false"/>
                <w:color w:val="000000"/>
                <w:sz w:val="20"/>
              </w:rPr>
              <w:t>
резиденттікті растайтын құжаттың телнұсқасын алу үшін:</w:t>
            </w:r>
          </w:p>
          <w:p>
            <w:pPr>
              <w:spacing w:after="20"/>
              <w:ind w:left="20"/>
              <w:jc w:val="both"/>
            </w:pPr>
            <w:r>
              <w:rPr>
                <w:rFonts w:ascii="Times New Roman"/>
                <w:b w:val="false"/>
                <w:i w:val="false"/>
                <w:color w:val="000000"/>
                <w:sz w:val="20"/>
              </w:rPr>
              <w:t>
Мемлекеттік корпорацияға:</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салықтық өтініш;</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салықтық өтініш.</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Қазақстан Республикасында тұрақты болатын немесе Қазақстан Республикасында тұрақты болмайтын, бірақ өмірлік мүдделерінің орталығы Қазақстан Республикасында орналасқан жеке тұлғалар "Салықтар және бюджетке төленетін басқа да міндетті төлемдер туралы" Қазақстан Республикасы </w:t>
            </w:r>
            <w:r>
              <w:rPr>
                <w:rFonts w:ascii="Times New Roman"/>
                <w:b w:val="false"/>
                <w:i w:val="false"/>
                <w:color w:val="000000"/>
                <w:sz w:val="20"/>
              </w:rPr>
              <w:t>Кодексінің</w:t>
            </w:r>
            <w:r>
              <w:rPr>
                <w:rFonts w:ascii="Times New Roman"/>
                <w:b w:val="false"/>
                <w:i w:val="false"/>
                <w:color w:val="000000"/>
                <w:sz w:val="20"/>
              </w:rPr>
              <w:t xml:space="preserve"> (бұдан әрі – Салық кодексі) мақсатында Қазақстан Республикасының резиденттері деп танылады;</w:t>
            </w:r>
          </w:p>
          <w:p>
            <w:pPr>
              <w:spacing w:after="20"/>
              <w:ind w:left="20"/>
              <w:jc w:val="both"/>
            </w:pPr>
            <w:r>
              <w:rPr>
                <w:rFonts w:ascii="Times New Roman"/>
                <w:b w:val="false"/>
                <w:i w:val="false"/>
                <w:color w:val="000000"/>
                <w:sz w:val="20"/>
              </w:rPr>
              <w:t>
2) егер жеке тұлға ағымдағы салық кезеңiнде аяқталатын кез келген үздiксiз он екi айлық кезеңде кемiнде күнтiзбелiк бір жүз сексен үш күн (келу және кету күндерiн қоса алғанда) Қазақстан Республикасында болса, ол ағымдағы салық кезеңi үшiн Қазақстан Республикасында тұрақты болған жеке тұлға деп танылады.</w:t>
            </w:r>
          </w:p>
          <w:p>
            <w:pPr>
              <w:spacing w:after="20"/>
              <w:ind w:left="20"/>
              <w:jc w:val="both"/>
            </w:pPr>
            <w:r>
              <w:rPr>
                <w:rFonts w:ascii="Times New Roman"/>
                <w:b w:val="false"/>
                <w:i w:val="false"/>
                <w:color w:val="000000"/>
                <w:sz w:val="20"/>
              </w:rPr>
              <w:t>
3) бір мезгілде мынадай талаптар орындалған кезде:</w:t>
            </w:r>
          </w:p>
          <w:p>
            <w:pPr>
              <w:spacing w:after="20"/>
              <w:ind w:left="20"/>
              <w:jc w:val="both"/>
            </w:pPr>
            <w:r>
              <w:rPr>
                <w:rFonts w:ascii="Times New Roman"/>
                <w:b w:val="false"/>
                <w:i w:val="false"/>
                <w:color w:val="000000"/>
                <w:sz w:val="20"/>
              </w:rPr>
              <w:t>
жеке тұлғада Қазақстан Республикасының азаматтығы немесе Қазақстан Республикасында тұруға рұқсаты (ықтиярхаты) болса;</w:t>
            </w:r>
          </w:p>
          <w:p>
            <w:pPr>
              <w:spacing w:after="20"/>
              <w:ind w:left="20"/>
              <w:jc w:val="both"/>
            </w:pPr>
            <w:r>
              <w:rPr>
                <w:rFonts w:ascii="Times New Roman"/>
                <w:b w:val="false"/>
                <w:i w:val="false"/>
                <w:color w:val="000000"/>
                <w:sz w:val="20"/>
              </w:rPr>
              <w:t>
жеке тұлғаның отбасы және (немесе) жақын туыстары Қазақстан Республикасында тұрса;</w:t>
            </w:r>
          </w:p>
          <w:p>
            <w:pPr>
              <w:spacing w:after="20"/>
              <w:ind w:left="20"/>
              <w:jc w:val="both"/>
            </w:pPr>
            <w:r>
              <w:rPr>
                <w:rFonts w:ascii="Times New Roman"/>
                <w:b w:val="false"/>
                <w:i w:val="false"/>
                <w:color w:val="000000"/>
                <w:sz w:val="20"/>
              </w:rPr>
              <w:t>
жеке тұлғаның Қазақстан Республикасында кез келген уақытта тұруы және (немесе) оның отбасы мүшелерінің тұруы үшін қолжетімді, оған және (немесе) оның отбасы мүшелеріне меншік құқығында немесе өзге де негіздерде тиесілі жылжымайтын мүлкі болса, жеке тұлғаның өмірлік мүдделерінің орталығы Қазақстан Республикасында орналасқан деп қарастырылады.</w:t>
            </w:r>
          </w:p>
          <w:p>
            <w:pPr>
              <w:spacing w:after="20"/>
              <w:ind w:left="20"/>
              <w:jc w:val="both"/>
            </w:pPr>
            <w:r>
              <w:rPr>
                <w:rFonts w:ascii="Times New Roman"/>
                <w:b w:val="false"/>
                <w:i w:val="false"/>
                <w:color w:val="000000"/>
                <w:sz w:val="20"/>
              </w:rPr>
              <w:t xml:space="preserve">
 4) Салық кодексінің </w:t>
            </w:r>
            <w:r>
              <w:rPr>
                <w:rFonts w:ascii="Times New Roman"/>
                <w:b w:val="false"/>
                <w:i w:val="false"/>
                <w:color w:val="000000"/>
                <w:sz w:val="20"/>
              </w:rPr>
              <w:t>217-бабында</w:t>
            </w:r>
            <w:r>
              <w:rPr>
                <w:rFonts w:ascii="Times New Roman"/>
                <w:b w:val="false"/>
                <w:i w:val="false"/>
                <w:color w:val="000000"/>
                <w:sz w:val="20"/>
              </w:rPr>
              <w:t xml:space="preserve"> көзделгендей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p>
          <w:p>
            <w:pPr>
              <w:spacing w:after="20"/>
              <w:ind w:left="20"/>
              <w:jc w:val="both"/>
            </w:pPr>
            <w:r>
              <w:rPr>
                <w:rFonts w:ascii="Times New Roman"/>
                <w:b w:val="false"/>
                <w:i w:val="false"/>
                <w:color w:val="000000"/>
                <w:sz w:val="20"/>
              </w:rPr>
              <w:t>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pPr>
              <w:spacing w:after="20"/>
              <w:ind w:left="20"/>
              <w:jc w:val="both"/>
            </w:pPr>
            <w:r>
              <w:rPr>
                <w:rFonts w:ascii="Times New Roman"/>
                <w:b w:val="false"/>
                <w:i w:val="false"/>
                <w:color w:val="000000"/>
                <w:sz w:val="20"/>
              </w:rPr>
              <w:t>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pPr>
              <w:spacing w:after="20"/>
              <w:ind w:left="20"/>
              <w:jc w:val="both"/>
            </w:pPr>
            <w:r>
              <w:rPr>
                <w:rFonts w:ascii="Times New Roman"/>
                <w:b w:val="false"/>
                <w:i w:val="false"/>
                <w:color w:val="000000"/>
                <w:sz w:val="20"/>
              </w:rPr>
              <w:t>
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p>
            <w:pPr>
              <w:spacing w:after="20"/>
              <w:ind w:left="20"/>
              <w:jc w:val="both"/>
            </w:pPr>
            <w:r>
              <w:rPr>
                <w:rFonts w:ascii="Times New Roman"/>
                <w:b w:val="false"/>
                <w:i w:val="false"/>
                <w:color w:val="000000"/>
                <w:sz w:val="20"/>
              </w:rPr>
              <w:t>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p>
          <w:p>
            <w:pPr>
              <w:spacing w:after="20"/>
              <w:ind w:left="20"/>
              <w:jc w:val="both"/>
            </w:pPr>
            <w:r>
              <w:rPr>
                <w:rFonts w:ascii="Times New Roman"/>
                <w:b w:val="false"/>
                <w:i w:val="false"/>
                <w:color w:val="000000"/>
                <w:sz w:val="20"/>
              </w:rPr>
              <w:t>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pPr>
              <w:spacing w:after="20"/>
              <w:ind w:left="20"/>
              <w:jc w:val="both"/>
            </w:pPr>
            <w:r>
              <w:rPr>
                <w:rFonts w:ascii="Times New Roman"/>
                <w:b w:val="false"/>
                <w:i w:val="false"/>
                <w:color w:val="000000"/>
                <w:sz w:val="20"/>
              </w:rPr>
              <w:t>
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деп танылады;</w:t>
            </w:r>
          </w:p>
          <w:p>
            <w:pPr>
              <w:spacing w:after="20"/>
              <w:ind w:left="20"/>
              <w:jc w:val="both"/>
            </w:pPr>
            <w:r>
              <w:rPr>
                <w:rFonts w:ascii="Times New Roman"/>
                <w:b w:val="false"/>
                <w:i w:val="false"/>
                <w:color w:val="000000"/>
                <w:sz w:val="20"/>
              </w:rPr>
              <w:t xml:space="preserve">
5) Салық </w:t>
            </w:r>
            <w:r>
              <w:rPr>
                <w:rFonts w:ascii="Times New Roman"/>
                <w:b w:val="false"/>
                <w:i w:val="false"/>
                <w:color w:val="000000"/>
                <w:sz w:val="20"/>
              </w:rPr>
              <w:t>кодексінің</w:t>
            </w:r>
            <w:r>
              <w:rPr>
                <w:rFonts w:ascii="Times New Roman"/>
                <w:b w:val="false"/>
                <w:i w:val="false"/>
                <w:color w:val="000000"/>
                <w:sz w:val="20"/>
              </w:rPr>
              <w:t xml:space="preserve"> мақсатында Қазақстан Республикасының заңнамасына сәйкес құрылған заңды тұлғалар және (немесе)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тұлғалар да Қазақстан Республикасының резиденттері деп танылады.</w:t>
            </w:r>
          </w:p>
          <w:p>
            <w:pPr>
              <w:spacing w:after="20"/>
              <w:ind w:left="20"/>
              <w:jc w:val="both"/>
            </w:pPr>
            <w:r>
              <w:rPr>
                <w:rFonts w:ascii="Times New Roman"/>
                <w:b w:val="false"/>
                <w:i w:val="false"/>
                <w:color w:val="000000"/>
                <w:sz w:val="20"/>
              </w:rPr>
              <w:t>
Нақты органның (директорлар кеңесінің немесе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орналасқан жері) деп танылады;</w:t>
            </w:r>
          </w:p>
          <w:p>
            <w:pPr>
              <w:spacing w:after="20"/>
              <w:ind w:left="20"/>
              <w:jc w:val="both"/>
            </w:pPr>
            <w:r>
              <w:rPr>
                <w:rFonts w:ascii="Times New Roman"/>
                <w:b w:val="false"/>
                <w:i w:val="false"/>
                <w:color w:val="000000"/>
                <w:sz w:val="20"/>
              </w:rPr>
              <w:t>
6)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7)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8)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2009 жылғы 18 қыркүйектегі </w:t>
            </w:r>
            <w:r>
              <w:rPr>
                <w:rFonts w:ascii="Times New Roman"/>
                <w:b w:val="false"/>
                <w:i w:val="false"/>
                <w:color w:val="000000"/>
                <w:sz w:val="20"/>
              </w:rPr>
              <w:t>Кодексімен</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w:t>
            </w:r>
          </w:p>
          <w:p>
            <w:pPr>
              <w:spacing w:after="20"/>
              <w:ind w:left="20"/>
              <w:jc w:val="both"/>
            </w:pPr>
            <w:r>
              <w:rPr>
                <w:rFonts w:ascii="Times New Roman"/>
                <w:b w:val="false"/>
                <w:i w:val="false"/>
                <w:color w:val="000000"/>
                <w:sz w:val="20"/>
              </w:rPr>
              <w:t>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немесе www.cabinet.kgd.gov.kz салық төлеуші кабинеті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резиденттігін растау"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039" w:id="599"/>
    <w:p>
      <w:pPr>
        <w:spacing w:after="0"/>
        <w:ind w:left="0"/>
        <w:jc w:val="left"/>
      </w:pPr>
      <w:r>
        <w:rPr>
          <w:rFonts w:ascii="Times New Roman"/>
          <w:b/>
          <w:i w:val="false"/>
          <w:color w:val="000000"/>
        </w:rPr>
        <w:t xml:space="preserve"> Құжаттарды қабылдаудан бас тарту туралы қолхат</w:t>
      </w:r>
    </w:p>
    <w:bookmarkEnd w:id="599"/>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"Қазақстан Республикасының резиденттігін растау"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резиденттігін растау"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w:t>
            </w:r>
            <w:r>
              <w:br/>
            </w:r>
            <w:r>
              <w:rPr>
                <w:rFonts w:ascii="Times New Roman"/>
                <w:b w:val="false"/>
                <w:i w:val="false"/>
                <w:color w:val="000000"/>
                <w:sz w:val="20"/>
              </w:rPr>
              <w:t>ұсынуын тоқтата тұру</w:t>
            </w:r>
            <w:r>
              <w:br/>
            </w:r>
            <w:r>
              <w:rPr>
                <w:rFonts w:ascii="Times New Roman"/>
                <w:b w:val="false"/>
                <w:i w:val="false"/>
                <w:color w:val="000000"/>
                <w:sz w:val="20"/>
              </w:rPr>
              <w:t>(ұзарту, қайта бастау)"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11-қосымша</w:t>
            </w:r>
          </w:p>
        </w:tc>
      </w:tr>
    </w:tbl>
    <w:bookmarkStart w:name="z2056" w:id="600"/>
    <w:p>
      <w:pPr>
        <w:spacing w:after="0"/>
        <w:ind w:left="0"/>
        <w:jc w:val="left"/>
      </w:pPr>
      <w:r>
        <w:rPr>
          <w:rFonts w:ascii="Times New Roman"/>
          <w:b/>
          <w:i w:val="false"/>
          <w:color w:val="000000"/>
        </w:rPr>
        <w:t xml:space="preserve"> "Салықтық есептілікті ұсынуын тоқтата тұру (ұзарту, қайта бастау)" мемлекеттік көрсетілетін қызмет қағидасы</w:t>
      </w:r>
    </w:p>
    <w:bookmarkEnd w:id="600"/>
    <w:bookmarkStart w:name="z2057" w:id="601"/>
    <w:p>
      <w:pPr>
        <w:spacing w:after="0"/>
        <w:ind w:left="0"/>
        <w:jc w:val="left"/>
      </w:pPr>
      <w:r>
        <w:rPr>
          <w:rFonts w:ascii="Times New Roman"/>
          <w:b/>
          <w:i w:val="false"/>
          <w:color w:val="000000"/>
        </w:rPr>
        <w:t xml:space="preserve"> 1-тарау. Жалпы ережелер</w:t>
      </w:r>
    </w:p>
    <w:bookmarkEnd w:id="601"/>
    <w:p>
      <w:pPr>
        <w:spacing w:after="0"/>
        <w:ind w:left="0"/>
        <w:jc w:val="left"/>
      </w:pPr>
    </w:p>
    <w:p>
      <w:pPr>
        <w:spacing w:after="0"/>
        <w:ind w:left="0"/>
        <w:jc w:val="both"/>
      </w:pPr>
      <w:r>
        <w:rPr>
          <w:rFonts w:ascii="Times New Roman"/>
          <w:b w:val="false"/>
          <w:i w:val="false"/>
          <w:color w:val="000000"/>
          <w:sz w:val="28"/>
        </w:rPr>
        <w:t xml:space="preserve">
      1. Осы "Салықтық есептілікті ұсынуды тоқтата тұру (ұзарту, қайта бастау)"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"Салықтық есептілікті ұсынуды тоқтата тұру (ұзарту, қайта бастау)" мемлекеттік қызметті көрсету (бұдан әрі – мемлекеттік көрсетілетін қызмет) тәртібін айқындайды </w:t>
      </w:r>
    </w:p>
    <w:bookmarkStart w:name="z2059" w:id="602"/>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602"/>
    <w:bookmarkStart w:name="z2060" w:id="603"/>
    <w:p>
      <w:pPr>
        <w:spacing w:after="0"/>
        <w:ind w:left="0"/>
        <w:jc w:val="left"/>
      </w:pPr>
      <w:r>
        <w:rPr>
          <w:rFonts w:ascii="Times New Roman"/>
          <w:b/>
          <w:i w:val="false"/>
          <w:color w:val="000000"/>
        </w:rPr>
        <w:t xml:space="preserve"> 2-тарау. Мемлекеттік қызметті көрсету тәртібі</w:t>
      </w:r>
    </w:p>
    <w:bookmarkEnd w:id="603"/>
    <w:bookmarkStart w:name="z2061" w:id="604"/>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604"/>
    <w:bookmarkStart w:name="z2062" w:id="605"/>
    <w:p>
      <w:pPr>
        <w:spacing w:after="0"/>
        <w:ind w:left="0"/>
        <w:jc w:val="both"/>
      </w:pPr>
      <w:r>
        <w:rPr>
          <w:rFonts w:ascii="Times New Roman"/>
          <w:b w:val="false"/>
          <w:i w:val="false"/>
          <w:color w:val="000000"/>
          <w:sz w:val="28"/>
        </w:rPr>
        <w:t>
      1) көрсетілетін қызметті беруші;</w:t>
      </w:r>
    </w:p>
    <w:bookmarkEnd w:id="605"/>
    <w:bookmarkStart w:name="z2063" w:id="60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606"/>
    <w:bookmarkStart w:name="z2064" w:id="607"/>
    <w:p>
      <w:pPr>
        <w:spacing w:after="0"/>
        <w:ind w:left="0"/>
        <w:jc w:val="both"/>
      </w:pPr>
      <w:r>
        <w:rPr>
          <w:rFonts w:ascii="Times New Roman"/>
          <w:b w:val="false"/>
          <w:i w:val="false"/>
          <w:color w:val="000000"/>
          <w:sz w:val="28"/>
        </w:rPr>
        <w:t>
      3) www.egov.kz "электрондық үкімет" веб-порталы (бұдан әрі – портал);</w:t>
      </w:r>
    </w:p>
    <w:bookmarkEnd w:id="607"/>
    <w:bookmarkStart w:name="z2065" w:id="608"/>
    <w:p>
      <w:pPr>
        <w:spacing w:after="0"/>
        <w:ind w:left="0"/>
        <w:jc w:val="both"/>
      </w:pPr>
      <w:r>
        <w:rPr>
          <w:rFonts w:ascii="Times New Roman"/>
          <w:b w:val="false"/>
          <w:i w:val="false"/>
          <w:color w:val="000000"/>
          <w:sz w:val="28"/>
        </w:rPr>
        <w:t>
      4) "салық төлеуші кабинеті" веб-қосымшасы арқылы жүзеге асырады (бұдан әрі – салық төлеуші кабинеті).</w:t>
      </w:r>
    </w:p>
    <w:bookmarkEnd w:id="6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"Салықтық есептілікті ұсынуды тоқтата тұру (ұзарту, қайта бастау)"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p>
    <w:bookmarkStart w:name="z2067" w:id="609"/>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құжаттарды электрондық түрде ұсынған кезде көрсетілетін 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bookmarkEnd w:id="6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2069" w:id="610"/>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610"/>
    <w:bookmarkStart w:name="z2070" w:id="611"/>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611"/>
    <w:bookmarkStart w:name="z2071" w:id="612"/>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мәліметтерді портал арқылы уәкілетті лауазымды адамның ЭЦҚ-мен куәландырылған электрондық құжат нысанында тиісті мемлекеттік ақпараттық жүйелерден алады.</w:t>
      </w:r>
    </w:p>
    <w:bookmarkEnd w:id="612"/>
    <w:bookmarkStart w:name="z2072" w:id="613"/>
    <w:p>
      <w:pPr>
        <w:spacing w:after="0"/>
        <w:ind w:left="0"/>
        <w:jc w:val="both"/>
      </w:pPr>
      <w:r>
        <w:rPr>
          <w:rFonts w:ascii="Times New Roman"/>
          <w:b w:val="false"/>
          <w:i w:val="false"/>
          <w:color w:val="000000"/>
          <w:sz w:val="28"/>
        </w:rPr>
        <w:t>
      Көрсетілетін қызметті алушылардан ақпараттық жүйелерде бар құжаттарды және мәліметтерді талап етуге жол берілмейді.</w:t>
      </w:r>
    </w:p>
    <w:bookmarkEnd w:id="6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074" w:id="614"/>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614"/>
    <w:bookmarkStart w:name="z2075" w:id="615"/>
    <w:p>
      <w:pPr>
        <w:spacing w:after="0"/>
        <w:ind w:left="0"/>
        <w:jc w:val="both"/>
      </w:pPr>
      <w:r>
        <w:rPr>
          <w:rFonts w:ascii="Times New Roman"/>
          <w:b w:val="false"/>
          <w:i w:val="false"/>
          <w:color w:val="000000"/>
          <w:sz w:val="28"/>
        </w:rPr>
        <w:t>
      Мемлекеттік корпорация арқылы қағаз жеткізгіште мемлекеттік қызмет көрсету кезінде өтінішті және құжаттарды қабылдау күні мемлекеттік қызмет көрсету мерзіміне кірмейді.</w:t>
      </w:r>
    </w:p>
    <w:bookmarkEnd w:id="615"/>
    <w:bookmarkStart w:name="z2076" w:id="616"/>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616"/>
    <w:bookmarkStart w:name="z2077" w:id="617"/>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Мемлекеттік корпорацияның қызметкері көрсетілетін қызметті алушылар ұсынған құжаттарды қабылдайды, тексереді және қабылданған құжаттарды көрсетілетін қызметті беуршіге курьер байланысы арқылы жолдайды.</w:t>
      </w:r>
    </w:p>
    <w:bookmarkEnd w:id="617"/>
    <w:bookmarkStart w:name="z2078" w:id="618"/>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өтініштерді қабылдау және мемлекеттік қызмет көрсету нәтижелерін беру келесі жұмыс күні жүзеге асырылады).</w:t>
      </w:r>
    </w:p>
    <w:bookmarkEnd w:id="6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тізбеге сәйкес құжаттардың топтамасын толық ұсынбаған және (немесе) қолданылу мерзімі өтіп кеткен құжаттарды ұсынған кезде, көрсетілетін қызметті беруші өтінішті қабылдаудан бас тартады.</w:t>
      </w:r>
    </w:p>
    <w:bookmarkStart w:name="z2080" w:id="619"/>
    <w:p>
      <w:pPr>
        <w:spacing w:after="0"/>
        <w:ind w:left="0"/>
        <w:jc w:val="both"/>
      </w:pPr>
      <w:r>
        <w:rPr>
          <w:rFonts w:ascii="Times New Roman"/>
          <w:b w:val="false"/>
          <w:i w:val="false"/>
          <w:color w:val="000000"/>
          <w:sz w:val="28"/>
        </w:rPr>
        <w:t>
      Тапсырылған құжаттар толық болған кезде құжаттарды өңдеуге жауапты қызметкер:</w:t>
      </w:r>
    </w:p>
    <w:bookmarkEnd w:id="619"/>
    <w:bookmarkStart w:name="z2081" w:id="620"/>
    <w:p>
      <w:pPr>
        <w:spacing w:after="0"/>
        <w:ind w:left="0"/>
        <w:jc w:val="both"/>
      </w:pPr>
      <w:r>
        <w:rPr>
          <w:rFonts w:ascii="Times New Roman"/>
          <w:b w:val="false"/>
          <w:i w:val="false"/>
          <w:color w:val="000000"/>
          <w:sz w:val="28"/>
        </w:rPr>
        <w:t>
      1) патент негізіндегі шағын бизнес субъектілері үшін арнаулы салық режимін қолданатын дара кәсіпкерлер жүгінген жағдайларды қоспағанда, көрсетілетін қызметті алушы (салық агенті) салықтық есептілікті ұсынуды тоқтата тұру (ұзарту, қайта бастау) кезінде немесе салықтық есептілікті ұсынуды тоқтата тұрудан (ұзартудан, қайта бастаудан) бас тарту туралы – көрсетілген өтінішті тіркеген күннен кейінгі 1 (бір) жұмыс күні ішінде;</w:t>
      </w:r>
    </w:p>
    <w:bookmarkEnd w:id="620"/>
    <w:bookmarkStart w:name="z2082" w:id="621"/>
    <w:p>
      <w:pPr>
        <w:spacing w:after="0"/>
        <w:ind w:left="0"/>
        <w:jc w:val="both"/>
      </w:pPr>
      <w:r>
        <w:rPr>
          <w:rFonts w:ascii="Times New Roman"/>
          <w:b w:val="false"/>
          <w:i w:val="false"/>
          <w:color w:val="000000"/>
          <w:sz w:val="28"/>
        </w:rPr>
        <w:t>
      2) патент негізіндегі арнаулы салық режимін қолданатын дара кәсіпкерлерге салықтық есептілікті ұсынуды тоқтата тұру (ұзарту, қайта бастау) кезінде немесе салықтық есептілікті ұсынуды тоқтата тұрудан (ұзартудан, қайта бастаудан) бас тарту туралы – көрсетілетін қызметті алушы өтінішті берген күні "Салықтық есептілікті өңдеу жүйесі" ақпараттық жүйесіне құжаттарды енгізеді және өңдейді және осындай шешім қабылданған күннен кешіктірмей тоқтата тұру (ұзарту, қайта бастау) туралы мәліметтерді көрсетілетін қызметті берушінің www.kgd.gov.kz интернет-ресурсына жариялайды.</w:t>
      </w:r>
    </w:p>
    <w:bookmarkEnd w:id="621"/>
    <w:bookmarkStart w:name="z2083" w:id="622"/>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622"/>
    <w:bookmarkStart w:name="z2084" w:id="623"/>
    <w:p>
      <w:pPr>
        <w:spacing w:after="0"/>
        <w:ind w:left="0"/>
        <w:jc w:val="both"/>
      </w:pPr>
      <w:r>
        <w:rPr>
          <w:rFonts w:ascii="Times New Roman"/>
          <w:b w:val="false"/>
          <w:i w:val="false"/>
          <w:color w:val="000000"/>
          <w:sz w:val="28"/>
        </w:rPr>
        <w:t>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623"/>
    <w:bookmarkStart w:name="z2085" w:id="624"/>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624"/>
    <w:bookmarkStart w:name="z2086" w:id="625"/>
    <w:p>
      <w:pPr>
        <w:spacing w:after="0"/>
        <w:ind w:left="0"/>
        <w:jc w:val="both"/>
      </w:pPr>
      <w:r>
        <w:rPr>
          <w:rFonts w:ascii="Times New Roman"/>
          <w:b w:val="false"/>
          <w:i w:val="false"/>
          <w:color w:val="000000"/>
          <w:sz w:val="28"/>
        </w:rPr>
        <w:t xml:space="preserve">
      Мемлекеттік корпорация арқылы жүгінген кезде мемлекеттік қызметті көрсету нәтижесі не Салық кодексінің </w:t>
      </w:r>
      <w:r>
        <w:rPr>
          <w:rFonts w:ascii="Times New Roman"/>
          <w:b w:val="false"/>
          <w:i w:val="false"/>
          <w:color w:val="000000"/>
          <w:sz w:val="28"/>
        </w:rPr>
        <w:t>213</w:t>
      </w:r>
      <w:r>
        <w:rPr>
          <w:rFonts w:ascii="Times New Roman"/>
          <w:b w:val="false"/>
          <w:i w:val="false"/>
          <w:color w:val="000000"/>
          <w:sz w:val="28"/>
        </w:rPr>
        <w:t xml:space="preserve"> және </w:t>
      </w:r>
      <w:r>
        <w:rPr>
          <w:rFonts w:ascii="Times New Roman"/>
          <w:b w:val="false"/>
          <w:i w:val="false"/>
          <w:color w:val="000000"/>
          <w:sz w:val="28"/>
        </w:rPr>
        <w:t>214-баптарында</w:t>
      </w:r>
      <w:r>
        <w:rPr>
          <w:rFonts w:ascii="Times New Roman"/>
          <w:b w:val="false"/>
          <w:i w:val="false"/>
          <w:color w:val="000000"/>
          <w:sz w:val="28"/>
        </w:rPr>
        <w:t xml:space="preserve">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жіберіледі.</w:t>
      </w:r>
    </w:p>
    <w:bookmarkEnd w:id="625"/>
    <w:bookmarkStart w:name="z2087" w:id="626"/>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626"/>
    <w:bookmarkStart w:name="z2088" w:id="627"/>
    <w:p>
      <w:pPr>
        <w:spacing w:after="0"/>
        <w:ind w:left="0"/>
        <w:jc w:val="both"/>
      </w:pPr>
      <w:r>
        <w:rPr>
          <w:rFonts w:ascii="Times New Roman"/>
          <w:b w:val="false"/>
          <w:i w:val="false"/>
          <w:color w:val="000000"/>
          <w:sz w:val="28"/>
        </w:rPr>
        <w:t>
      Көрсетілетін қызметті берушінің, Мемлекеттік корпорацияның уақытында талап етілмеген құжаттарды сақтау шарттары:</w:t>
      </w:r>
    </w:p>
    <w:bookmarkEnd w:id="627"/>
    <w:bookmarkStart w:name="z2089" w:id="628"/>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кезде көрсетілетін қызметті беруші құжаттарды көрсетілетін қызметті алушы алғанға дейін сақтайды;</w:t>
      </w:r>
    </w:p>
    <w:bookmarkEnd w:id="628"/>
    <w:bookmarkStart w:name="z2090" w:id="629"/>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одан әрі сақтау үшін береді.</w:t>
      </w:r>
    </w:p>
    <w:bookmarkEnd w:id="629"/>
    <w:bookmarkStart w:name="z2091" w:id="630"/>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жолдайды.</w:t>
      </w:r>
    </w:p>
    <w:bookmarkEnd w:id="630"/>
    <w:bookmarkStart w:name="z2092" w:id="631"/>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631"/>
    <w:bookmarkStart w:name="z2093" w:id="632"/>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632"/>
    <w:bookmarkStart w:name="z2094" w:id="633"/>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633"/>
    <w:bookmarkStart w:name="z2095" w:id="634"/>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634"/>
    <w:bookmarkStart w:name="z2096" w:id="635"/>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635"/>
    <w:bookmarkStart w:name="z2097" w:id="636"/>
    <w:p>
      <w:pPr>
        <w:spacing w:after="0"/>
        <w:ind w:left="0"/>
        <w:jc w:val="both"/>
      </w:pPr>
      <w:r>
        <w:rPr>
          <w:rFonts w:ascii="Times New Roman"/>
          <w:b w:val="false"/>
          <w:i w:val="false"/>
          <w:color w:val="000000"/>
          <w:sz w:val="28"/>
        </w:rPr>
        <w:t>
      көрсетілетін қызметті беруші басшысының атына;</w:t>
      </w:r>
    </w:p>
    <w:bookmarkEnd w:id="636"/>
    <w:bookmarkStart w:name="z2098" w:id="637"/>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637"/>
    <w:bookmarkStart w:name="z2099" w:id="63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638"/>
    <w:bookmarkStart w:name="z2100" w:id="639"/>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639"/>
    <w:bookmarkStart w:name="z2101" w:id="640"/>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640"/>
    <w:bookmarkStart w:name="z2102" w:id="641"/>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641"/>
    <w:bookmarkStart w:name="z2103" w:id="642"/>
    <w:p>
      <w:pPr>
        <w:spacing w:after="0"/>
        <w:ind w:left="0"/>
        <w:jc w:val="both"/>
      </w:pPr>
      <w:r>
        <w:rPr>
          <w:rFonts w:ascii="Times New Roman"/>
          <w:b w:val="false"/>
          <w:i w:val="false"/>
          <w:color w:val="000000"/>
          <w:sz w:val="28"/>
        </w:rPr>
        <w:t>
      8.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6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w:t>
            </w:r>
            <w:r>
              <w:br/>
            </w:r>
            <w:r>
              <w:rPr>
                <w:rFonts w:ascii="Times New Roman"/>
                <w:b w:val="false"/>
                <w:i w:val="false"/>
                <w:color w:val="000000"/>
                <w:sz w:val="20"/>
              </w:rPr>
              <w:t>ұсынуды тоқтата тұру</w:t>
            </w:r>
            <w:r>
              <w:br/>
            </w:r>
            <w:r>
              <w:rPr>
                <w:rFonts w:ascii="Times New Roman"/>
                <w:b w:val="false"/>
                <w:i w:val="false"/>
                <w:color w:val="000000"/>
                <w:sz w:val="20"/>
              </w:rPr>
              <w:t>(ұзарту, қайта бастау)"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2105" w:id="643"/>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резиденттігін растау"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www.egov.kz "электрондық үкімет" веб-порталы арқылы (бұдан әрі-портал);</w:t>
            </w:r>
          </w:p>
          <w:p>
            <w:pPr>
              <w:spacing w:after="20"/>
              <w:ind w:left="20"/>
              <w:jc w:val="both"/>
            </w:pPr>
            <w:r>
              <w:rPr>
                <w:rFonts w:ascii="Times New Roman"/>
                <w:b w:val="false"/>
                <w:i w:val="false"/>
                <w:color w:val="000000"/>
                <w:sz w:val="20"/>
              </w:rPr>
              <w:t>
4) "салық төлеуші кабинеті" веб-қосымшасы арқылы (бұдан әрі – салық төлеуші кабинеті).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1)көрсетілетін қызметті алушы құжаттарды ұсынған күннен бастап 2 (екі)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уәкілетті орган бекіткен нысан бойынша оның резиденттігін растайтын құжатты беру немесе шет мемлекеттің құзыретті органы белгілеген нысан бойынша оның резиденттігін және (немесе) оның телнұсқасын растау; </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көрсетілетін қызметті берушінің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заңдарымен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АХҚО инвестициялық резиденті болып табылатын шетелдікті немесе азаматтығы жоқ адамды қоспағанда, мемлекеттік қызмет тегін ұсынылады. </w:t>
            </w:r>
          </w:p>
          <w:p>
            <w:pPr>
              <w:spacing w:after="20"/>
              <w:ind w:left="20"/>
              <w:jc w:val="both"/>
            </w:pPr>
            <w:r>
              <w:rPr>
                <w:rFonts w:ascii="Times New Roman"/>
                <w:b w:val="false"/>
                <w:i w:val="false"/>
                <w:color w:val="000000"/>
                <w:sz w:val="20"/>
              </w:rPr>
              <w:t>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үшін алым мөлшерлемесі 7000 АЕК құрайды.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қызметті алушының тіркеу орны бойынша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xml:space="preserve">
4) "салық төлеуші кабинеті" веб-қосымшасы-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xml:space="preserve">
4) "салық төлеуші кабинеті" веб-қосымшасы www.cabinet.kgd.gov.kz. </w:t>
            </w:r>
          </w:p>
          <w:p>
            <w:pPr>
              <w:spacing w:after="20"/>
              <w:ind w:left="20"/>
              <w:jc w:val="both"/>
            </w:pPr>
            <w:r>
              <w:rPr>
                <w:rFonts w:ascii="Times New Roman"/>
                <w:b w:val="false"/>
                <w:i w:val="false"/>
                <w:color w:val="000000"/>
                <w:sz w:val="20"/>
              </w:rPr>
              <w:t>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немесе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Мемлекеттік корпорацияға:</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резиденттігін растау туралы салықтық өтініш (бұдан әрі – салықтық өтініш);</w:t>
            </w:r>
          </w:p>
          <w:p>
            <w:pPr>
              <w:spacing w:after="20"/>
              <w:ind w:left="20"/>
              <w:jc w:val="both"/>
            </w:pPr>
            <w:r>
              <w:rPr>
                <w:rFonts w:ascii="Times New Roman"/>
                <w:b w:val="false"/>
                <w:i w:val="false"/>
                <w:color w:val="000000"/>
                <w:sz w:val="20"/>
              </w:rPr>
              <w:t>
2)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көшірмесі;</w:t>
            </w:r>
          </w:p>
          <w:p>
            <w:pPr>
              <w:spacing w:after="20"/>
              <w:ind w:left="20"/>
              <w:jc w:val="both"/>
            </w:pPr>
            <w:r>
              <w:rPr>
                <w:rFonts w:ascii="Times New Roman"/>
                <w:b w:val="false"/>
                <w:i w:val="false"/>
                <w:color w:val="000000"/>
                <w:sz w:val="20"/>
              </w:rPr>
              <w:t>
3) резиденттер болып табылатын шетелдік және азаматтығы жоқ адам – шетел паспортының немесе азаматтығы жоқ адам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көшiрмелерi;</w:t>
            </w:r>
          </w:p>
          <w:p>
            <w:pPr>
              <w:spacing w:after="20"/>
              <w:ind w:left="20"/>
              <w:jc w:val="both"/>
            </w:pPr>
            <w:r>
              <w:rPr>
                <w:rFonts w:ascii="Times New Roman"/>
                <w:b w:val="false"/>
                <w:i w:val="false"/>
                <w:color w:val="000000"/>
                <w:sz w:val="20"/>
              </w:rPr>
              <w:t>
4) көрсетілетін қызметті алушы – "Астана" халықаралық қаржы орталығының инвестициялық резиденті болып табылатын шетелдік немесе азаматтығы жоқ адам жүгінген кезде:</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резиденттікті растау туралы салықтық өтініш (бұдан әрі - салықтық өтініш);</w:t>
            </w:r>
          </w:p>
          <w:p>
            <w:pPr>
              <w:spacing w:after="20"/>
              <w:ind w:left="20"/>
              <w:jc w:val="both"/>
            </w:pPr>
            <w:r>
              <w:rPr>
                <w:rFonts w:ascii="Times New Roman"/>
                <w:b w:val="false"/>
                <w:i w:val="false"/>
                <w:color w:val="000000"/>
                <w:sz w:val="20"/>
              </w:rPr>
              <w:t>
шетел паспортының немесе азаматтығы жоқ адам куәлігінің нотариат куәландырған көшірмесі;</w:t>
            </w:r>
          </w:p>
          <w:p>
            <w:pPr>
              <w:spacing w:after="20"/>
              <w:ind w:left="20"/>
              <w:jc w:val="both"/>
            </w:pPr>
            <w:r>
              <w:rPr>
                <w:rFonts w:ascii="Times New Roman"/>
                <w:b w:val="false"/>
                <w:i w:val="false"/>
                <w:color w:val="000000"/>
                <w:sz w:val="20"/>
              </w:rPr>
              <w:t>
Қазақстан Республикасында болу кезеңін растайтын құжаттың (визаның немесе өзге де құжаттардың) нотариат куәландырған көшiрмесi;</w:t>
            </w:r>
          </w:p>
          <w:p>
            <w:pPr>
              <w:spacing w:after="20"/>
              <w:ind w:left="20"/>
              <w:jc w:val="both"/>
            </w:pPr>
            <w:r>
              <w:rPr>
                <w:rFonts w:ascii="Times New Roman"/>
                <w:b w:val="false"/>
                <w:i w:val="false"/>
                <w:color w:val="000000"/>
                <w:sz w:val="20"/>
              </w:rPr>
              <w:t>
резиденттікті растайтын құжатты бергені үшін алым төленгенін растайтын құжаттың көшірмесі;</w:t>
            </w:r>
          </w:p>
          <w:p>
            <w:pPr>
              <w:spacing w:after="20"/>
              <w:ind w:left="20"/>
              <w:jc w:val="both"/>
            </w:pPr>
            <w:r>
              <w:rPr>
                <w:rFonts w:ascii="Times New Roman"/>
                <w:b w:val="false"/>
                <w:i w:val="false"/>
                <w:color w:val="000000"/>
                <w:sz w:val="20"/>
              </w:rPr>
              <w:t>
"Астана" халықаралық қаржы орталығының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растау хатты;</w:t>
            </w:r>
          </w:p>
          <w:p>
            <w:pPr>
              <w:spacing w:after="20"/>
              <w:ind w:left="20"/>
              <w:jc w:val="both"/>
            </w:pPr>
            <w:r>
              <w:rPr>
                <w:rFonts w:ascii="Times New Roman"/>
                <w:b w:val="false"/>
                <w:i w:val="false"/>
                <w:color w:val="000000"/>
                <w:sz w:val="20"/>
              </w:rPr>
              <w:t>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Республикасының азаматтығы тоқтатылған адам болып табылмайтыны туралы ішкі істер органы берген растау хат.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pPr>
              <w:spacing w:after="20"/>
              <w:ind w:left="20"/>
              <w:jc w:val="both"/>
            </w:pPr>
            <w:r>
              <w:rPr>
                <w:rFonts w:ascii="Times New Roman"/>
                <w:b w:val="false"/>
                <w:i w:val="false"/>
                <w:color w:val="000000"/>
                <w:sz w:val="20"/>
              </w:rPr>
              <w:t>
Бастапқы өтініш жасау кезінде резиденттікті растайтын құжат берілген кезде, резиденттікті растауға салықтық өтінішті кейіннен берген кезде ішкі істер органы берген растау хатты ұсыну талап етілмейді.</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2)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электрондық көшірмесі;</w:t>
            </w:r>
          </w:p>
          <w:p>
            <w:pPr>
              <w:spacing w:after="20"/>
              <w:ind w:left="20"/>
              <w:jc w:val="both"/>
            </w:pPr>
            <w:r>
              <w:rPr>
                <w:rFonts w:ascii="Times New Roman"/>
                <w:b w:val="false"/>
                <w:i w:val="false"/>
                <w:color w:val="000000"/>
                <w:sz w:val="20"/>
              </w:rPr>
              <w:t>
3) резидент болып табылатын шетелдік және азаматтығы жоқ адам – шетел паспортының немесе азаматтығы жоқ адам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электрондық көшiрмелерi;</w:t>
            </w:r>
          </w:p>
          <w:p>
            <w:pPr>
              <w:spacing w:after="20"/>
              <w:ind w:left="20"/>
              <w:jc w:val="both"/>
            </w:pPr>
            <w:r>
              <w:rPr>
                <w:rFonts w:ascii="Times New Roman"/>
                <w:b w:val="false"/>
                <w:i w:val="false"/>
                <w:color w:val="000000"/>
                <w:sz w:val="20"/>
              </w:rPr>
              <w:t>
резиденттігін растайтын құжаттың телнұсқасын алу үшін;</w:t>
            </w:r>
          </w:p>
          <w:p>
            <w:pPr>
              <w:spacing w:after="20"/>
              <w:ind w:left="20"/>
              <w:jc w:val="both"/>
            </w:pPr>
            <w:r>
              <w:rPr>
                <w:rFonts w:ascii="Times New Roman"/>
                <w:b w:val="false"/>
                <w:i w:val="false"/>
                <w:color w:val="000000"/>
                <w:sz w:val="20"/>
              </w:rPr>
              <w:t>
көрсетілетін қызметті алушы – "Астана" халықаралық қаржы орталығының инвестициялық резиденті болып табылатын шетелдік немесе азаматтығы жоқ адам жүгінген кезде:</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резиденттікті растау туралы салықтық өтініш (бұдан әрі - салықтық өтініш);</w:t>
            </w:r>
          </w:p>
          <w:p>
            <w:pPr>
              <w:spacing w:after="20"/>
              <w:ind w:left="20"/>
              <w:jc w:val="both"/>
            </w:pPr>
            <w:r>
              <w:rPr>
                <w:rFonts w:ascii="Times New Roman"/>
                <w:b w:val="false"/>
                <w:i w:val="false"/>
                <w:color w:val="000000"/>
                <w:sz w:val="20"/>
              </w:rPr>
              <w:t>
шетел паспортының немесе азаматтығы жоқ адам куәлігінің нотариат куәландырған электрондық көшірмесі;</w:t>
            </w:r>
          </w:p>
          <w:p>
            <w:pPr>
              <w:spacing w:after="20"/>
              <w:ind w:left="20"/>
              <w:jc w:val="both"/>
            </w:pPr>
            <w:r>
              <w:rPr>
                <w:rFonts w:ascii="Times New Roman"/>
                <w:b w:val="false"/>
                <w:i w:val="false"/>
                <w:color w:val="000000"/>
                <w:sz w:val="20"/>
              </w:rPr>
              <w:t>
Қазақстан Республикасында болу кезеңін растайтын құжаттың (визаның немесе өзге де құжаттардың) нотариат куәландырған электрондық көшiрмесi;</w:t>
            </w:r>
          </w:p>
          <w:p>
            <w:pPr>
              <w:spacing w:after="20"/>
              <w:ind w:left="20"/>
              <w:jc w:val="both"/>
            </w:pPr>
            <w:r>
              <w:rPr>
                <w:rFonts w:ascii="Times New Roman"/>
                <w:b w:val="false"/>
                <w:i w:val="false"/>
                <w:color w:val="000000"/>
                <w:sz w:val="20"/>
              </w:rPr>
              <w:t>
резиденттікті растайтын құжатты бергені үшін алым төленгенін растайтын құжаттың электрондық көшірмесі;</w:t>
            </w:r>
          </w:p>
          <w:p>
            <w:pPr>
              <w:spacing w:after="20"/>
              <w:ind w:left="20"/>
              <w:jc w:val="both"/>
            </w:pPr>
            <w:r>
              <w:rPr>
                <w:rFonts w:ascii="Times New Roman"/>
                <w:b w:val="false"/>
                <w:i w:val="false"/>
                <w:color w:val="000000"/>
                <w:sz w:val="20"/>
              </w:rPr>
              <w:t>
"Астана" халықаралық қаржы орталығының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электрондық растау хатты;</w:t>
            </w:r>
          </w:p>
          <w:p>
            <w:pPr>
              <w:spacing w:after="20"/>
              <w:ind w:left="20"/>
              <w:jc w:val="both"/>
            </w:pPr>
            <w:r>
              <w:rPr>
                <w:rFonts w:ascii="Times New Roman"/>
                <w:b w:val="false"/>
                <w:i w:val="false"/>
                <w:color w:val="000000"/>
                <w:sz w:val="20"/>
              </w:rPr>
              <w:t>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Республикасының азаматтығы тоқтатылған адам болып табылмайтыны туралы ішкі істер органы берген электрондық растау хат.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pPr>
              <w:spacing w:after="20"/>
              <w:ind w:left="20"/>
              <w:jc w:val="both"/>
            </w:pPr>
            <w:r>
              <w:rPr>
                <w:rFonts w:ascii="Times New Roman"/>
                <w:b w:val="false"/>
                <w:i w:val="false"/>
                <w:color w:val="000000"/>
                <w:sz w:val="20"/>
              </w:rPr>
              <w:t>
Бастапқы өтініш жасау кезінде резиденттікті растайтын құжат берілген кезде, резиденттікті растауға салықтық өтінішті кейіннен берген кезде ішкі істер органы берген растау хатты ұсыну талап етілмейді.</w:t>
            </w:r>
          </w:p>
          <w:p>
            <w:pPr>
              <w:spacing w:after="20"/>
              <w:ind w:left="20"/>
              <w:jc w:val="both"/>
            </w:pPr>
            <w:r>
              <w:rPr>
                <w:rFonts w:ascii="Times New Roman"/>
                <w:b w:val="false"/>
                <w:i w:val="false"/>
                <w:color w:val="000000"/>
                <w:sz w:val="20"/>
              </w:rPr>
              <w:t>
резиденттікті растайтын құжаттың телнұсқасын алу үшін:</w:t>
            </w:r>
          </w:p>
          <w:p>
            <w:pPr>
              <w:spacing w:after="20"/>
              <w:ind w:left="20"/>
              <w:jc w:val="both"/>
            </w:pPr>
            <w:r>
              <w:rPr>
                <w:rFonts w:ascii="Times New Roman"/>
                <w:b w:val="false"/>
                <w:i w:val="false"/>
                <w:color w:val="000000"/>
                <w:sz w:val="20"/>
              </w:rPr>
              <w:t>
Мемлекеттік корпорацияға:</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салықтық өтініш;</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салықтық өтініш.</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Қазақстан Республикасында тұрақты болатын немесе Қазақстан Республикасында тұрақты болмайтын, бірақ өмірлік мүдделерінің орталығы Қазақстан Республикасында орналасқан жеке тұлғалар "Салық және бюджетке төленетін басқа да міндетті төлемдер туралы" Қазақстан Республикасы </w:t>
            </w:r>
            <w:r>
              <w:rPr>
                <w:rFonts w:ascii="Times New Roman"/>
                <w:b w:val="false"/>
                <w:i w:val="false"/>
                <w:color w:val="000000"/>
                <w:sz w:val="20"/>
              </w:rPr>
              <w:t>Кодексінің</w:t>
            </w:r>
            <w:r>
              <w:rPr>
                <w:rFonts w:ascii="Times New Roman"/>
                <w:b w:val="false"/>
                <w:i w:val="false"/>
                <w:color w:val="000000"/>
                <w:sz w:val="20"/>
              </w:rPr>
              <w:t xml:space="preserve"> (Салық кодексі) мақсатында Қазақстан Республикасының резиденттері деп танылады;</w:t>
            </w:r>
          </w:p>
          <w:p>
            <w:pPr>
              <w:spacing w:after="20"/>
              <w:ind w:left="20"/>
              <w:jc w:val="both"/>
            </w:pPr>
            <w:r>
              <w:rPr>
                <w:rFonts w:ascii="Times New Roman"/>
                <w:b w:val="false"/>
                <w:i w:val="false"/>
                <w:color w:val="000000"/>
                <w:sz w:val="20"/>
              </w:rPr>
              <w:t>
2) егер жеке тұлға ағымдағы салық кезеңiнде аяқталатын кез келген үздiксiз он екi айлық кезеңде кемiнде күнтiзбелiк бір жүз сексен үш күн (келу және кету күндерiн қоса алғанда) Қазақстан Республикасында болса, ол ағымдағы салық кезеңi үшiн Қазақстан Республикасында тұрақты болған жеке тұлға деп танылады.</w:t>
            </w:r>
          </w:p>
          <w:p>
            <w:pPr>
              <w:spacing w:after="20"/>
              <w:ind w:left="20"/>
              <w:jc w:val="both"/>
            </w:pPr>
            <w:r>
              <w:rPr>
                <w:rFonts w:ascii="Times New Roman"/>
                <w:b w:val="false"/>
                <w:i w:val="false"/>
                <w:color w:val="000000"/>
                <w:sz w:val="20"/>
              </w:rPr>
              <w:t>
3) бір мезгілде мынадай талаптар орындалған кезде:</w:t>
            </w:r>
          </w:p>
          <w:p>
            <w:pPr>
              <w:spacing w:after="20"/>
              <w:ind w:left="20"/>
              <w:jc w:val="both"/>
            </w:pPr>
            <w:r>
              <w:rPr>
                <w:rFonts w:ascii="Times New Roman"/>
                <w:b w:val="false"/>
                <w:i w:val="false"/>
                <w:color w:val="000000"/>
                <w:sz w:val="20"/>
              </w:rPr>
              <w:t>
жеке тұлғада Қазақстан Республикасының азаматтығы немесе Қазақстан Республикасында тұруға рұқсаты (ықтиярхаты) болса;</w:t>
            </w:r>
          </w:p>
          <w:p>
            <w:pPr>
              <w:spacing w:after="20"/>
              <w:ind w:left="20"/>
              <w:jc w:val="both"/>
            </w:pPr>
            <w:r>
              <w:rPr>
                <w:rFonts w:ascii="Times New Roman"/>
                <w:b w:val="false"/>
                <w:i w:val="false"/>
                <w:color w:val="000000"/>
                <w:sz w:val="20"/>
              </w:rPr>
              <w:t>
жеке тұлғаның отбасы және (немесе) жақын туыстары Қазақстан Республикасында тұрса;</w:t>
            </w:r>
          </w:p>
          <w:p>
            <w:pPr>
              <w:spacing w:after="20"/>
              <w:ind w:left="20"/>
              <w:jc w:val="both"/>
            </w:pPr>
            <w:r>
              <w:rPr>
                <w:rFonts w:ascii="Times New Roman"/>
                <w:b w:val="false"/>
                <w:i w:val="false"/>
                <w:color w:val="000000"/>
                <w:sz w:val="20"/>
              </w:rPr>
              <w:t>
жеке тұлғаның Қазақстан Республикасында кез келген уақытта тұруы және (немесе) оның отбасы мүшелерінің тұруы үшін қолжетімді, оған және (немесе) оның отбасы мүшелеріне меншік құқығында немесе өзге де негіздерде тиесілі жылжымайтын мүлкі болса, жеке тұлғаның өмірлік мүдделерінің орталығы Қазақстан Республикасында орналасқан деп қарастырылады.</w:t>
            </w:r>
          </w:p>
          <w:p>
            <w:pPr>
              <w:spacing w:after="20"/>
              <w:ind w:left="20"/>
              <w:jc w:val="both"/>
            </w:pPr>
            <w:r>
              <w:rPr>
                <w:rFonts w:ascii="Times New Roman"/>
                <w:b w:val="false"/>
                <w:i w:val="false"/>
                <w:color w:val="000000"/>
                <w:sz w:val="20"/>
              </w:rPr>
              <w:t xml:space="preserve">
4) Салық кодексінің </w:t>
            </w:r>
            <w:r>
              <w:rPr>
                <w:rFonts w:ascii="Times New Roman"/>
                <w:b w:val="false"/>
                <w:i w:val="false"/>
                <w:color w:val="000000"/>
                <w:sz w:val="20"/>
              </w:rPr>
              <w:t>217-бабында</w:t>
            </w:r>
            <w:r>
              <w:rPr>
                <w:rFonts w:ascii="Times New Roman"/>
                <w:b w:val="false"/>
                <w:i w:val="false"/>
                <w:color w:val="000000"/>
                <w:sz w:val="20"/>
              </w:rPr>
              <w:t xml:space="preserve"> көзделген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p>
          <w:p>
            <w:pPr>
              <w:spacing w:after="20"/>
              <w:ind w:left="20"/>
              <w:jc w:val="both"/>
            </w:pPr>
            <w:r>
              <w:rPr>
                <w:rFonts w:ascii="Times New Roman"/>
                <w:b w:val="false"/>
                <w:i w:val="false"/>
                <w:color w:val="000000"/>
                <w:sz w:val="20"/>
              </w:rPr>
              <w:t>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pPr>
              <w:spacing w:after="20"/>
              <w:ind w:left="20"/>
              <w:jc w:val="both"/>
            </w:pPr>
            <w:r>
              <w:rPr>
                <w:rFonts w:ascii="Times New Roman"/>
                <w:b w:val="false"/>
                <w:i w:val="false"/>
                <w:color w:val="000000"/>
                <w:sz w:val="20"/>
              </w:rPr>
              <w:t>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pPr>
              <w:spacing w:after="20"/>
              <w:ind w:left="20"/>
              <w:jc w:val="both"/>
            </w:pPr>
            <w:r>
              <w:rPr>
                <w:rFonts w:ascii="Times New Roman"/>
                <w:b w:val="false"/>
                <w:i w:val="false"/>
                <w:color w:val="000000"/>
                <w:sz w:val="20"/>
              </w:rPr>
              <w:t>
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p>
            <w:pPr>
              <w:spacing w:after="20"/>
              <w:ind w:left="20"/>
              <w:jc w:val="both"/>
            </w:pPr>
            <w:r>
              <w:rPr>
                <w:rFonts w:ascii="Times New Roman"/>
                <w:b w:val="false"/>
                <w:i w:val="false"/>
                <w:color w:val="000000"/>
                <w:sz w:val="20"/>
              </w:rPr>
              <w:t>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p>
          <w:p>
            <w:pPr>
              <w:spacing w:after="20"/>
              <w:ind w:left="20"/>
              <w:jc w:val="both"/>
            </w:pPr>
            <w:r>
              <w:rPr>
                <w:rFonts w:ascii="Times New Roman"/>
                <w:b w:val="false"/>
                <w:i w:val="false"/>
                <w:color w:val="000000"/>
                <w:sz w:val="20"/>
              </w:rPr>
              <w:t>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pPr>
              <w:spacing w:after="20"/>
              <w:ind w:left="20"/>
              <w:jc w:val="both"/>
            </w:pPr>
            <w:r>
              <w:rPr>
                <w:rFonts w:ascii="Times New Roman"/>
                <w:b w:val="false"/>
                <w:i w:val="false"/>
                <w:color w:val="000000"/>
                <w:sz w:val="20"/>
              </w:rPr>
              <w:t>
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кез келген өлшемшарттарға қарамастан, резидент-жеке тұлға деп танылады;</w:t>
            </w:r>
          </w:p>
          <w:p>
            <w:pPr>
              <w:spacing w:after="20"/>
              <w:ind w:left="20"/>
              <w:jc w:val="both"/>
            </w:pPr>
            <w:r>
              <w:rPr>
                <w:rFonts w:ascii="Times New Roman"/>
                <w:b w:val="false"/>
                <w:i w:val="false"/>
                <w:color w:val="000000"/>
                <w:sz w:val="20"/>
              </w:rPr>
              <w:t xml:space="preserve">
5) Салық </w:t>
            </w:r>
            <w:r>
              <w:rPr>
                <w:rFonts w:ascii="Times New Roman"/>
                <w:b w:val="false"/>
                <w:i w:val="false"/>
                <w:color w:val="000000"/>
                <w:sz w:val="20"/>
              </w:rPr>
              <w:t>кодексінің</w:t>
            </w:r>
            <w:r>
              <w:rPr>
                <w:rFonts w:ascii="Times New Roman"/>
                <w:b w:val="false"/>
                <w:i w:val="false"/>
                <w:color w:val="000000"/>
                <w:sz w:val="20"/>
              </w:rPr>
              <w:t xml:space="preserve"> мақсатында Қазақстан Республикасының заңнамасына сәйкес құрылған және (немесе) шет мемлекеттің заңнамасына сәйкес құрылған, тиімді басқару орны (нақты басқару органының тұрған жері) Қазақстан Республикасында болатын заңды тұлғалар да Қазақстан Республикасының резиденттері деп танылады.</w:t>
            </w:r>
          </w:p>
          <w:p>
            <w:pPr>
              <w:spacing w:after="20"/>
              <w:ind w:left="20"/>
              <w:jc w:val="both"/>
            </w:pPr>
            <w:r>
              <w:rPr>
                <w:rFonts w:ascii="Times New Roman"/>
                <w:b w:val="false"/>
                <w:i w:val="false"/>
                <w:color w:val="000000"/>
                <w:sz w:val="20"/>
              </w:rPr>
              <w:t>
Нақты органның (директорлар кеңесінің немесе соған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тұрған жері) деп танылады;</w:t>
            </w:r>
          </w:p>
          <w:p>
            <w:pPr>
              <w:spacing w:after="20"/>
              <w:ind w:left="20"/>
              <w:jc w:val="both"/>
            </w:pPr>
            <w:r>
              <w:rPr>
                <w:rFonts w:ascii="Times New Roman"/>
                <w:b w:val="false"/>
                <w:i w:val="false"/>
                <w:color w:val="000000"/>
                <w:sz w:val="20"/>
              </w:rPr>
              <w:t>
6)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7)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8)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немесе www.cabinet.kgd.gov.kz салық төлеуші кабинеті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табыс</w:t>
            </w:r>
            <w:r>
              <w:br/>
            </w:r>
            <w:r>
              <w:rPr>
                <w:rFonts w:ascii="Times New Roman"/>
                <w:b w:val="false"/>
                <w:i w:val="false"/>
                <w:color w:val="000000"/>
                <w:sz w:val="20"/>
              </w:rPr>
              <w:t>етуді тоқтата тұру</w:t>
            </w:r>
            <w:r>
              <w:br/>
            </w:r>
            <w:r>
              <w:rPr>
                <w:rFonts w:ascii="Times New Roman"/>
                <w:b w:val="false"/>
                <w:i w:val="false"/>
                <w:color w:val="000000"/>
                <w:sz w:val="20"/>
              </w:rPr>
              <w:t>(ұзарту, қайта бастау)"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тегі, аты, (ол</w:t>
            </w:r>
            <w:r>
              <w:br/>
            </w:r>
            <w:r>
              <w:rPr>
                <w:rFonts w:ascii="Times New Roman"/>
                <w:b w:val="false"/>
                <w:i w:val="false"/>
                <w:color w:val="000000"/>
                <w:sz w:val="20"/>
              </w:rPr>
              <w:t>болған жағдайда) әкесінің</w:t>
            </w:r>
            <w:r>
              <w:br/>
            </w:r>
            <w:r>
              <w:rPr>
                <w:rFonts w:ascii="Times New Roman"/>
                <w:b w:val="false"/>
                <w:i w:val="false"/>
                <w:color w:val="000000"/>
                <w:sz w:val="20"/>
              </w:rPr>
              <w:t>аты (бұдан әрі – аты-жөні),</w:t>
            </w:r>
            <w:r>
              <w:br/>
            </w:r>
            <w:r>
              <w:rPr>
                <w:rFonts w:ascii="Times New Roman"/>
                <w:b w:val="false"/>
                <w:i w:val="false"/>
                <w:color w:val="000000"/>
                <w:sz w:val="20"/>
              </w:rPr>
              <w:t>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178" w:id="644"/>
    <w:p>
      <w:pPr>
        <w:spacing w:after="0"/>
        <w:ind w:left="0"/>
        <w:jc w:val="left"/>
      </w:pPr>
      <w:r>
        <w:rPr>
          <w:rFonts w:ascii="Times New Roman"/>
          <w:b/>
          <w:i w:val="false"/>
          <w:color w:val="000000"/>
        </w:rPr>
        <w:t xml:space="preserve"> Құжаттарды қабылдаудан бас тарту туралы қолхат</w:t>
      </w:r>
    </w:p>
    <w:bookmarkEnd w:id="644"/>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"Салықтық есептілікті ұсынуды тоқтата тұру (ұзарту, қайта бастау)"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табыс етуді</w:t>
            </w:r>
            <w:r>
              <w:br/>
            </w:r>
            <w:r>
              <w:rPr>
                <w:rFonts w:ascii="Times New Roman"/>
                <w:b w:val="false"/>
                <w:i w:val="false"/>
                <w:color w:val="000000"/>
                <w:sz w:val="20"/>
              </w:rPr>
              <w:t>тоқтата тұру (ұзарту, қайта</w:t>
            </w:r>
            <w:r>
              <w:br/>
            </w:r>
            <w:r>
              <w:rPr>
                <w:rFonts w:ascii="Times New Roman"/>
                <w:b w:val="false"/>
                <w:i w:val="false"/>
                <w:color w:val="000000"/>
                <w:sz w:val="20"/>
              </w:rPr>
              <w:t xml:space="preserve">бастау)"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"Салықтық есептілікті </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12-қосымша</w:t>
            </w:r>
          </w:p>
        </w:tc>
      </w:tr>
    </w:tbl>
    <w:bookmarkStart w:name="z2194" w:id="645"/>
    <w:p>
      <w:pPr>
        <w:spacing w:after="0"/>
        <w:ind w:left="0"/>
        <w:jc w:val="left"/>
      </w:pPr>
      <w:r>
        <w:rPr>
          <w:rFonts w:ascii="Times New Roman"/>
          <w:b/>
          <w:i w:val="false"/>
          <w:color w:val="000000"/>
        </w:rPr>
        <w:t xml:space="preserve"> "Салықтық есептілікті қабылдау" мемлекеттік көрсетілетін қызмет қағидасы</w:t>
      </w:r>
    </w:p>
    <w:bookmarkEnd w:id="645"/>
    <w:bookmarkStart w:name="z2195" w:id="646"/>
    <w:p>
      <w:pPr>
        <w:spacing w:after="0"/>
        <w:ind w:left="0"/>
        <w:jc w:val="left"/>
      </w:pPr>
      <w:r>
        <w:rPr>
          <w:rFonts w:ascii="Times New Roman"/>
          <w:b/>
          <w:i w:val="false"/>
          <w:color w:val="000000"/>
        </w:rPr>
        <w:t xml:space="preserve"> 1-тарау. Жалпы ережелер</w:t>
      </w:r>
    </w:p>
    <w:bookmarkEnd w:id="646"/>
    <w:p>
      <w:pPr>
        <w:spacing w:after="0"/>
        <w:ind w:left="0"/>
        <w:jc w:val="left"/>
      </w:pPr>
    </w:p>
    <w:p>
      <w:pPr>
        <w:spacing w:after="0"/>
        <w:ind w:left="0"/>
        <w:jc w:val="both"/>
      </w:pPr>
      <w:r>
        <w:rPr>
          <w:rFonts w:ascii="Times New Roman"/>
          <w:b w:val="false"/>
          <w:i w:val="false"/>
          <w:color w:val="000000"/>
          <w:sz w:val="28"/>
        </w:rPr>
        <w:t xml:space="preserve">
      1. Осы "Салықтық есептілікті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"Салықтық есептілікті қабылдау" мемлекеттік қызметті көрсету (бұдан әрі – мемлекеттік көрсетілетін қызмет) тәртібін айқындайды.</w:t>
      </w:r>
    </w:p>
    <w:bookmarkStart w:name="z2197" w:id="647"/>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647"/>
    <w:bookmarkStart w:name="z2198" w:id="648"/>
    <w:p>
      <w:pPr>
        <w:spacing w:after="0"/>
        <w:ind w:left="0"/>
        <w:jc w:val="left"/>
      </w:pPr>
      <w:r>
        <w:rPr>
          <w:rFonts w:ascii="Times New Roman"/>
          <w:b/>
          <w:i w:val="false"/>
          <w:color w:val="000000"/>
        </w:rPr>
        <w:t xml:space="preserve"> 2-тарау. Мемлекеттік қызметті көрсету тәртібі</w:t>
      </w:r>
    </w:p>
    <w:bookmarkEnd w:id="648"/>
    <w:bookmarkStart w:name="z2199" w:id="649"/>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649"/>
    <w:bookmarkStart w:name="z2200" w:id="650"/>
    <w:p>
      <w:pPr>
        <w:spacing w:after="0"/>
        <w:ind w:left="0"/>
        <w:jc w:val="both"/>
      </w:pPr>
      <w:r>
        <w:rPr>
          <w:rFonts w:ascii="Times New Roman"/>
          <w:b w:val="false"/>
          <w:i w:val="false"/>
          <w:color w:val="000000"/>
          <w:sz w:val="28"/>
        </w:rPr>
        <w:t>
      1) көрсетілетін қызметті беруші арқылы;</w:t>
      </w:r>
    </w:p>
    <w:bookmarkEnd w:id="650"/>
    <w:bookmarkStart w:name="z2201" w:id="651"/>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651"/>
    <w:bookmarkStart w:name="z2202" w:id="652"/>
    <w:p>
      <w:pPr>
        <w:spacing w:after="0"/>
        <w:ind w:left="0"/>
        <w:jc w:val="both"/>
      </w:pPr>
      <w:r>
        <w:rPr>
          <w:rFonts w:ascii="Times New Roman"/>
          <w:b w:val="false"/>
          <w:i w:val="false"/>
          <w:color w:val="000000"/>
          <w:sz w:val="28"/>
        </w:rPr>
        <w:t>
      3) келу тәртібімен- қағаз жеткізгіште, оның ішінде "Азаматтарға арналған үкімет" Мемлекеттік корпорациясы арқылы (қосылған құн салығы бойынша салық есептілігін қоспағанда);</w:t>
      </w:r>
    </w:p>
    <w:bookmarkEnd w:id="652"/>
    <w:bookmarkStart w:name="z2203" w:id="653"/>
    <w:p>
      <w:pPr>
        <w:spacing w:after="0"/>
        <w:ind w:left="0"/>
        <w:jc w:val="both"/>
      </w:pPr>
      <w:r>
        <w:rPr>
          <w:rFonts w:ascii="Times New Roman"/>
          <w:b w:val="false"/>
          <w:i w:val="false"/>
          <w:color w:val="000000"/>
          <w:sz w:val="28"/>
        </w:rPr>
        <w:t>
      4) "электрондық үкімет" веб-порталы www.egov.kz (бұдан әрі – портал) арқылы жүзеге асырады;</w:t>
      </w:r>
    </w:p>
    <w:bookmarkEnd w:id="653"/>
    <w:bookmarkStart w:name="z2204" w:id="654"/>
    <w:p>
      <w:pPr>
        <w:spacing w:after="0"/>
        <w:ind w:left="0"/>
        <w:jc w:val="both"/>
      </w:pPr>
      <w:r>
        <w:rPr>
          <w:rFonts w:ascii="Times New Roman"/>
          <w:b w:val="false"/>
          <w:i w:val="false"/>
          <w:color w:val="000000"/>
          <w:sz w:val="28"/>
        </w:rPr>
        <w:t>
      5) ақпараттық объектілері, "салық төлеуші кабинеті" веб-қосымшасы арқылы (бұдан әрі – салық төлеуші кабинеті), "салық есептілігін өңдеу жүйесі" ақпарттық жүйе арқылы (бұдан әрі – СЕӨЖ).</w:t>
      </w:r>
    </w:p>
    <w:bookmarkEnd w:id="6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"Салықтық есептілікті қабылдау"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2206" w:id="655"/>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құжаттарды электрондық түрде ұсынған кезде көрсетілетін қызметті алушының электрондық цифрлық қолтаңбасымен (бұдан әрі – ЭЦҚ) куәландырылған электрондық құжат нысанындағы салықтық есептілігі портал арқылы қабылданады.</w:t>
      </w:r>
    </w:p>
    <w:bookmarkEnd w:id="6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2208" w:id="656"/>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bookmarkEnd w:id="656"/>
    <w:bookmarkStart w:name="z2209" w:id="657"/>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657"/>
    <w:bookmarkStart w:name="z2210" w:id="658"/>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658"/>
    <w:bookmarkStart w:name="z2211" w:id="659"/>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мәліметтерді портал арқылы уәкілетті лауазымды адамның электрондық цифрлық қолтаңбасымен (бұдан әрі – ЭЦҚ) куәландырылған электрондық құжат нысанында алады.</w:t>
      </w:r>
    </w:p>
    <w:bookmarkEnd w:id="659"/>
    <w:bookmarkStart w:name="z2212" w:id="660"/>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660"/>
    <w:bookmarkStart w:name="z2213" w:id="661"/>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bookmarkEnd w:id="661"/>
    <w:bookmarkStart w:name="z2214" w:id="662"/>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662"/>
    <w:bookmarkStart w:name="z2215" w:id="663"/>
    <w:p>
      <w:pPr>
        <w:spacing w:after="0"/>
        <w:ind w:left="0"/>
        <w:jc w:val="both"/>
      </w:pPr>
      <w:r>
        <w:rPr>
          <w:rFonts w:ascii="Times New Roman"/>
          <w:b w:val="false"/>
          <w:i w:val="false"/>
          <w:color w:val="000000"/>
          <w:sz w:val="28"/>
        </w:rPr>
        <w:t>
      Мемлекеттік қызметті Мемлекеттік корпорацияға арқылы көрсеткен кезде өтініштерді және құжаттарды қабылдау күні мемлекеттік қызмет көрсету мерзіміне кірмейді.</w:t>
      </w:r>
    </w:p>
    <w:bookmarkEnd w:id="663"/>
    <w:bookmarkStart w:name="z2216" w:id="664"/>
    <w:p>
      <w:pPr>
        <w:spacing w:after="0"/>
        <w:ind w:left="0"/>
        <w:jc w:val="both"/>
      </w:pPr>
      <w:r>
        <w:rPr>
          <w:rFonts w:ascii="Times New Roman"/>
          <w:b w:val="false"/>
          <w:i w:val="false"/>
          <w:color w:val="000000"/>
          <w:sz w:val="28"/>
        </w:rPr>
        <w:t>
      Портал, салық төлеуші кабинеті, СЕӨЖ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664"/>
    <w:bookmarkStart w:name="z2217" w:id="665"/>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665"/>
    <w:bookmarkStart w:name="z2218" w:id="666"/>
    <w:p>
      <w:pPr>
        <w:spacing w:after="0"/>
        <w:ind w:left="0"/>
        <w:jc w:val="both"/>
      </w:pPr>
      <w:r>
        <w:rPr>
          <w:rFonts w:ascii="Times New Roman"/>
          <w:b w:val="false"/>
          <w:i w:val="false"/>
          <w:color w:val="000000"/>
          <w:sz w:val="28"/>
        </w:rPr>
        <w:t>
      Көрсетілетін қызметті алушы қолданылу мерзімі өтіп кеткен құжаттарды ұсынған кезде, көрсетілетін қызметті беруші салық есептіліігн қабылдаудан бас тартады.</w:t>
      </w:r>
    </w:p>
    <w:bookmarkEnd w:id="666"/>
    <w:bookmarkStart w:name="z2219" w:id="667"/>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мемлекеттік кірістер органдарының салықтық есептілікті қабылдау және өңдеу ақпараттық жүйесіне енгізеді және өңдейді.</w:t>
      </w:r>
    </w:p>
    <w:bookmarkEnd w:id="667"/>
    <w:bookmarkStart w:name="z2220" w:id="668"/>
    <w:p>
      <w:pPr>
        <w:spacing w:after="0"/>
        <w:ind w:left="0"/>
        <w:jc w:val="both"/>
      </w:pPr>
      <w:r>
        <w:rPr>
          <w:rFonts w:ascii="Times New Roman"/>
          <w:b w:val="false"/>
          <w:i w:val="false"/>
          <w:color w:val="000000"/>
          <w:sz w:val="28"/>
        </w:rPr>
        <w:t>
      Портал, салық төлеуші кабинеті, СЕӨЖ салық төлеуші кабинеті, СЕӨЖ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668"/>
    <w:bookmarkStart w:name="z2221" w:id="669"/>
    <w:p>
      <w:pPr>
        <w:spacing w:after="0"/>
        <w:ind w:left="0"/>
        <w:jc w:val="both"/>
      </w:pPr>
      <w:r>
        <w:rPr>
          <w:rFonts w:ascii="Times New Roman"/>
          <w:b w:val="false"/>
          <w:i w:val="false"/>
          <w:color w:val="000000"/>
          <w:sz w:val="28"/>
        </w:rPr>
        <w:t>
      Мемлекеттік корпорация арқылы жүгінген кезде мемлекеттік қызметті көрсету нәтижесі:</w:t>
      </w:r>
    </w:p>
    <w:bookmarkEnd w:id="669"/>
    <w:bookmarkStart w:name="z2222" w:id="670"/>
    <w:p>
      <w:pPr>
        <w:spacing w:after="0"/>
        <w:ind w:left="0"/>
        <w:jc w:val="both"/>
      </w:pPr>
      <w:r>
        <w:rPr>
          <w:rFonts w:ascii="Times New Roman"/>
          <w:b w:val="false"/>
          <w:i w:val="false"/>
          <w:color w:val="000000"/>
          <w:sz w:val="28"/>
        </w:rPr>
        <w:t>
      құжаттарды қабылдау кезінде салық есептілігінің екінші данасында Мемлекеттік корпорация қызметкерінің белгісі;</w:t>
      </w:r>
    </w:p>
    <w:bookmarkEnd w:id="6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көрсетуден бас тарту кезінде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уәжделген жауабы қағаз жеткішгіште беріледі.</w:t>
      </w:r>
    </w:p>
    <w:bookmarkStart w:name="z2224" w:id="671"/>
    <w:p>
      <w:pPr>
        <w:spacing w:after="0"/>
        <w:ind w:left="0"/>
        <w:jc w:val="both"/>
      </w:pPr>
      <w:r>
        <w:rPr>
          <w:rFonts w:ascii="Times New Roman"/>
          <w:b w:val="false"/>
          <w:i w:val="false"/>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bookmarkEnd w:id="671"/>
    <w:bookmarkStart w:name="z2225" w:id="672"/>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672"/>
    <w:bookmarkStart w:name="z2226" w:id="673"/>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673"/>
    <w:bookmarkStart w:name="z2227" w:id="674"/>
    <w:p>
      <w:pPr>
        <w:spacing w:after="0"/>
        <w:ind w:left="0"/>
        <w:jc w:val="both"/>
      </w:pPr>
      <w:r>
        <w:rPr>
          <w:rFonts w:ascii="Times New Roman"/>
          <w:b w:val="false"/>
          <w:i w:val="false"/>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bookmarkEnd w:id="674"/>
    <w:bookmarkStart w:name="z2228" w:id="675"/>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bookmarkEnd w:id="675"/>
    <w:bookmarkStart w:name="z2229" w:id="676"/>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676"/>
    <w:bookmarkStart w:name="z2230" w:id="677"/>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677"/>
    <w:bookmarkStart w:name="z2231" w:id="678"/>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678"/>
    <w:bookmarkStart w:name="z2232" w:id="679"/>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679"/>
    <w:bookmarkStart w:name="z2233" w:id="680"/>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680"/>
    <w:bookmarkStart w:name="z2234" w:id="681"/>
    <w:p>
      <w:pPr>
        <w:spacing w:after="0"/>
        <w:ind w:left="0"/>
        <w:jc w:val="both"/>
      </w:pPr>
      <w:r>
        <w:rPr>
          <w:rFonts w:ascii="Times New Roman"/>
          <w:b w:val="false"/>
          <w:i w:val="false"/>
          <w:color w:val="000000"/>
          <w:sz w:val="28"/>
        </w:rPr>
        <w:t>
      көрсетілетін қызметті беруші басшысының атына;</w:t>
      </w:r>
    </w:p>
    <w:bookmarkEnd w:id="681"/>
    <w:bookmarkStart w:name="z2235" w:id="682"/>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682"/>
    <w:bookmarkStart w:name="z2236" w:id="683"/>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683"/>
    <w:bookmarkStart w:name="z2237" w:id="684"/>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684"/>
    <w:bookmarkStart w:name="z2238" w:id="685"/>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685"/>
    <w:bookmarkStart w:name="z2239" w:id="68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686"/>
    <w:bookmarkStart w:name="z2240" w:id="687"/>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687"/>
    <w:bookmarkStart w:name="z2241" w:id="688"/>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6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w:t>
            </w:r>
            <w:r>
              <w:br/>
            </w:r>
            <w:r>
              <w:rPr>
                <w:rFonts w:ascii="Times New Roman"/>
                <w:b w:val="false"/>
                <w:i w:val="false"/>
                <w:color w:val="000000"/>
                <w:sz w:val="20"/>
              </w:rPr>
              <w:t>қабылдау"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2243" w:id="689"/>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есептілікті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арнайы экономикалық аймақтар аумағындағы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келу тәртібімен- қағаз жеткізгіште, оның ішінде "Азаматтарға арналған үкімет" Мемлекеттік корпорациясы арқылы (қосылған құн салығы бойынша салық есептілігін қоспағанда);</w:t>
            </w:r>
          </w:p>
          <w:p>
            <w:pPr>
              <w:spacing w:after="20"/>
              <w:ind w:left="20"/>
              <w:jc w:val="both"/>
            </w:pPr>
            <w:r>
              <w:rPr>
                <w:rFonts w:ascii="Times New Roman"/>
                <w:b w:val="false"/>
                <w:i w:val="false"/>
                <w:color w:val="000000"/>
                <w:sz w:val="20"/>
              </w:rPr>
              <w:t>
4) "электрондық үкімет" веб-порталы www.egov.kz (бұдан әрі – портал) арқылы;</w:t>
            </w:r>
          </w:p>
          <w:p>
            <w:pPr>
              <w:spacing w:after="20"/>
              <w:ind w:left="20"/>
              <w:jc w:val="both"/>
            </w:pPr>
            <w:r>
              <w:rPr>
                <w:rFonts w:ascii="Times New Roman"/>
                <w:b w:val="false"/>
                <w:i w:val="false"/>
                <w:color w:val="000000"/>
                <w:sz w:val="20"/>
              </w:rPr>
              <w:t>
5) ақпараттық объектілері, "салық төлеуші кабинеті" веб-қосымшасы арқылы (бұдан әрі – салық төлеуші кабинеті), "салық есептілігін өңдеу жүйесі" ақпарттық жүйе арқылы (бұдан әрі – СЕӨЖ).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корпорация арқылы қағаз жеткізгіште келу тәртібімен ұсынылған салықтық есептілікті қабылдау - оны берген сәттен бастап 10 минут ішінде;</w:t>
            </w:r>
          </w:p>
          <w:p>
            <w:pPr>
              <w:spacing w:after="20"/>
              <w:ind w:left="20"/>
              <w:jc w:val="both"/>
            </w:pPr>
            <w:r>
              <w:rPr>
                <w:rFonts w:ascii="Times New Roman"/>
                <w:b w:val="false"/>
                <w:i w:val="false"/>
                <w:color w:val="000000"/>
                <w:sz w:val="20"/>
              </w:rPr>
              <w:t>
салықтық есептілікті электрондық түрде қабылдау - көрсетілетін қызметті берушінің салықтық есептілігін қабылдау жүйесі қабылдаған сәттен бастап 1 (бір) жұмыс күнінен кешіктірмей;</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салықтық есептіліктің екінші данасына көрсетілетін қызметті беруші қызметкерінің белгісі;</w:t>
            </w:r>
          </w:p>
          <w:p>
            <w:pPr>
              <w:spacing w:after="20"/>
              <w:ind w:left="20"/>
              <w:jc w:val="both"/>
            </w:pPr>
            <w:r>
              <w:rPr>
                <w:rFonts w:ascii="Times New Roman"/>
                <w:b w:val="false"/>
                <w:i w:val="false"/>
                <w:color w:val="000000"/>
                <w:sz w:val="20"/>
              </w:rPr>
              <w:t>
2) пошта немесе өзге де байланыс ұйымын немесе Мемлекеттік корпорацияда салықтық есептілікті қабылдау туралы қабылдау уақыты мен күнін қою;</w:t>
            </w:r>
          </w:p>
          <w:p>
            <w:pPr>
              <w:spacing w:after="20"/>
              <w:ind w:left="20"/>
              <w:jc w:val="both"/>
            </w:pPr>
            <w:r>
              <w:rPr>
                <w:rFonts w:ascii="Times New Roman"/>
                <w:b w:val="false"/>
                <w:i w:val="false"/>
                <w:color w:val="000000"/>
                <w:sz w:val="20"/>
              </w:rPr>
              <w:t>
3) көрсетілетін қызметті берушінің салықтық есептілікті электрондық түрде қабылдағаны немесе қабылдамағаны туралы хабарлама;</w:t>
            </w:r>
          </w:p>
          <w:p>
            <w:pPr>
              <w:spacing w:after="20"/>
              <w:ind w:left="20"/>
              <w:jc w:val="both"/>
            </w:pPr>
            <w:r>
              <w:rPr>
                <w:rFonts w:ascii="Times New Roman"/>
                <w:b w:val="false"/>
                <w:i w:val="false"/>
                <w:color w:val="000000"/>
                <w:sz w:val="20"/>
              </w:rPr>
              <w:t>
4) осы Тізбенің 9-тармағында көрсетілген жағдайларда және негіздер бойынша мемлекеттік қызметті көрсетуден бас тарту туралы көрсетілетін қызметті берушінің уәжделген жауабы (салық есептілігі ұсынылмаған болып есептелетін жағдайлар);</w:t>
            </w:r>
          </w:p>
          <w:p>
            <w:pPr>
              <w:spacing w:after="20"/>
              <w:ind w:left="20"/>
              <w:jc w:val="both"/>
            </w:pPr>
            <w:r>
              <w:rPr>
                <w:rFonts w:ascii="Times New Roman"/>
                <w:b w:val="false"/>
                <w:i w:val="false"/>
                <w:color w:val="000000"/>
                <w:sz w:val="20"/>
              </w:rPr>
              <w:t>
5) мемлекеттік кірістер органдарының ақпараттық жүйесінде қалыптастырылған патент.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қызметті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xml:space="preserve">
4) "салық төлеуші кабинеті", СЕӨЖ - жөндеу жұмыстарын жүргізуге байланысты техникалық үзілістерді қоспағанда, тәулік бойы. </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xml:space="preserve">
4) "салық төлеуші кабинеті" веб-қосымшасы www.cabinet.kgd.gov.kz. </w:t>
            </w:r>
          </w:p>
          <w:p>
            <w:pPr>
              <w:spacing w:after="20"/>
              <w:ind w:left="20"/>
              <w:jc w:val="both"/>
            </w:pPr>
            <w:r>
              <w:rPr>
                <w:rFonts w:ascii="Times New Roman"/>
                <w:b w:val="false"/>
                <w:i w:val="false"/>
                <w:color w:val="000000"/>
                <w:sz w:val="20"/>
              </w:rPr>
              <w:t>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алушылар Мемлекеттік корпорацияға немесе порталға жүгінген кезде - салықтық есептілік. </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p>
            <w:pPr>
              <w:spacing w:after="20"/>
              <w:ind w:left="20"/>
              <w:jc w:val="both"/>
            </w:pPr>
            <w:r>
              <w:rPr>
                <w:rFonts w:ascii="Times New Roman"/>
                <w:b w:val="false"/>
                <w:i w:val="false"/>
                <w:color w:val="000000"/>
                <w:sz w:val="20"/>
              </w:rPr>
              <w:t>
2)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3)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4)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салықтық нысандар уәкілетті орган белгілеген нысандарға сәйкес келмесе;</w:t>
            </w:r>
          </w:p>
          <w:p>
            <w:pPr>
              <w:spacing w:after="20"/>
              <w:ind w:left="20"/>
              <w:jc w:val="both"/>
            </w:pPr>
            <w:r>
              <w:rPr>
                <w:rFonts w:ascii="Times New Roman"/>
                <w:b w:val="false"/>
                <w:i w:val="false"/>
                <w:color w:val="000000"/>
                <w:sz w:val="20"/>
              </w:rPr>
              <w:t>
2) салықтық нысанда:</w:t>
            </w:r>
          </w:p>
          <w:p>
            <w:pPr>
              <w:spacing w:after="20"/>
              <w:ind w:left="20"/>
              <w:jc w:val="both"/>
            </w:pPr>
            <w:r>
              <w:rPr>
                <w:rFonts w:ascii="Times New Roman"/>
                <w:b w:val="false"/>
                <w:i w:val="false"/>
                <w:color w:val="000000"/>
                <w:sz w:val="20"/>
              </w:rPr>
              <w:t>
салық органының коды көрсетілмеген;</w:t>
            </w:r>
          </w:p>
          <w:p>
            <w:pPr>
              <w:spacing w:after="20"/>
              <w:ind w:left="20"/>
              <w:jc w:val="both"/>
            </w:pPr>
            <w:r>
              <w:rPr>
                <w:rFonts w:ascii="Times New Roman"/>
                <w:b w:val="false"/>
                <w:i w:val="false"/>
                <w:color w:val="000000"/>
                <w:sz w:val="20"/>
              </w:rPr>
              <w:t>
салық төлеушінің (салық агентінің) сәйкестендіру нөмірі көрсетілмеген немесе дұрыс көрсетілмеген;</w:t>
            </w:r>
          </w:p>
          <w:p>
            <w:pPr>
              <w:spacing w:after="20"/>
              <w:ind w:left="20"/>
              <w:jc w:val="both"/>
            </w:pPr>
            <w:r>
              <w:rPr>
                <w:rFonts w:ascii="Times New Roman"/>
                <w:b w:val="false"/>
                <w:i w:val="false"/>
                <w:color w:val="000000"/>
                <w:sz w:val="20"/>
              </w:rPr>
              <w:t>
салық кезеңі көрсетілмеген;</w:t>
            </w:r>
          </w:p>
          <w:p>
            <w:pPr>
              <w:spacing w:after="20"/>
              <w:ind w:left="20"/>
              <w:jc w:val="both"/>
            </w:pPr>
            <w:r>
              <w:rPr>
                <w:rFonts w:ascii="Times New Roman"/>
                <w:b w:val="false"/>
                <w:i w:val="false"/>
                <w:color w:val="000000"/>
                <w:sz w:val="20"/>
              </w:rPr>
              <w:t>
активтер мен міндеттемелер туралы декларация жасалатын күн көрсетілмеген (2021 жылғы 1 қаңтардан бастап енгізіледі);</w:t>
            </w:r>
          </w:p>
          <w:p>
            <w:pPr>
              <w:spacing w:after="20"/>
              <w:ind w:left="20"/>
              <w:jc w:val="both"/>
            </w:pPr>
            <w:r>
              <w:rPr>
                <w:rFonts w:ascii="Times New Roman"/>
                <w:b w:val="false"/>
                <w:i w:val="false"/>
                <w:color w:val="000000"/>
                <w:sz w:val="20"/>
              </w:rPr>
              <w:t>
3) Салықтық есептілік:</w:t>
            </w:r>
          </w:p>
          <w:p>
            <w:pPr>
              <w:spacing w:after="20"/>
              <w:ind w:left="20"/>
              <w:jc w:val="both"/>
            </w:pPr>
            <w:r>
              <w:rPr>
                <w:rFonts w:ascii="Times New Roman"/>
                <w:b w:val="false"/>
                <w:i w:val="false"/>
                <w:color w:val="000000"/>
                <w:sz w:val="20"/>
              </w:rPr>
              <w:t>
қол қойылмаған және (немесе) өз атауының мөрімен куәландырылмаған;</w:t>
            </w:r>
          </w:p>
          <w:p>
            <w:pPr>
              <w:spacing w:after="20"/>
              <w:ind w:left="20"/>
              <w:jc w:val="both"/>
            </w:pPr>
            <w:r>
              <w:rPr>
                <w:rFonts w:ascii="Times New Roman"/>
                <w:b w:val="false"/>
                <w:i w:val="false"/>
                <w:color w:val="000000"/>
                <w:sz w:val="20"/>
              </w:rPr>
              <w:t>
форматты-логикалық бақылаудың салықтық есептілікті қабылдау және өңдеу жүйесі қабылдамаған кезде "Өңдеуден бас тарту" өңдеу мәртебесіне ие;</w:t>
            </w:r>
          </w:p>
          <w:p>
            <w:pPr>
              <w:spacing w:after="20"/>
              <w:ind w:left="20"/>
              <w:jc w:val="both"/>
            </w:pPr>
            <w:r>
              <w:rPr>
                <w:rFonts w:ascii="Times New Roman"/>
                <w:b w:val="false"/>
                <w:i w:val="false"/>
                <w:color w:val="000000"/>
                <w:sz w:val="20"/>
              </w:rPr>
              <w:t xml:space="preserve">
салықтық есептілікті табыс ету мерзімі ұзартылған жағдайда салықтық есептілікті табыс ету тәсіліне қатысты "Салық және бюджетке төленетін басқа да міндетті төлемдер туралы" Қазақстан Республикасы Кодексінің (Салық кодексі) 212-бабы </w:t>
            </w:r>
            <w:r>
              <w:rPr>
                <w:rFonts w:ascii="Times New Roman"/>
                <w:b w:val="false"/>
                <w:i w:val="false"/>
                <w:color w:val="000000"/>
                <w:sz w:val="20"/>
              </w:rPr>
              <w:t>1-тармағының</w:t>
            </w:r>
            <w:r>
              <w:rPr>
                <w:rFonts w:ascii="Times New Roman"/>
                <w:b w:val="false"/>
                <w:i w:val="false"/>
                <w:color w:val="000000"/>
                <w:sz w:val="20"/>
              </w:rPr>
              <w:t xml:space="preserve"> талаптары бұзылды;</w:t>
            </w:r>
          </w:p>
          <w:p>
            <w:pPr>
              <w:spacing w:after="20"/>
              <w:ind w:left="20"/>
              <w:jc w:val="both"/>
            </w:pPr>
            <w:r>
              <w:rPr>
                <w:rFonts w:ascii="Times New Roman"/>
                <w:b w:val="false"/>
                <w:i w:val="false"/>
                <w:color w:val="000000"/>
                <w:sz w:val="20"/>
              </w:rPr>
              <w:t>
шот-фактураларды қағаз жеткізгіште алған немесе жазған жағдайда – қосылған құн салығы бойынша декларациямен бір мезгілде салық кезеңі ішінде сатып алынған және өткізілген тауарлар, жұмыстар, көрсетілетін қызметтер бойынша шот-фактуралардың тізілімдері ұсынылмаған;</w:t>
            </w:r>
          </w:p>
          <w:p>
            <w:pPr>
              <w:spacing w:after="20"/>
              <w:ind w:left="20"/>
              <w:jc w:val="both"/>
            </w:pPr>
            <w:r>
              <w:rPr>
                <w:rFonts w:ascii="Times New Roman"/>
                <w:b w:val="false"/>
                <w:i w:val="false"/>
                <w:color w:val="000000"/>
                <w:sz w:val="20"/>
              </w:rPr>
              <w:t>
қосылған құн салығы бойынша салық органының шешімі бойынша көрсетілген салық бойынша тіркеу есебінен шығарылғаннан кейін келу тәртібімен ұсынылмады.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2009 жылғы 18 қыркүйектегі </w:t>
            </w:r>
            <w:r>
              <w:rPr>
                <w:rFonts w:ascii="Times New Roman"/>
                <w:b w:val="false"/>
                <w:i w:val="false"/>
                <w:color w:val="000000"/>
                <w:sz w:val="20"/>
              </w:rPr>
              <w:t>Кодексімен</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мемлекеттік көрсетілетін қызметті электрондық нысанда:</w:t>
            </w:r>
          </w:p>
          <w:p>
            <w:pPr>
              <w:spacing w:after="20"/>
              <w:ind w:left="20"/>
              <w:jc w:val="both"/>
            </w:pPr>
            <w:r>
              <w:rPr>
                <w:rFonts w:ascii="Times New Roman"/>
                <w:b w:val="false"/>
                <w:i w:val="false"/>
                <w:color w:val="000000"/>
                <w:sz w:val="20"/>
              </w:rPr>
              <w:t>
1) ЭЦҚ-сы болған кезде портал арқылы алуға;</w:t>
            </w:r>
          </w:p>
          <w:p>
            <w:pPr>
              <w:spacing w:after="20"/>
              <w:ind w:left="20"/>
              <w:jc w:val="both"/>
            </w:pPr>
            <w:r>
              <w:rPr>
                <w:rFonts w:ascii="Times New Roman"/>
                <w:b w:val="false"/>
                <w:i w:val="false"/>
                <w:color w:val="000000"/>
                <w:sz w:val="20"/>
              </w:rPr>
              <w:t>
2) ЭЦҚ-сы болған кезде көрсетілетін қызметті берушінің интернет-ресурсы және SMS-хабарландыру арқылы алынған бір реттік парольді қолдану арқылы;</w:t>
            </w:r>
          </w:p>
          <w:p>
            <w:pPr>
              <w:spacing w:after="20"/>
              <w:ind w:left="20"/>
              <w:jc w:val="both"/>
            </w:pPr>
            <w:r>
              <w:rPr>
                <w:rFonts w:ascii="Times New Roman"/>
                <w:b w:val="false"/>
                <w:i w:val="false"/>
                <w:color w:val="000000"/>
                <w:sz w:val="20"/>
              </w:rPr>
              <w:t>
3) api.service көрсетілетін қызметті берушінің интернет-ресурсында қол жетімді ERP-жүйесі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немесе www. cabinet. kgd.gov .kz салық төлеуші кабинеті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w:t>
            </w:r>
            <w:r>
              <w:br/>
            </w:r>
            <w:r>
              <w:rPr>
                <w:rFonts w:ascii="Times New Roman"/>
                <w:b w:val="false"/>
                <w:i w:val="false"/>
                <w:color w:val="000000"/>
                <w:sz w:val="20"/>
              </w:rPr>
              <w:t>керi қайтарып алу"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13-қосымша</w:t>
            </w:r>
          </w:p>
        </w:tc>
      </w:tr>
    </w:tbl>
    <w:bookmarkStart w:name="z2291" w:id="690"/>
    <w:p>
      <w:pPr>
        <w:spacing w:after="0"/>
        <w:ind w:left="0"/>
        <w:jc w:val="left"/>
      </w:pPr>
      <w:r>
        <w:rPr>
          <w:rFonts w:ascii="Times New Roman"/>
          <w:b/>
          <w:i w:val="false"/>
          <w:color w:val="000000"/>
        </w:rPr>
        <w:t xml:space="preserve"> "Салықтық есептілікті керi қайтарып алу" мемлекеттік көрсетілетін қызмет қағидасы</w:t>
      </w:r>
    </w:p>
    <w:bookmarkEnd w:id="690"/>
    <w:bookmarkStart w:name="z2292" w:id="691"/>
    <w:p>
      <w:pPr>
        <w:spacing w:after="0"/>
        <w:ind w:left="0"/>
        <w:jc w:val="left"/>
      </w:pPr>
      <w:r>
        <w:rPr>
          <w:rFonts w:ascii="Times New Roman"/>
          <w:b/>
          <w:i w:val="false"/>
          <w:color w:val="000000"/>
        </w:rPr>
        <w:t xml:space="preserve"> 1-тарау. Жалпы ережелер</w:t>
      </w:r>
    </w:p>
    <w:bookmarkEnd w:id="691"/>
    <w:p>
      <w:pPr>
        <w:spacing w:after="0"/>
        <w:ind w:left="0"/>
        <w:jc w:val="left"/>
      </w:pPr>
    </w:p>
    <w:p>
      <w:pPr>
        <w:spacing w:after="0"/>
        <w:ind w:left="0"/>
        <w:jc w:val="both"/>
      </w:pPr>
      <w:r>
        <w:rPr>
          <w:rFonts w:ascii="Times New Roman"/>
          <w:b w:val="false"/>
          <w:i w:val="false"/>
          <w:color w:val="000000"/>
          <w:sz w:val="28"/>
        </w:rPr>
        <w:t xml:space="preserve">
      1. Осы "Салықтық есептілікті кері қайтарып алу"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аумақтық органдарының (бұдан әрі – көрсетілетін қызметті беруші) "Салықтық есептілікті кері қайтарып алу" мемлекеттік қызметті көрсету (бұдан әрі – мемлекеттік көрсетілетін қызмет) тәртібін айқындайды.</w:t>
      </w:r>
    </w:p>
    <w:bookmarkStart w:name="z2294" w:id="692"/>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692"/>
    <w:bookmarkStart w:name="z2295" w:id="693"/>
    <w:p>
      <w:pPr>
        <w:spacing w:after="0"/>
        <w:ind w:left="0"/>
        <w:jc w:val="left"/>
      </w:pPr>
      <w:r>
        <w:rPr>
          <w:rFonts w:ascii="Times New Roman"/>
          <w:b/>
          <w:i w:val="false"/>
          <w:color w:val="000000"/>
        </w:rPr>
        <w:t xml:space="preserve"> 2-тарау. Мемлекеттік қызметті көрсету тәртібі</w:t>
      </w:r>
    </w:p>
    <w:bookmarkEnd w:id="693"/>
    <w:bookmarkStart w:name="z2296" w:id="694"/>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694"/>
    <w:bookmarkStart w:name="z2297" w:id="695"/>
    <w:p>
      <w:pPr>
        <w:spacing w:after="0"/>
        <w:ind w:left="0"/>
        <w:jc w:val="both"/>
      </w:pPr>
      <w:r>
        <w:rPr>
          <w:rFonts w:ascii="Times New Roman"/>
          <w:b w:val="false"/>
          <w:i w:val="false"/>
          <w:color w:val="000000"/>
          <w:sz w:val="28"/>
        </w:rPr>
        <w:t>
      1) көрсетілетін қызметті беруші арқылы;</w:t>
      </w:r>
    </w:p>
    <w:bookmarkEnd w:id="695"/>
    <w:bookmarkStart w:name="z2298" w:id="69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696"/>
    <w:bookmarkStart w:name="z2299" w:id="697"/>
    <w:p>
      <w:pPr>
        <w:spacing w:after="0"/>
        <w:ind w:left="0"/>
        <w:jc w:val="both"/>
      </w:pPr>
      <w:r>
        <w:rPr>
          <w:rFonts w:ascii="Times New Roman"/>
          <w:b w:val="false"/>
          <w:i w:val="false"/>
          <w:color w:val="000000"/>
          <w:sz w:val="28"/>
        </w:rPr>
        <w:t>
      3) www.egov.kz "электрондық үкімет" веб-порталы (бұдан әрі – портал) арқылы;</w:t>
      </w:r>
    </w:p>
    <w:bookmarkEnd w:id="697"/>
    <w:bookmarkStart w:name="z2300" w:id="698"/>
    <w:p>
      <w:pPr>
        <w:spacing w:after="0"/>
        <w:ind w:left="0"/>
        <w:jc w:val="both"/>
      </w:pPr>
      <w:r>
        <w:rPr>
          <w:rFonts w:ascii="Times New Roman"/>
          <w:b w:val="false"/>
          <w:i w:val="false"/>
          <w:color w:val="000000"/>
          <w:sz w:val="28"/>
        </w:rPr>
        <w:t>
      4) ақпараттық объектілері, "салық төлеуші кабинеті" веб-қосымшасы арқылы (бұдан әрі – салық төлеуші кабинеті), "салық есептілігін өңдеу жүйесі" ақпарттық жүйе арқылы (бұдан әрі – СЕӨЖ).</w:t>
      </w:r>
    </w:p>
    <w:bookmarkEnd w:id="6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"Салықтық есептілікті кері қайтарып алу"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p>
    <w:bookmarkStart w:name="z2302" w:id="699"/>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құжаттарды электрондық түрде ұсынған кезде көрсетілетін қызметті алушының ЭЦҚ-мен куәландырылған электрондық құжат нысанындағы салықтық өтініші портал арқылы қабылданады.</w:t>
      </w:r>
    </w:p>
    <w:bookmarkEnd w:id="6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2304" w:id="700"/>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700"/>
    <w:bookmarkStart w:name="z2305" w:id="701"/>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701"/>
    <w:bookmarkStart w:name="z2306" w:id="702"/>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мәліметтерді портал арқылы уәкілетті лауазымды адамның ЭЦҚ-мен куәландырылған электрондық құжат нысанында тиісті мемлекеттік ақпараттық жүйелерден алады.</w:t>
      </w:r>
    </w:p>
    <w:bookmarkEnd w:id="702"/>
    <w:bookmarkStart w:name="z2307" w:id="703"/>
    <w:p>
      <w:pPr>
        <w:spacing w:after="0"/>
        <w:ind w:left="0"/>
        <w:jc w:val="both"/>
      </w:pPr>
      <w:r>
        <w:rPr>
          <w:rFonts w:ascii="Times New Roman"/>
          <w:b w:val="false"/>
          <w:i w:val="false"/>
          <w:color w:val="000000"/>
          <w:sz w:val="28"/>
        </w:rPr>
        <w:t>
      Көрсетілетін қызметті алушылардан ақпараттық жүйелерде бар құжаттарды және мәліметтерді талап етуге жол берілмейді.</w:t>
      </w:r>
    </w:p>
    <w:bookmarkEnd w:id="7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309" w:id="704"/>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704"/>
    <w:bookmarkStart w:name="z2310" w:id="705"/>
    <w:p>
      <w:pPr>
        <w:spacing w:after="0"/>
        <w:ind w:left="0"/>
        <w:jc w:val="both"/>
      </w:pPr>
      <w:r>
        <w:rPr>
          <w:rFonts w:ascii="Times New Roman"/>
          <w:b w:val="false"/>
          <w:i w:val="false"/>
          <w:color w:val="000000"/>
          <w:sz w:val="28"/>
        </w:rPr>
        <w:t>
      Мемлекеттік корпорация арқылы қағаз жеткізгіште мемлекеттік қызмет көрсету кезінде өтінішті және құжаттарды қабылдау күні мемлекеттік қызмет көрсету мерзіміне кірмейді.</w:t>
      </w:r>
    </w:p>
    <w:bookmarkEnd w:id="705"/>
    <w:bookmarkStart w:name="z2311" w:id="706"/>
    <w:p>
      <w:pPr>
        <w:spacing w:after="0"/>
        <w:ind w:left="0"/>
        <w:jc w:val="both"/>
      </w:pPr>
      <w:r>
        <w:rPr>
          <w:rFonts w:ascii="Times New Roman"/>
          <w:b w:val="false"/>
          <w:i w:val="false"/>
          <w:color w:val="000000"/>
          <w:sz w:val="28"/>
        </w:rPr>
        <w:t>
      Портал, салық төлеуші кабинеті, СЕӨЖ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706"/>
    <w:bookmarkStart w:name="z2312" w:id="707"/>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Мемлекеттік корпорацияның қызметкері көрсетілетін қызметті алушылар ұсынған құжаттарды қабылдайды, тексереді және қабылданған құжаттарды көрсетілетін қызметті беуршіге курьер байланысы арқылы жолдайды.</w:t>
      </w:r>
    </w:p>
    <w:bookmarkEnd w:id="707"/>
    <w:bookmarkStart w:name="z2313" w:id="708"/>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өтініштерді қабылдау және мемлекеттік қызмет көрсету нәтижелерін беру келесі жұмыс күні жүзеге асырылады).</w:t>
      </w:r>
    </w:p>
    <w:bookmarkEnd w:id="7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9-тармағында көзделген тізбеге сәйкес құжаттардың топтамасын толық ұсынбаған және (немесе) қолданылу мерзімі өтіп кеткен құжаттарды ұсынған кезде, көрсетілетін қызметті беруші өтінішті қабылдаудан бас тартады.</w:t>
      </w:r>
    </w:p>
    <w:bookmarkStart w:name="z2315" w:id="709"/>
    <w:p>
      <w:pPr>
        <w:spacing w:after="0"/>
        <w:ind w:left="0"/>
        <w:jc w:val="both"/>
      </w:pPr>
      <w:r>
        <w:rPr>
          <w:rFonts w:ascii="Times New Roman"/>
          <w:b w:val="false"/>
          <w:i w:val="false"/>
          <w:color w:val="000000"/>
          <w:sz w:val="28"/>
        </w:rPr>
        <w:t>
      Ұсынылған құжаттардың толықтығы анықталған кезде құжаттарды өңдеуге жауапты қызметкер мемлекеттік кірістер органдарының салықтық есептілікті қабылдау және өңдеу бойынша ақпараттық жүйесіне құжаттарды енгізеді және өңдейді және өтініш берілген күннен бастап 1 (бір) жұмыс күні ішінде көрсетілетін қызметті берушінің www.kgd.gov.kz интернет-ресурсына кері қайтарып алу туралы мәліметтерді жариялайды.</w:t>
      </w:r>
    </w:p>
    <w:bookmarkEnd w:id="709"/>
    <w:bookmarkStart w:name="z2316" w:id="710"/>
    <w:p>
      <w:pPr>
        <w:spacing w:after="0"/>
        <w:ind w:left="0"/>
        <w:jc w:val="both"/>
      </w:pPr>
      <w:r>
        <w:rPr>
          <w:rFonts w:ascii="Times New Roman"/>
          <w:b w:val="false"/>
          <w:i w:val="false"/>
          <w:color w:val="000000"/>
          <w:sz w:val="28"/>
        </w:rPr>
        <w:t>
      Портал, салық төлеуші кабинеті, СЕӨЖ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7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корпорацияға жүгінген кезде мемлекеттік қызметті көрсету нәтижесі немесе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қағаз жеткізгіште беріледі.</w:t>
      </w:r>
    </w:p>
    <w:bookmarkStart w:name="z2318" w:id="711"/>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711"/>
    <w:bookmarkStart w:name="z2319" w:id="712"/>
    <w:p>
      <w:pPr>
        <w:spacing w:after="0"/>
        <w:ind w:left="0"/>
        <w:jc w:val="both"/>
      </w:pPr>
      <w:r>
        <w:rPr>
          <w:rFonts w:ascii="Times New Roman"/>
          <w:b w:val="false"/>
          <w:i w:val="false"/>
          <w:color w:val="000000"/>
          <w:sz w:val="28"/>
        </w:rPr>
        <w:t>
      Көрсетілетін қызметті берушінің, Мемлекеттік корпорацияның уақытында талап етілмеген құжаттарды сақтау шарттары:</w:t>
      </w:r>
    </w:p>
    <w:bookmarkEnd w:id="712"/>
    <w:bookmarkStart w:name="z2320" w:id="713"/>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кезде көрсетілетін қызметті беруші құжаттарды көрсетілетін қызметті алушы алғанға дейін сақтайды;</w:t>
      </w:r>
    </w:p>
    <w:bookmarkEnd w:id="713"/>
    <w:bookmarkStart w:name="z2321" w:id="714"/>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сақтауға береді.</w:t>
      </w:r>
    </w:p>
    <w:bookmarkEnd w:id="714"/>
    <w:bookmarkStart w:name="z2322" w:id="715"/>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жолдайды.</w:t>
      </w:r>
    </w:p>
    <w:bookmarkEnd w:id="715"/>
    <w:bookmarkStart w:name="z2323" w:id="716"/>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716"/>
    <w:bookmarkStart w:name="z2324" w:id="717"/>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717"/>
    <w:bookmarkStart w:name="z2325" w:id="718"/>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718"/>
    <w:bookmarkStart w:name="z2326" w:id="719"/>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719"/>
    <w:bookmarkStart w:name="z2327" w:id="720"/>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720"/>
    <w:bookmarkStart w:name="z2328" w:id="721"/>
    <w:p>
      <w:pPr>
        <w:spacing w:after="0"/>
        <w:ind w:left="0"/>
        <w:jc w:val="both"/>
      </w:pPr>
      <w:r>
        <w:rPr>
          <w:rFonts w:ascii="Times New Roman"/>
          <w:b w:val="false"/>
          <w:i w:val="false"/>
          <w:color w:val="000000"/>
          <w:sz w:val="28"/>
        </w:rPr>
        <w:t>
      көрсетілетін қызметті беруші басшысының атына;</w:t>
      </w:r>
    </w:p>
    <w:bookmarkEnd w:id="721"/>
    <w:bookmarkStart w:name="z2329" w:id="722"/>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722"/>
    <w:bookmarkStart w:name="z2330" w:id="723"/>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723"/>
    <w:bookmarkStart w:name="z2331" w:id="724"/>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724"/>
    <w:bookmarkStart w:name="z2332" w:id="725"/>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725"/>
    <w:bookmarkStart w:name="z2333" w:id="72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726"/>
    <w:bookmarkStart w:name="z2334" w:id="727"/>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727"/>
    <w:bookmarkStart w:name="z2335" w:id="728"/>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7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қайтарып</w:t>
            </w:r>
            <w:r>
              <w:br/>
            </w:r>
            <w:r>
              <w:rPr>
                <w:rFonts w:ascii="Times New Roman"/>
                <w:b w:val="false"/>
                <w:i w:val="false"/>
                <w:color w:val="000000"/>
                <w:sz w:val="20"/>
              </w:rPr>
              <w:t>алу" мемлекеттік қызметтерді</w:t>
            </w:r>
            <w:r>
              <w:br/>
            </w:r>
            <w:r>
              <w:rPr>
                <w:rFonts w:ascii="Times New Roman"/>
                <w:b w:val="false"/>
                <w:i w:val="false"/>
                <w:color w:val="000000"/>
                <w:sz w:val="20"/>
              </w:rPr>
              <w:t>көрсету қағидаларына</w:t>
            </w:r>
            <w:r>
              <w:br/>
            </w:r>
            <w:r>
              <w:rPr>
                <w:rFonts w:ascii="Times New Roman"/>
                <w:b w:val="false"/>
                <w:i w:val="false"/>
                <w:color w:val="000000"/>
                <w:sz w:val="20"/>
              </w:rPr>
              <w:t>1-қосымша</w:t>
            </w:r>
          </w:p>
        </w:tc>
      </w:tr>
    </w:tbl>
    <w:bookmarkStart w:name="z2337" w:id="729"/>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есептілікті кері қайтарып алу"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www.egov.kz "электрондық үкімет" веб-порталы арқылы (бұдан әрі-портал);</w:t>
            </w:r>
          </w:p>
          <w:p>
            <w:pPr>
              <w:spacing w:after="20"/>
              <w:ind w:left="20"/>
              <w:jc w:val="both"/>
            </w:pPr>
            <w:r>
              <w:rPr>
                <w:rFonts w:ascii="Times New Roman"/>
                <w:b w:val="false"/>
                <w:i w:val="false"/>
                <w:color w:val="000000"/>
                <w:sz w:val="20"/>
              </w:rPr>
              <w:t>
4) ақпараттық объектілері, "салық төлеуші кабинеті" веб-қосымшасы арқылы (бұдан әрі – салық төлеуші кабинеті), "салық есептілігін өңдеу жүйесі" ақпарттық жүйе арқылы (бұдан әрі – СЕӨЖ).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Салықтық есептілікті кері қайтарып алу – көрсетілетін қызметті алушы құжаттарды ұсынған күннен бастап 1 (бір)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уәкілетті органның интернет-ресурсында жарияланған салықтық есептілікті кері қайтарып алу туралы мәліметтер;</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қызметті көрсетуден бас тарту туралы көрсетілетін қызметті берушінің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жеке тұлғаларға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4) "салық төлеуші кабинеті" веб-қосымшасы www.cabinet.kgd.gov.kz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салық төлеушінің (салық агентінің) салықтық есептілікті кері қайтарып алу туралы салықтық өтініші (бұдан әрі - салықтық өтініш);</w:t>
            </w:r>
          </w:p>
          <w:p>
            <w:pPr>
              <w:spacing w:after="20"/>
              <w:ind w:left="20"/>
              <w:jc w:val="both"/>
            </w:pPr>
            <w:r>
              <w:rPr>
                <w:rFonts w:ascii="Times New Roman"/>
                <w:b w:val="false"/>
                <w:i w:val="false"/>
                <w:color w:val="000000"/>
                <w:sz w:val="20"/>
              </w:rPr>
              <w:t xml:space="preserve">
 2) салықтық есептілік – "Салық және бюджетке төленетін басқа да міндетті төлемдер туралы" Қазақстан Республикасы Кодексінің (Салық кодексі) 208-бабы </w:t>
            </w:r>
            <w:r>
              <w:rPr>
                <w:rFonts w:ascii="Times New Roman"/>
                <w:b w:val="false"/>
                <w:i w:val="false"/>
                <w:color w:val="000000"/>
                <w:sz w:val="20"/>
              </w:rPr>
              <w:t>2-тармағының</w:t>
            </w:r>
            <w:r>
              <w:rPr>
                <w:rFonts w:ascii="Times New Roman"/>
                <w:b w:val="false"/>
                <w:i w:val="false"/>
                <w:color w:val="000000"/>
                <w:sz w:val="20"/>
              </w:rPr>
              <w:t xml:space="preserve"> талаптарын бұза отырып ұсынылған, жою әдісімен салықтық есептілікті кері қайтарып алған жағдайда;</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1) көрсетілетін қызметті алушының ЭЦҚ-мен куәландырылған электрондық құжат нысанындағы салықтық өтініш;</w:t>
            </w:r>
          </w:p>
          <w:p>
            <w:pPr>
              <w:spacing w:after="20"/>
              <w:ind w:left="20"/>
              <w:jc w:val="both"/>
            </w:pPr>
            <w:r>
              <w:rPr>
                <w:rFonts w:ascii="Times New Roman"/>
                <w:b w:val="false"/>
                <w:i w:val="false"/>
                <w:color w:val="000000"/>
                <w:sz w:val="20"/>
              </w:rPr>
              <w:t xml:space="preserve">
2) салықтық есептілік – Салық кодексінің 208-бабы </w:t>
            </w:r>
            <w:r>
              <w:rPr>
                <w:rFonts w:ascii="Times New Roman"/>
                <w:b w:val="false"/>
                <w:i w:val="false"/>
                <w:color w:val="000000"/>
                <w:sz w:val="20"/>
              </w:rPr>
              <w:t>2-тармағының</w:t>
            </w:r>
            <w:r>
              <w:rPr>
                <w:rFonts w:ascii="Times New Roman"/>
                <w:b w:val="false"/>
                <w:i w:val="false"/>
                <w:color w:val="000000"/>
                <w:sz w:val="20"/>
              </w:rPr>
              <w:t xml:space="preserve"> талаптарын бұза отырып ұсынылған, жою әдісімен салықтық есептілікті кері қайтарып алған жағдайда.</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тексеру жүргізуге арналған нұсқамада көрсетілген салықтардың және бюджетке төленетін төлемдер мен әлеуметтік төлемдердің түрлері бойынша кешенді және тақырыптық тексерулерді жүргізу кезеңінде – тексерілетін салықтық кезеңнің;</w:t>
            </w:r>
          </w:p>
          <w:p>
            <w:pPr>
              <w:spacing w:after="20"/>
              <w:ind w:left="20"/>
              <w:jc w:val="both"/>
            </w:pPr>
            <w:r>
              <w:rPr>
                <w:rFonts w:ascii="Times New Roman"/>
                <w:b w:val="false"/>
                <w:i w:val="false"/>
                <w:color w:val="000000"/>
                <w:sz w:val="20"/>
              </w:rPr>
              <w:t>
2) шағым берудің қалпына келтірілген мерзімін ескере отырып, тексеру нәтижелері туралы хабарламаға шағымды беру және оны қарау мерзімі кезеңінде – шағым жасалатын салықтық кезеңнің;</w:t>
            </w:r>
          </w:p>
          <w:p>
            <w:pPr>
              <w:spacing w:after="20"/>
              <w:ind w:left="20"/>
              <w:jc w:val="both"/>
            </w:pPr>
            <w:r>
              <w:rPr>
                <w:rFonts w:ascii="Times New Roman"/>
                <w:b w:val="false"/>
                <w:i w:val="false"/>
                <w:color w:val="000000"/>
                <w:sz w:val="20"/>
              </w:rPr>
              <w:t>
3) камералдық бақылау нәтижелері бойынша мемлекеттік кірістер органы анықтаған бұзушылықтарды жою туралы хабарламалар бойынша ұсынылған салықтық есептілікті кері қайтарып алуға алуы мемлекеттік қызметті көрсетуден бас тарту үшін негіздемелер болып табылады.</w:t>
            </w:r>
          </w:p>
          <w:p>
            <w:pPr>
              <w:spacing w:after="20"/>
              <w:ind w:left="20"/>
              <w:jc w:val="both"/>
            </w:pPr>
            <w:r>
              <w:rPr>
                <w:rFonts w:ascii="Times New Roman"/>
                <w:b w:val="false"/>
                <w:i w:val="false"/>
                <w:color w:val="000000"/>
                <w:sz w:val="20"/>
              </w:rPr>
              <w:t xml:space="preserve">
 Қазақстан Республикасының "Мемлекеттік көрсетілетін қызметтер туралы" Заңынын </w:t>
            </w:r>
            <w:r>
              <w:rPr>
                <w:rFonts w:ascii="Times New Roman"/>
                <w:b w:val="false"/>
                <w:i w:val="false"/>
                <w:color w:val="000000"/>
                <w:sz w:val="20"/>
              </w:rPr>
              <w:t>19-1-бабында</w:t>
            </w:r>
            <w:r>
              <w:rPr>
                <w:rFonts w:ascii="Times New Roman"/>
                <w:b w:val="false"/>
                <w:i w:val="false"/>
                <w:color w:val="000000"/>
                <w:sz w:val="20"/>
              </w:rPr>
              <w:t xml:space="preserve"> көзделген негіздер бойынша бас тартудың себебі болған жағдайларда;</w:t>
            </w:r>
          </w:p>
          <w:p>
            <w:pPr>
              <w:spacing w:after="20"/>
              <w:ind w:left="20"/>
              <w:jc w:val="both"/>
            </w:pPr>
            <w:r>
              <w:rPr>
                <w:rFonts w:ascii="Times New Roman"/>
                <w:b w:val="false"/>
                <w:i w:val="false"/>
                <w:color w:val="000000"/>
                <w:sz w:val="20"/>
              </w:rPr>
              <w:t>
4)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5)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6)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Кодексімен</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xml:space="preserve">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немесе www. cabinet.kgd.gov .kz салық төлеуші кабинеті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кері </w:t>
            </w:r>
            <w:r>
              <w:br/>
            </w:r>
            <w:r>
              <w:rPr>
                <w:rFonts w:ascii="Times New Roman"/>
                <w:b w:val="false"/>
                <w:i w:val="false"/>
                <w:color w:val="000000"/>
                <w:sz w:val="20"/>
              </w:rPr>
              <w:t xml:space="preserve">қайтарып алу"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372" w:id="730"/>
    <w:p>
      <w:pPr>
        <w:spacing w:after="0"/>
        <w:ind w:left="0"/>
        <w:jc w:val="left"/>
      </w:pPr>
      <w:r>
        <w:rPr>
          <w:rFonts w:ascii="Times New Roman"/>
          <w:b/>
          <w:i w:val="false"/>
          <w:color w:val="000000"/>
        </w:rPr>
        <w:t xml:space="preserve"> Құжаттарды қабылдаудан бас тарту туралы қолхат</w:t>
      </w:r>
    </w:p>
    <w:bookmarkEnd w:id="730"/>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"Салықтық есептілікті керi қайтарып алу"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кері </w:t>
            </w:r>
            <w:r>
              <w:br/>
            </w:r>
            <w:r>
              <w:rPr>
                <w:rFonts w:ascii="Times New Roman"/>
                <w:b w:val="false"/>
                <w:i w:val="false"/>
                <w:color w:val="000000"/>
                <w:sz w:val="20"/>
              </w:rPr>
              <w:t xml:space="preserve">қайтарып алу"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 көзінен ұсталған табыс</w:t>
            </w:r>
            <w:r>
              <w:br/>
            </w:r>
            <w:r>
              <w:rPr>
                <w:rFonts w:ascii="Times New Roman"/>
                <w:b w:val="false"/>
                <w:i w:val="false"/>
                <w:color w:val="000000"/>
                <w:sz w:val="20"/>
              </w:rPr>
              <w:t>салығын қайтару"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14-қосымша</w:t>
            </w:r>
          </w:p>
        </w:tc>
      </w:tr>
    </w:tbl>
    <w:bookmarkStart w:name="z2389" w:id="731"/>
    <w:p>
      <w:pPr>
        <w:spacing w:after="0"/>
        <w:ind w:left="0"/>
        <w:jc w:val="left"/>
      </w:pPr>
      <w:r>
        <w:rPr>
          <w:rFonts w:ascii="Times New Roman"/>
          <w:b/>
          <w:i w:val="false"/>
          <w:color w:val="000000"/>
        </w:rPr>
        <w:t xml:space="preserve"> "Төлем көзінен ұсталған табыс салығын қайтару" мемлекеттік көрсетілетін қызмет қағидасы</w:t>
      </w:r>
    </w:p>
    <w:bookmarkEnd w:id="731"/>
    <w:bookmarkStart w:name="z2390" w:id="732"/>
    <w:p>
      <w:pPr>
        <w:spacing w:after="0"/>
        <w:ind w:left="0"/>
        <w:jc w:val="left"/>
      </w:pPr>
      <w:r>
        <w:rPr>
          <w:rFonts w:ascii="Times New Roman"/>
          <w:b/>
          <w:i w:val="false"/>
          <w:color w:val="000000"/>
        </w:rPr>
        <w:t xml:space="preserve"> 1-тарау. Жалпы ережелер</w:t>
      </w:r>
    </w:p>
    <w:bookmarkEnd w:id="732"/>
    <w:p>
      <w:pPr>
        <w:spacing w:after="0"/>
        <w:ind w:left="0"/>
        <w:jc w:val="left"/>
      </w:pPr>
    </w:p>
    <w:p>
      <w:pPr>
        <w:spacing w:after="0"/>
        <w:ind w:left="0"/>
        <w:jc w:val="both"/>
      </w:pPr>
      <w:r>
        <w:rPr>
          <w:rFonts w:ascii="Times New Roman"/>
          <w:b w:val="false"/>
          <w:i w:val="false"/>
          <w:color w:val="000000"/>
          <w:sz w:val="28"/>
        </w:rPr>
        <w:t xml:space="preserve">
      1. Осы "Төлем көзінен ұсталған табыс салығын қайтару"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органдарының (бұдан әрі – көрсетілетін қызметті беруші) "Төлем көзінен ұсталған табыс салығын қайтару" мемлекеттік қызметті көрсету (бұдан әрі – мемлекеттік көрсетілетін қызмет) тәртібін айқындайды.</w:t>
      </w:r>
    </w:p>
    <w:bookmarkStart w:name="z2392" w:id="733"/>
    <w:p>
      <w:pPr>
        <w:spacing w:after="0"/>
        <w:ind w:left="0"/>
        <w:jc w:val="both"/>
      </w:pPr>
      <w:r>
        <w:rPr>
          <w:rFonts w:ascii="Times New Roman"/>
          <w:b w:val="false"/>
          <w:i w:val="false"/>
          <w:color w:val="000000"/>
          <w:sz w:val="28"/>
        </w:rPr>
        <w:t>
      2. Мемлекеттік көрсетілетін қызмет жеке тұлғаларға көрсетіледі (бұдан әрі – көрсетілетін қызметті алушы).</w:t>
      </w:r>
    </w:p>
    <w:bookmarkEnd w:id="733"/>
    <w:bookmarkStart w:name="z2393" w:id="734"/>
    <w:p>
      <w:pPr>
        <w:spacing w:after="0"/>
        <w:ind w:left="0"/>
        <w:jc w:val="left"/>
      </w:pPr>
      <w:r>
        <w:rPr>
          <w:rFonts w:ascii="Times New Roman"/>
          <w:b/>
          <w:i w:val="false"/>
          <w:color w:val="000000"/>
        </w:rPr>
        <w:t xml:space="preserve"> 2-тарау. Мемлекеттік қызметті көрсету тәртібі</w:t>
      </w:r>
    </w:p>
    <w:bookmarkEnd w:id="734"/>
    <w:bookmarkStart w:name="z2394" w:id="735"/>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735"/>
    <w:bookmarkStart w:name="z2395" w:id="736"/>
    <w:p>
      <w:pPr>
        <w:spacing w:after="0"/>
        <w:ind w:left="0"/>
        <w:jc w:val="both"/>
      </w:pPr>
      <w:r>
        <w:rPr>
          <w:rFonts w:ascii="Times New Roman"/>
          <w:b w:val="false"/>
          <w:i w:val="false"/>
          <w:color w:val="000000"/>
          <w:sz w:val="28"/>
        </w:rPr>
        <w:t>
      1) көрсетілетін қызметті беруші арқылы;</w:t>
      </w:r>
    </w:p>
    <w:bookmarkEnd w:id="736"/>
    <w:bookmarkStart w:name="z2396" w:id="737"/>
    <w:p>
      <w:pPr>
        <w:spacing w:after="0"/>
        <w:ind w:left="0"/>
        <w:jc w:val="both"/>
      </w:pPr>
      <w:r>
        <w:rPr>
          <w:rFonts w:ascii="Times New Roman"/>
          <w:b w:val="false"/>
          <w:i w:val="false"/>
          <w:color w:val="000000"/>
          <w:sz w:val="28"/>
        </w:rPr>
        <w:t xml:space="preserve">
      2) "Азаматтарға арналған үкімет" Мемлекеттік корпорация" коммерциялық емес акционерлік қоғамы (бұдан әрі – Мемлекеттік корпорация) арқылы жүзеге асырылады. </w:t>
      </w:r>
    </w:p>
    <w:bookmarkEnd w:id="7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"Төлем көзінен ұсталған табыс салығын қайтару" мемлекеттік қызмет көрсетуге қойылатын негізгі талаптар тізбесі (бұдан әрі – Тізбе) осы Қағидаға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Start w:name="z2398" w:id="738"/>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құжаттарды ұсынған кезде (келу тәртібімен немесе пошта арқылы) көрсетілетін қызметті алушы ұсынған құжаттарды көрсетілетін қызметті берушінің құжаттарды қабылдауға жауапты бөлімшесі қабылдайды және көрсетілетін қызметті берушінің құжаттарды өңдеуге жауапты бөлімшесіне береді.</w:t>
      </w:r>
    </w:p>
    <w:bookmarkEnd w:id="7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2400" w:id="739"/>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электрондық құжат ұсынылады.</w:t>
      </w:r>
    </w:p>
    <w:bookmarkEnd w:id="739"/>
    <w:bookmarkStart w:name="z2401" w:id="740"/>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740"/>
    <w:bookmarkStart w:name="z2402" w:id="741"/>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мәліметтерді портал арқылы уәкілетті лауазымды адамның электрондық цифрлық қолтаңбасымен (бұдан әрі – ЭЦҚ) куәландырылған электрондық құжат нысанында тиісті мемлекеттік ақпараттық жүйелерден алады.</w:t>
      </w:r>
    </w:p>
    <w:bookmarkEnd w:id="741"/>
    <w:bookmarkStart w:name="z2403" w:id="742"/>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7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405" w:id="743"/>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743"/>
    <w:bookmarkStart w:name="z2406" w:id="744"/>
    <w:p>
      <w:pPr>
        <w:spacing w:after="0"/>
        <w:ind w:left="0"/>
        <w:jc w:val="both"/>
      </w:pPr>
      <w:r>
        <w:rPr>
          <w:rFonts w:ascii="Times New Roman"/>
          <w:b w:val="false"/>
          <w:i w:val="false"/>
          <w:color w:val="000000"/>
          <w:sz w:val="28"/>
        </w:rPr>
        <w:t>
      Мемлекеттік корпорация арқылы қағаз жеткізгіште мемлекеттік қызмет көрсету кезінде өтінішті және құжаттарды қабылдау күні мемлекеттік қызмет көрсету мерзіміне кірмейді.</w:t>
      </w:r>
    </w:p>
    <w:bookmarkEnd w:id="744"/>
    <w:bookmarkStart w:name="z2407" w:id="745"/>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Мемлекеттік корпорацияның қызметкері көрсетілетін қызметті алушылар ұсынған құжаттарды қабылдайды, тексереді және қабылданған құжаттарды көрсетілетін қызметті беуршіге курьер байланысы арқылы жолдайды.</w:t>
      </w:r>
    </w:p>
    <w:bookmarkEnd w:id="745"/>
    <w:bookmarkStart w:name="z2408" w:id="746"/>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746"/>
    <w:bookmarkStart w:name="z2409" w:id="747"/>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747"/>
    <w:bookmarkStart w:name="z2410" w:id="748"/>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748"/>
    <w:bookmarkStart w:name="z2411" w:id="749"/>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w:t>
      </w:r>
    </w:p>
    <w:bookmarkEnd w:id="749"/>
    <w:bookmarkStart w:name="z2412" w:id="750"/>
    <w:p>
      <w:pPr>
        <w:spacing w:after="0"/>
        <w:ind w:left="0"/>
        <w:jc w:val="both"/>
      </w:pPr>
      <w:r>
        <w:rPr>
          <w:rFonts w:ascii="Times New Roman"/>
          <w:b w:val="false"/>
          <w:i w:val="false"/>
          <w:color w:val="000000"/>
          <w:sz w:val="28"/>
        </w:rPr>
        <w:t>
      сәйкес өтініштерді қабылдау және мен мемлекеттік қызмет көрсету нәтижелерін беру келесі жұмыс күні жүзеге асырылады).</w:t>
      </w:r>
    </w:p>
    <w:bookmarkEnd w:id="750"/>
    <w:bookmarkStart w:name="z2413" w:id="751"/>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672-бабына</w:t>
      </w:r>
      <w:r>
        <w:rPr>
          <w:rFonts w:ascii="Times New Roman"/>
          <w:b w:val="false"/>
          <w:i w:val="false"/>
          <w:color w:val="000000"/>
          <w:sz w:val="28"/>
        </w:rPr>
        <w:t xml:space="preserve"> сәйкес көрсетілетін қызметті беруші мынадай жағдайларда:</w:t>
      </w:r>
    </w:p>
    <w:bookmarkEnd w:id="751"/>
    <w:bookmarkStart w:name="z2414" w:id="752"/>
    <w:p>
      <w:pPr>
        <w:spacing w:after="0"/>
        <w:ind w:left="0"/>
        <w:jc w:val="both"/>
      </w:pPr>
      <w:r>
        <w:rPr>
          <w:rFonts w:ascii="Times New Roman"/>
          <w:b w:val="false"/>
          <w:i w:val="false"/>
          <w:color w:val="000000"/>
          <w:sz w:val="28"/>
        </w:rPr>
        <w:t xml:space="preserve">
      1) көрсетілетін қызметті алушы Салық кодексінің 672-бабының </w:t>
      </w:r>
      <w:r>
        <w:rPr>
          <w:rFonts w:ascii="Times New Roman"/>
          <w:b w:val="false"/>
          <w:i w:val="false"/>
          <w:color w:val="000000"/>
          <w:sz w:val="28"/>
        </w:rPr>
        <w:t>7-тармағында</w:t>
      </w:r>
      <w:r>
        <w:rPr>
          <w:rFonts w:ascii="Times New Roman"/>
          <w:b w:val="false"/>
          <w:i w:val="false"/>
          <w:color w:val="000000"/>
          <w:sz w:val="28"/>
        </w:rPr>
        <w:t xml:space="preserve"> белгіленген мерзім өткеннен кейін өтініш берген. Бұл ретте көрсетілетін қызметті алушының өтінішті қайта беруге құқылы емес;</w:t>
      </w:r>
    </w:p>
    <w:bookmarkEnd w:id="752"/>
    <w:bookmarkStart w:name="z2415" w:id="753"/>
    <w:p>
      <w:pPr>
        <w:spacing w:after="0"/>
        <w:ind w:left="0"/>
        <w:jc w:val="both"/>
      </w:pPr>
      <w:r>
        <w:rPr>
          <w:rFonts w:ascii="Times New Roman"/>
          <w:b w:val="false"/>
          <w:i w:val="false"/>
          <w:color w:val="000000"/>
          <w:sz w:val="28"/>
        </w:rPr>
        <w:t xml:space="preserve">
      2) резиденттікті растайтын құжат Салық кодексінің </w:t>
      </w:r>
      <w:r>
        <w:rPr>
          <w:rFonts w:ascii="Times New Roman"/>
          <w:b w:val="false"/>
          <w:i w:val="false"/>
          <w:color w:val="000000"/>
          <w:sz w:val="28"/>
        </w:rPr>
        <w:t>675-бабында</w:t>
      </w:r>
      <w:r>
        <w:rPr>
          <w:rFonts w:ascii="Times New Roman"/>
          <w:b w:val="false"/>
          <w:i w:val="false"/>
          <w:color w:val="000000"/>
          <w:sz w:val="28"/>
        </w:rPr>
        <w:t xml:space="preserve"> белгіленген талаптарға сәйкес келмеген;</w:t>
      </w:r>
    </w:p>
    <w:bookmarkEnd w:id="753"/>
    <w:bookmarkStart w:name="z2416" w:id="754"/>
    <w:p>
      <w:pPr>
        <w:spacing w:after="0"/>
        <w:ind w:left="0"/>
        <w:jc w:val="both"/>
      </w:pPr>
      <w:r>
        <w:rPr>
          <w:rFonts w:ascii="Times New Roman"/>
          <w:b w:val="false"/>
          <w:i w:val="false"/>
          <w:color w:val="000000"/>
          <w:sz w:val="28"/>
        </w:rPr>
        <w:t xml:space="preserve">
      3) көрсетілетін қызметті алушы Салық кодексінің 672-бабының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4-тармақтарында</w:t>
      </w:r>
      <w:r>
        <w:rPr>
          <w:rFonts w:ascii="Times New Roman"/>
          <w:b w:val="false"/>
          <w:i w:val="false"/>
          <w:color w:val="000000"/>
          <w:sz w:val="28"/>
        </w:rPr>
        <w:t xml:space="preserve"> айқындалған құжаттарды ұсынбаған;</w:t>
      </w:r>
    </w:p>
    <w:bookmarkEnd w:id="754"/>
    <w:bookmarkStart w:name="z2417" w:id="755"/>
    <w:p>
      <w:pPr>
        <w:spacing w:after="0"/>
        <w:ind w:left="0"/>
        <w:jc w:val="both"/>
      </w:pPr>
      <w:r>
        <w:rPr>
          <w:rFonts w:ascii="Times New Roman"/>
          <w:b w:val="false"/>
          <w:i w:val="false"/>
          <w:color w:val="000000"/>
          <w:sz w:val="28"/>
        </w:rPr>
        <w:t xml:space="preserve">
      4) көрсетілетін қызметті алушы Салық кодексінің 672-бабы </w:t>
      </w:r>
      <w:r>
        <w:rPr>
          <w:rFonts w:ascii="Times New Roman"/>
          <w:b w:val="false"/>
          <w:i w:val="false"/>
          <w:color w:val="000000"/>
          <w:sz w:val="28"/>
        </w:rPr>
        <w:t>2-тармағының</w:t>
      </w:r>
      <w:r>
        <w:rPr>
          <w:rFonts w:ascii="Times New Roman"/>
          <w:b w:val="false"/>
          <w:i w:val="false"/>
          <w:color w:val="000000"/>
          <w:sz w:val="28"/>
        </w:rPr>
        <w:t xml:space="preserve"> ережелерін сақтамаған;</w:t>
      </w:r>
    </w:p>
    <w:bookmarkEnd w:id="755"/>
    <w:bookmarkStart w:name="z2418" w:id="756"/>
    <w:p>
      <w:pPr>
        <w:spacing w:after="0"/>
        <w:ind w:left="0"/>
        <w:jc w:val="both"/>
      </w:pPr>
      <w:r>
        <w:rPr>
          <w:rFonts w:ascii="Times New Roman"/>
          <w:b w:val="false"/>
          <w:i w:val="false"/>
          <w:color w:val="000000"/>
          <w:sz w:val="28"/>
        </w:rPr>
        <w:t>
      5) бұрын қаралған (тексерілген) кезең үшін, қорытындысы бойынша салық органы мынадай негіздердің бірі:</w:t>
      </w:r>
    </w:p>
    <w:bookmarkEnd w:id="756"/>
    <w:bookmarkStart w:name="z2419" w:id="757"/>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220-бабына</w:t>
      </w:r>
      <w:r>
        <w:rPr>
          <w:rFonts w:ascii="Times New Roman"/>
          <w:b w:val="false"/>
          <w:i w:val="false"/>
          <w:color w:val="000000"/>
          <w:sz w:val="28"/>
        </w:rPr>
        <w:t xml:space="preserve"> сәйкес бейрезиденттің Қазақстан Республикасындағы тұрақты мекемесі (қызметін жүзеге асыратын тұрақты орны) деп тану;</w:t>
      </w:r>
    </w:p>
    <w:bookmarkEnd w:id="757"/>
    <w:bookmarkStart w:name="z2420" w:id="758"/>
    <w:p>
      <w:pPr>
        <w:spacing w:after="0"/>
        <w:ind w:left="0"/>
        <w:jc w:val="both"/>
      </w:pPr>
      <w:r>
        <w:rPr>
          <w:rFonts w:ascii="Times New Roman"/>
          <w:b w:val="false"/>
          <w:i w:val="false"/>
          <w:color w:val="000000"/>
          <w:sz w:val="28"/>
        </w:rPr>
        <w:t xml:space="preserve">
      осы Кодекстің 645-бабының </w:t>
      </w:r>
      <w:r>
        <w:rPr>
          <w:rFonts w:ascii="Times New Roman"/>
          <w:b w:val="false"/>
          <w:i w:val="false"/>
          <w:color w:val="000000"/>
          <w:sz w:val="28"/>
        </w:rPr>
        <w:t>5-тармағына</w:t>
      </w:r>
      <w:r>
        <w:rPr>
          <w:rFonts w:ascii="Times New Roman"/>
          <w:b w:val="false"/>
          <w:i w:val="false"/>
          <w:color w:val="000000"/>
          <w:sz w:val="28"/>
        </w:rPr>
        <w:t xml:space="preserve"> сәйкес өз қаражаты есебінен салық агентінің Қазақстан Республикасындағы көздерден алынған бейрезиденттің кірістерінен табыс салығын ұстап қалуы және бюджетке аударуы бойынша бюджеттен табыс салығын қайтарудан бас тарту туралы шешім шығарған өтініш қайта ұсынылған кезде өтінішті қараудан бас тартады. </w:t>
      </w:r>
    </w:p>
    <w:bookmarkEnd w:id="7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электрондық түрдегі толық құжаттар топтамасын табыс етпеген және (немесе) қолданылу мерзімі өткен құжаттарды ұсынған кезде, көрсетілетін қызметті беруші Қазақстан Республикасының әкімшілік рәсімдік-процестік кодексінің (бұдан әрі – ӘРПК) 73-бабы </w:t>
      </w:r>
      <w:r>
        <w:rPr>
          <w:rFonts w:ascii="Times New Roman"/>
          <w:b w:val="false"/>
          <w:i w:val="false"/>
          <w:color w:val="000000"/>
          <w:sz w:val="28"/>
        </w:rPr>
        <w:t>2-тармағының</w:t>
      </w:r>
      <w:r>
        <w:rPr>
          <w:rFonts w:ascii="Times New Roman"/>
          <w:b w:val="false"/>
          <w:i w:val="false"/>
          <w:color w:val="000000"/>
          <w:sz w:val="28"/>
        </w:rPr>
        <w:t xml:space="preserve"> 7) тармақшасына сәйкес тыңдау өткізбей өтінішті қабылдаудан бас тартады.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қағаз жеткізгіште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және (немесе) қолданылу мерзімі өткен құжаттарды ұсынған кезде, көрсетілетін қызметті беруші ӘРПК-ның </w:t>
      </w:r>
      <w:r>
        <w:rPr>
          <w:rFonts w:ascii="Times New Roman"/>
          <w:b w:val="false"/>
          <w:i w:val="false"/>
          <w:color w:val="000000"/>
          <w:sz w:val="28"/>
        </w:rPr>
        <w:t>73-бабының</w:t>
      </w:r>
      <w:r>
        <w:rPr>
          <w:rFonts w:ascii="Times New Roman"/>
          <w:b w:val="false"/>
          <w:i w:val="false"/>
          <w:color w:val="000000"/>
          <w:sz w:val="28"/>
        </w:rPr>
        <w:t xml:space="preserve"> нормаларын сақтай отырып, өтінішті қабылдаудан бас тартады.</w:t>
      </w:r>
    </w:p>
    <w:bookmarkStart w:name="z2423" w:id="759"/>
    <w:p>
      <w:pPr>
        <w:spacing w:after="0"/>
        <w:ind w:left="0"/>
        <w:jc w:val="both"/>
      </w:pPr>
      <w:r>
        <w:rPr>
          <w:rFonts w:ascii="Times New Roman"/>
          <w:b w:val="false"/>
          <w:i w:val="false"/>
          <w:color w:val="000000"/>
          <w:sz w:val="28"/>
        </w:rPr>
        <w:t>
      Осы Қағидаға сәйкес мемлекеттік қызметті көрсету үшін қажетті мәліметтер болмаған кезде көрсетілетін қызметті берушінің қызметкері келіп түскен күннен бастап 2 (екі) жұмыс күні ішінде көрсетілетін қызметті алушыға қағаз жеткізгіште ұсынылған құжаттар топтамасы қандай талаптарға сәйкес келмейтінін және оны сәйкестендіру мерзімін көрсетеді.</w:t>
      </w:r>
    </w:p>
    <w:bookmarkEnd w:id="759"/>
    <w:bookmarkStart w:name="z2424" w:id="760"/>
    <w:p>
      <w:pPr>
        <w:spacing w:after="0"/>
        <w:ind w:left="0"/>
        <w:jc w:val="both"/>
      </w:pPr>
      <w:r>
        <w:rPr>
          <w:rFonts w:ascii="Times New Roman"/>
          <w:b w:val="false"/>
          <w:i w:val="false"/>
          <w:color w:val="000000"/>
          <w:sz w:val="28"/>
        </w:rPr>
        <w:t xml:space="preserve">
      Хабарламада көрсетілген қағаз жеткізгіште ұсынылған құжаттарды сәйкестендіру мерзімі 2 (екі) жұмыс күнін құрайды. </w:t>
      </w:r>
    </w:p>
    <w:bookmarkEnd w:id="760"/>
    <w:bookmarkStart w:name="z2425" w:id="761"/>
    <w:p>
      <w:pPr>
        <w:spacing w:after="0"/>
        <w:ind w:left="0"/>
        <w:jc w:val="both"/>
      </w:pPr>
      <w:r>
        <w:rPr>
          <w:rFonts w:ascii="Times New Roman"/>
          <w:b w:val="false"/>
          <w:i w:val="false"/>
          <w:color w:val="000000"/>
          <w:sz w:val="28"/>
        </w:rPr>
        <w:t>
      Егер хабарламаны алған күннен бастап 2 (екі) жұмыс күні ішінде көрсетілетін қызметті алушы қағаз жеткізгіште ұсынылған құжаттарды талаптарға сәйкес келтірмесе, көрсетілетін қызметті беруші өтінішті одан әрі қараудан бас тартуды жібереді.</w:t>
      </w:r>
    </w:p>
    <w:bookmarkEnd w:id="761"/>
    <w:bookmarkStart w:name="z2426" w:id="762"/>
    <w:p>
      <w:pPr>
        <w:spacing w:after="0"/>
        <w:ind w:left="0"/>
        <w:jc w:val="both"/>
      </w:pPr>
      <w:r>
        <w:rPr>
          <w:rFonts w:ascii="Times New Roman"/>
          <w:b w:val="false"/>
          <w:i w:val="false"/>
          <w:color w:val="000000"/>
          <w:sz w:val="28"/>
        </w:rPr>
        <w:t>
      Мемлекеттік қызметті көрсетуден бас тарту үшін негіздер анықталған кезде көрсетілетін қызметті беруші құжаттарды қағаз жеткізгіште ұсынған көрсетілетін қызметті алушыны мемлекеттік қызметті көрсетуден бас тарту туралы алдын ала шешім туралы, сондай-ақ көрсетілетін қызметті алушының алдын ала шешім бойынша ұстанымын білдіру мүмкіндігі үшін тыңдауды өткізу уақыты мен орны (тәсілі) туралы хабардар етеді.</w:t>
      </w:r>
    </w:p>
    <w:bookmarkEnd w:id="762"/>
    <w:bookmarkStart w:name="z2427" w:id="763"/>
    <w:p>
      <w:pPr>
        <w:spacing w:after="0"/>
        <w:ind w:left="0"/>
        <w:jc w:val="both"/>
      </w:pPr>
      <w:r>
        <w:rPr>
          <w:rFonts w:ascii="Times New Roman"/>
          <w:b w:val="false"/>
          <w:i w:val="false"/>
          <w:color w:val="000000"/>
          <w:sz w:val="28"/>
        </w:rPr>
        <w:t>
      Құжаттарды қағаз жеткізгіште ұсынған көрсетілетін қызметті алушыға тыңдау туралы хабарлама мемлекеттік қызметті көрсету мерзімі аяқталғанға дейін кемінде 3 (үш) жұмыс күні бұрын жіберіледі. Тыңдау хабарлама жасалған күннен бастап 2 (екі) жұмыс күнінен кешіктірілмей жүргізіледі.</w:t>
      </w:r>
    </w:p>
    <w:bookmarkEnd w:id="763"/>
    <w:bookmarkStart w:name="z2428" w:id="764"/>
    <w:p>
      <w:pPr>
        <w:spacing w:after="0"/>
        <w:ind w:left="0"/>
        <w:jc w:val="both"/>
      </w:pPr>
      <w:r>
        <w:rPr>
          <w:rFonts w:ascii="Times New Roman"/>
          <w:b w:val="false"/>
          <w:i w:val="false"/>
          <w:color w:val="000000"/>
          <w:sz w:val="28"/>
        </w:rPr>
        <w:t>
      Құжаттарды қағаз жеткізгіште ұсынған көрсетілетін қызметті алушыны тыңдау нәтижелері бойынша хаттама жасалады және көрсетілетін қызметті беруші рұқсат немесе мемлекеттік қызмет көрсетуден уәжделген бас тарту береді.</w:t>
      </w:r>
    </w:p>
    <w:bookmarkEnd w:id="764"/>
    <w:bookmarkStart w:name="z2429" w:id="765"/>
    <w:p>
      <w:pPr>
        <w:spacing w:after="0"/>
        <w:ind w:left="0"/>
        <w:jc w:val="both"/>
      </w:pPr>
      <w:r>
        <w:rPr>
          <w:rFonts w:ascii="Times New Roman"/>
          <w:b w:val="false"/>
          <w:i w:val="false"/>
          <w:color w:val="000000"/>
          <w:sz w:val="28"/>
        </w:rPr>
        <w:t>
      Құжаттарды қағаз жеткізгіште ұсынған көрсетілетін қызметті алушының өтінішхаты кезінде тыңдау рәсімі қолданылмайды.</w:t>
      </w:r>
    </w:p>
    <w:bookmarkEnd w:id="765"/>
    <w:bookmarkStart w:name="z2430" w:id="766"/>
    <w:p>
      <w:pPr>
        <w:spacing w:after="0"/>
        <w:ind w:left="0"/>
        <w:jc w:val="both"/>
      </w:pPr>
      <w:r>
        <w:rPr>
          <w:rFonts w:ascii="Times New Roman"/>
          <w:b w:val="false"/>
          <w:i w:val="false"/>
          <w:color w:val="000000"/>
          <w:sz w:val="28"/>
        </w:rPr>
        <w:t xml:space="preserve">
      Бұл ретте көрсетілетін қызметті берушінің өтінішті қараудан бас тарту туралы шешімі көрсетілетін қызметті алушыға оның қолын қойғыза отырып табыс етіледі немесе бас тарту себептері көрсетіле отырып, көрсетілетін қызметті беруші алған күннен бастап 10 (он) жұмыс күні ішінде өтінішті және ұсынылған құжаттарды қоса бере отырып, хабарламасы бар тапсырыс хатпен пошта арқылы жіберіледі. </w:t>
      </w:r>
    </w:p>
    <w:bookmarkEnd w:id="766"/>
    <w:bookmarkStart w:name="z2431" w:id="767"/>
    <w:p>
      <w:pPr>
        <w:spacing w:after="0"/>
        <w:ind w:left="0"/>
        <w:jc w:val="both"/>
      </w:pPr>
      <w:r>
        <w:rPr>
          <w:rFonts w:ascii="Times New Roman"/>
          <w:b w:val="false"/>
          <w:i w:val="false"/>
          <w:color w:val="000000"/>
          <w:sz w:val="28"/>
        </w:rPr>
        <w:t xml:space="preserve">
      Көрсетілетін қызметті беруші Салық кодексінің 672-бабы </w:t>
      </w:r>
      <w:r>
        <w:rPr>
          <w:rFonts w:ascii="Times New Roman"/>
          <w:b w:val="false"/>
          <w:i w:val="false"/>
          <w:color w:val="000000"/>
          <w:sz w:val="28"/>
        </w:rPr>
        <w:t>8-тармағының</w:t>
      </w:r>
      <w:r>
        <w:rPr>
          <w:rFonts w:ascii="Times New Roman"/>
          <w:b w:val="false"/>
          <w:i w:val="false"/>
          <w:color w:val="000000"/>
          <w:sz w:val="28"/>
        </w:rPr>
        <w:t xml:space="preserve"> 2), 3) және 4) тармақшаларында көзделген негіздер бойынша өтінішті қараудан бас тартқан кезде, көрсетілетін қызметті алушы, егер ол жол берілген бұзушылықтарды жоятын болса, Салық кодексінің 672-бабының </w:t>
      </w:r>
      <w:r>
        <w:rPr>
          <w:rFonts w:ascii="Times New Roman"/>
          <w:b w:val="false"/>
          <w:i w:val="false"/>
          <w:color w:val="000000"/>
          <w:sz w:val="28"/>
        </w:rPr>
        <w:t>7-тармағында</w:t>
      </w:r>
      <w:r>
        <w:rPr>
          <w:rFonts w:ascii="Times New Roman"/>
          <w:b w:val="false"/>
          <w:i w:val="false"/>
          <w:color w:val="000000"/>
          <w:sz w:val="28"/>
        </w:rPr>
        <w:t xml:space="preserve"> белгіленген мерзім шегінде қайта өтініш беруге құқылы. </w:t>
      </w:r>
    </w:p>
    <w:bookmarkEnd w:id="767"/>
    <w:bookmarkStart w:name="z2432" w:id="768"/>
    <w:p>
      <w:pPr>
        <w:spacing w:after="0"/>
        <w:ind w:left="0"/>
        <w:jc w:val="both"/>
      </w:pPr>
      <w:r>
        <w:rPr>
          <w:rFonts w:ascii="Times New Roman"/>
          <w:b w:val="false"/>
          <w:i w:val="false"/>
          <w:color w:val="000000"/>
          <w:sz w:val="28"/>
        </w:rPr>
        <w:t>
      Ұсынылған құжаттардың толықтығы анықталған кезде құжаттарды өңдеуге жауапты қызметкер өтініш ұсынылған күннен бастап 20 (жиырма) жұмыс күні ішінде қарайды.</w:t>
      </w:r>
    </w:p>
    <w:bookmarkEnd w:id="768"/>
    <w:bookmarkStart w:name="z2433" w:id="769"/>
    <w:p>
      <w:pPr>
        <w:spacing w:after="0"/>
        <w:ind w:left="0"/>
        <w:jc w:val="both"/>
      </w:pPr>
      <w:r>
        <w:rPr>
          <w:rFonts w:ascii="Times New Roman"/>
          <w:b w:val="false"/>
          <w:i w:val="false"/>
          <w:color w:val="000000"/>
          <w:sz w:val="28"/>
        </w:rPr>
        <w:t>
      Өтінішті қарау қорытындысы бойынша көрсетілетін қызметті беруші мынадай:</w:t>
      </w:r>
    </w:p>
    <w:bookmarkEnd w:id="769"/>
    <w:bookmarkStart w:name="z2434" w:id="770"/>
    <w:p>
      <w:pPr>
        <w:spacing w:after="0"/>
        <w:ind w:left="0"/>
        <w:jc w:val="both"/>
      </w:pPr>
      <w:r>
        <w:rPr>
          <w:rFonts w:ascii="Times New Roman"/>
          <w:b w:val="false"/>
          <w:i w:val="false"/>
          <w:color w:val="000000"/>
          <w:sz w:val="28"/>
        </w:rPr>
        <w:t>
      1) табыс салығын толықтай немесе оның бір бөлігін қайтару туралы;</w:t>
      </w:r>
    </w:p>
    <w:bookmarkEnd w:id="770"/>
    <w:bookmarkStart w:name="z2435" w:id="771"/>
    <w:p>
      <w:pPr>
        <w:spacing w:after="0"/>
        <w:ind w:left="0"/>
        <w:jc w:val="both"/>
      </w:pPr>
      <w:r>
        <w:rPr>
          <w:rFonts w:ascii="Times New Roman"/>
          <w:b w:val="false"/>
          <w:i w:val="false"/>
          <w:color w:val="000000"/>
          <w:sz w:val="28"/>
        </w:rPr>
        <w:t>
      2) табыс салығын қайтарудан бас тарту туралы шешімдердің біреуін шығарады.</w:t>
      </w:r>
    </w:p>
    <w:bookmarkEnd w:id="771"/>
    <w:bookmarkStart w:name="z2436" w:id="772"/>
    <w:p>
      <w:pPr>
        <w:spacing w:after="0"/>
        <w:ind w:left="0"/>
        <w:jc w:val="both"/>
      </w:pPr>
      <w:r>
        <w:rPr>
          <w:rFonts w:ascii="Times New Roman"/>
          <w:b w:val="false"/>
          <w:i w:val="false"/>
          <w:color w:val="000000"/>
          <w:sz w:val="28"/>
        </w:rPr>
        <w:t>
      Шешім жазбаша нысанда ресімделеді және оған басшы немесе оның орынбасары қол қояды.</w:t>
      </w:r>
    </w:p>
    <w:bookmarkEnd w:id="772"/>
    <w:bookmarkStart w:name="z2437" w:id="773"/>
    <w:p>
      <w:pPr>
        <w:spacing w:after="0"/>
        <w:ind w:left="0"/>
        <w:jc w:val="both"/>
      </w:pPr>
      <w:r>
        <w:rPr>
          <w:rFonts w:ascii="Times New Roman"/>
          <w:b w:val="false"/>
          <w:i w:val="false"/>
          <w:color w:val="000000"/>
          <w:sz w:val="28"/>
        </w:rPr>
        <w:t>
      Көрсетілетін қызметті беруші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bookmarkEnd w:id="773"/>
    <w:bookmarkStart w:name="z2438" w:id="774"/>
    <w:p>
      <w:pPr>
        <w:spacing w:after="0"/>
        <w:ind w:left="0"/>
        <w:jc w:val="both"/>
      </w:pPr>
      <w:r>
        <w:rPr>
          <w:rFonts w:ascii="Times New Roman"/>
          <w:b w:val="false"/>
          <w:i w:val="false"/>
          <w:color w:val="000000"/>
          <w:sz w:val="28"/>
        </w:rPr>
        <w:t>
      Көрсетілетін қызметті беруші көрсетілетін қызметті алушыға табыс салығының сомасын қайтаруды табыс салығын қайтару туралы шешім қабылданған күннен бастап 30 (отыз) жұмыс күні ішінде жүргізеді.</w:t>
      </w:r>
    </w:p>
    <w:bookmarkEnd w:id="7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мемлекеттік қызметті көрсету нәтижесі немесе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қағаз жеткізшігте беріледі.</w:t>
      </w:r>
    </w:p>
    <w:bookmarkStart w:name="z2440" w:id="775"/>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775"/>
    <w:bookmarkStart w:name="z2441" w:id="776"/>
    <w:p>
      <w:pPr>
        <w:spacing w:after="0"/>
        <w:ind w:left="0"/>
        <w:jc w:val="both"/>
      </w:pPr>
      <w:r>
        <w:rPr>
          <w:rFonts w:ascii="Times New Roman"/>
          <w:b w:val="false"/>
          <w:i w:val="false"/>
          <w:color w:val="000000"/>
          <w:sz w:val="28"/>
        </w:rPr>
        <w:t>
      Көрсетілетін қызметті берушінің, Мемлекеттік корпорацияның уақытында талап етілмеген құжаттарды сақтау шарттары:</w:t>
      </w:r>
    </w:p>
    <w:bookmarkEnd w:id="776"/>
    <w:bookmarkStart w:name="z2442" w:id="777"/>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кезде көрсетілетін қызметті беруші құжаттарды көрсетілетін қызметті алушы алғанға дейін сақтайды;</w:t>
      </w:r>
    </w:p>
    <w:bookmarkEnd w:id="777"/>
    <w:bookmarkStart w:name="z2443" w:id="778"/>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одан әрі сақтау үшін береді.</w:t>
      </w:r>
    </w:p>
    <w:bookmarkEnd w:id="778"/>
    <w:bookmarkStart w:name="z2444" w:id="779"/>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жолдайды.</w:t>
      </w:r>
    </w:p>
    <w:bookmarkEnd w:id="779"/>
    <w:bookmarkStart w:name="z2445" w:id="780"/>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780"/>
    <w:bookmarkStart w:name="z2446" w:id="781"/>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781"/>
    <w:bookmarkStart w:name="z2447" w:id="782"/>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782"/>
    <w:bookmarkStart w:name="z2448" w:id="783"/>
    <w:p>
      <w:pPr>
        <w:spacing w:after="0"/>
        <w:ind w:left="0"/>
        <w:jc w:val="both"/>
      </w:pPr>
      <w:r>
        <w:rPr>
          <w:rFonts w:ascii="Times New Roman"/>
          <w:b w:val="false"/>
          <w:i w:val="false"/>
          <w:color w:val="000000"/>
          <w:sz w:val="28"/>
        </w:rPr>
        <w:t>
      6.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783"/>
    <w:bookmarkStart w:name="z2449" w:id="784"/>
    <w:p>
      <w:pPr>
        <w:spacing w:after="0"/>
        <w:ind w:left="0"/>
        <w:jc w:val="both"/>
      </w:pPr>
      <w:r>
        <w:rPr>
          <w:rFonts w:ascii="Times New Roman"/>
          <w:b w:val="false"/>
          <w:i w:val="false"/>
          <w:color w:val="000000"/>
          <w:sz w:val="28"/>
        </w:rPr>
        <w:t>
      көрсетілетін қызметті беруші басшысының атына;</w:t>
      </w:r>
    </w:p>
    <w:bookmarkEnd w:id="784"/>
    <w:bookmarkStart w:name="z2450" w:id="785"/>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785"/>
    <w:bookmarkStart w:name="z2451" w:id="78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786"/>
    <w:bookmarkStart w:name="z2452" w:id="787"/>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787"/>
    <w:bookmarkStart w:name="z2453" w:id="788"/>
    <w:p>
      <w:pPr>
        <w:spacing w:after="0"/>
        <w:ind w:left="0"/>
        <w:jc w:val="both"/>
      </w:pPr>
      <w:r>
        <w:rPr>
          <w:rFonts w:ascii="Times New Roman"/>
          <w:b w:val="false"/>
          <w:i w:val="false"/>
          <w:color w:val="000000"/>
          <w:sz w:val="28"/>
        </w:rPr>
        <w:t xml:space="preserve">
      Мемлекеттік қызметтерді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788"/>
    <w:bookmarkStart w:name="z2454" w:id="78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789"/>
    <w:bookmarkStart w:name="z2455" w:id="790"/>
    <w:p>
      <w:pPr>
        <w:spacing w:after="0"/>
        <w:ind w:left="0"/>
        <w:jc w:val="both"/>
      </w:pPr>
      <w:r>
        <w:rPr>
          <w:rFonts w:ascii="Times New Roman"/>
          <w:b w:val="false"/>
          <w:i w:val="false"/>
          <w:color w:val="000000"/>
          <w:sz w:val="28"/>
        </w:rPr>
        <w:t xml:space="preserve">
      7.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790"/>
    <w:bookmarkStart w:name="z2456" w:id="791"/>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 көзінен ұсталған табыс</w:t>
            </w:r>
            <w:r>
              <w:br/>
            </w:r>
            <w:r>
              <w:rPr>
                <w:rFonts w:ascii="Times New Roman"/>
                <w:b w:val="false"/>
                <w:i w:val="false"/>
                <w:color w:val="000000"/>
                <w:sz w:val="20"/>
              </w:rPr>
              <w:t>салығын қайтару"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2458" w:id="792"/>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көзінен ұсталған табыс салығын қайтару"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құжаттар топтамасын берген сәттен бастап халықаралық шарттың негізінде төленген табыс салығын бюджеттен қайтаруға салықтық өтініш (бұдан әрі – салықтық өтініш) бойынша төлем көзінен ұсталған табыс салығын қайтару туралы шешім шығару – көрсетілетін қызметті алушы (бейрезидент) ұсынған күннен бастап 20 (жиырма) жұмыс күні ішінде.</w:t>
            </w:r>
          </w:p>
          <w:p>
            <w:pPr>
              <w:spacing w:after="20"/>
              <w:ind w:left="20"/>
              <w:jc w:val="both"/>
            </w:pPr>
            <w:r>
              <w:rPr>
                <w:rFonts w:ascii="Times New Roman"/>
                <w:b w:val="false"/>
                <w:i w:val="false"/>
                <w:color w:val="000000"/>
                <w:sz w:val="20"/>
              </w:rPr>
              <w:t>
Бұл ретте салықтық өтінішті қарау мерзімі:</w:t>
            </w:r>
          </w:p>
          <w:p>
            <w:pPr>
              <w:spacing w:after="20"/>
              <w:ind w:left="20"/>
              <w:jc w:val="both"/>
            </w:pPr>
            <w:r>
              <w:rPr>
                <w:rFonts w:ascii="Times New Roman"/>
                <w:b w:val="false"/>
                <w:i w:val="false"/>
                <w:color w:val="000000"/>
                <w:sz w:val="20"/>
              </w:rPr>
              <w:t>
бюджеттен төленген табыс салығын қайтару мәселесі бойынша тақырыптық тексеру жүргізу;</w:t>
            </w:r>
          </w:p>
          <w:p>
            <w:pPr>
              <w:spacing w:after="20"/>
              <w:ind w:left="20"/>
              <w:jc w:val="both"/>
            </w:pPr>
            <w:r>
              <w:rPr>
                <w:rFonts w:ascii="Times New Roman"/>
                <w:b w:val="false"/>
                <w:i w:val="false"/>
                <w:color w:val="000000"/>
                <w:sz w:val="20"/>
              </w:rPr>
              <w:t>
мемлекеттік кірістер органы:</w:t>
            </w:r>
          </w:p>
          <w:p>
            <w:pPr>
              <w:spacing w:after="20"/>
              <w:ind w:left="20"/>
              <w:jc w:val="both"/>
            </w:pPr>
            <w:r>
              <w:rPr>
                <w:rFonts w:ascii="Times New Roman"/>
                <w:b w:val="false"/>
                <w:i w:val="false"/>
                <w:color w:val="000000"/>
                <w:sz w:val="20"/>
              </w:rPr>
              <w:t>
басқа мемлекеттік кірістер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w:t>
            </w:r>
          </w:p>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 Кодексінің </w:t>
            </w:r>
            <w:r>
              <w:rPr>
                <w:rFonts w:ascii="Times New Roman"/>
                <w:b w:val="false"/>
                <w:i w:val="false"/>
                <w:color w:val="000000"/>
                <w:sz w:val="20"/>
              </w:rPr>
              <w:t>48-бабында</w:t>
            </w:r>
            <w:r>
              <w:rPr>
                <w:rFonts w:ascii="Times New Roman"/>
                <w:b w:val="false"/>
                <w:i w:val="false"/>
                <w:color w:val="000000"/>
                <w:sz w:val="20"/>
              </w:rPr>
              <w:t xml:space="preserve"> белгiленген талап қою мерзiмi кезеңiнде салықтық мiндеттемелерді орындауы және Қазақстан Республикасында тұрақты мекемесiнiң болуы не болмауы тұрғысынан жоспардан тыс кешендi тексеру жүргiзуге сұрау салуды осындай құрылымдық бөлімше тұрған жердегі салық органына жiберуге (егер бейрезиденттiң Қазақстан Республикасында құрылымдық бөлімшесі болған жағдайда);</w:t>
            </w:r>
          </w:p>
          <w:p>
            <w:pPr>
              <w:spacing w:after="20"/>
              <w:ind w:left="20"/>
              <w:jc w:val="both"/>
            </w:pPr>
            <w:r>
              <w:rPr>
                <w:rFonts w:ascii="Times New Roman"/>
                <w:b w:val="false"/>
                <w:i w:val="false"/>
                <w:color w:val="000000"/>
                <w:sz w:val="20"/>
              </w:rPr>
              <w:t>
өтініші қаралып жатқан бейрезиденттің резиденттiк елiнiң құзыреттi органына салық агентi мен бейрезиденттiң өзара қатынастары туралы ақпарат беру туралы (салық агенті таратылған (қызметі тоқтатылған), банкрот болған жағдайда) сұрау салу жіберген күннен бастап осындай сұрау салуға жауап алған күнге дейінгі кезеңге тоқтатыла тұрады;</w:t>
            </w:r>
          </w:p>
          <w:p>
            <w:pPr>
              <w:spacing w:after="20"/>
              <w:ind w:left="20"/>
              <w:jc w:val="both"/>
            </w:pPr>
            <w:r>
              <w:rPr>
                <w:rFonts w:ascii="Times New Roman"/>
                <w:b w:val="false"/>
                <w:i w:val="false"/>
                <w:color w:val="000000"/>
                <w:sz w:val="20"/>
              </w:rPr>
              <w:t>
көрсетілетін қызметті алушы ұсынған құжаттарды қараудан бас тарту туралы шешім шығару – мемлекеттік кірістер органы оларды алған күннен бастап 10 (он) жұмыс күні ішінде;</w:t>
            </w:r>
          </w:p>
          <w:p>
            <w:pPr>
              <w:spacing w:after="20"/>
              <w:ind w:left="20"/>
              <w:jc w:val="both"/>
            </w:pPr>
            <w:r>
              <w:rPr>
                <w:rFonts w:ascii="Times New Roman"/>
                <w:b w:val="false"/>
                <w:i w:val="false"/>
                <w:color w:val="000000"/>
                <w:sz w:val="20"/>
              </w:rPr>
              <w:t>
салық агенті (салық төлеуші) тұрған (тұрғылықты, болатын) жердегі тіркелген мемлекеттік кірістер органы Кодексте айқындалған тәртіппен бюджеттен табыс салығының сомасын қайтаруды осындай шешім қабылданған күннен бастап 30 (отыз) жұмыс күні ішінде жүргізеді;</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Төлем көзінен ұсталған табыс салығын толығымен немесе бір бөлігінде қайтару туралы шешім (бұдан әрі-қайтару туралы шешім);</w:t>
            </w:r>
          </w:p>
          <w:p>
            <w:pPr>
              <w:spacing w:after="20"/>
              <w:ind w:left="20"/>
              <w:jc w:val="both"/>
            </w:pPr>
            <w:r>
              <w:rPr>
                <w:rFonts w:ascii="Times New Roman"/>
                <w:b w:val="false"/>
                <w:i w:val="false"/>
                <w:color w:val="000000"/>
                <w:sz w:val="20"/>
              </w:rPr>
              <w:t>
2) бюджеттен табыс салығының сомасын қайтару;</w:t>
            </w:r>
          </w:p>
          <w:p>
            <w:pPr>
              <w:spacing w:after="20"/>
              <w:ind w:left="20"/>
              <w:jc w:val="both"/>
            </w:pPr>
            <w:r>
              <w:rPr>
                <w:rFonts w:ascii="Times New Roman"/>
                <w:b w:val="false"/>
                <w:i w:val="false"/>
                <w:color w:val="000000"/>
                <w:sz w:val="20"/>
              </w:rPr>
              <w:t>
3) Төлем көзінен ұсталған табыс салығын қайтарудан бас тарту туралы шешім (бұдан әрі – қайтарудан бас тарту туралы шешім);</w:t>
            </w:r>
          </w:p>
          <w:p>
            <w:pPr>
              <w:spacing w:after="20"/>
              <w:ind w:left="20"/>
              <w:jc w:val="both"/>
            </w:pPr>
            <w:r>
              <w:rPr>
                <w:rFonts w:ascii="Times New Roman"/>
                <w:b w:val="false"/>
                <w:i w:val="false"/>
                <w:color w:val="000000"/>
                <w:sz w:val="20"/>
              </w:rPr>
              <w:t>
4) осы Тізбенің 9-тармағында көрсетілген жағдайларда және негіздер бойынша мемлекеттік қызмет көрсетуден бас тарту туралы көрсетілетін қызметті берушінің уәжделген жауабы.</w:t>
            </w:r>
          </w:p>
          <w:p>
            <w:pPr>
              <w:spacing w:after="20"/>
              <w:ind w:left="20"/>
              <w:jc w:val="both"/>
            </w:pPr>
            <w:r>
              <w:rPr>
                <w:rFonts w:ascii="Times New Roman"/>
                <w:b w:val="false"/>
                <w:i w:val="false"/>
                <w:color w:val="000000"/>
                <w:sz w:val="20"/>
              </w:rPr>
              <w:t xml:space="preserve">
Қазақстан Республикасы Әкімшілік рәсімдік-процестік кодексінің </w:t>
            </w:r>
            <w:r>
              <w:rPr>
                <w:rFonts w:ascii="Times New Roman"/>
                <w:b w:val="false"/>
                <w:i w:val="false"/>
                <w:color w:val="000000"/>
                <w:sz w:val="20"/>
              </w:rPr>
              <w:t>73-бабының</w:t>
            </w:r>
            <w:r>
              <w:rPr>
                <w:rFonts w:ascii="Times New Roman"/>
                <w:b w:val="false"/>
                <w:i w:val="false"/>
                <w:color w:val="000000"/>
                <w:sz w:val="20"/>
              </w:rPr>
              <w:t xml:space="preserve"> нормаларын сақтай отырып, мемлекеттік қызмет көрсету.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(Қазақстан Республикасы табыс пен капиталға (мүлікке) қосарланған салық салуды болдырмау және салық төлеуден жалтаруға жол бермеу туралы тиісті халықаралық шарттар (конвенциялар) жасасқан мемлекеттердің резиденттері) көрсетілетін қызметті берушіге (келу тәртібімен немесе пошта арқылы) жүгінген кезде:</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салықтық өтініш.</w:t>
            </w:r>
          </w:p>
          <w:p>
            <w:pPr>
              <w:spacing w:after="20"/>
              <w:ind w:left="20"/>
              <w:jc w:val="both"/>
            </w:pPr>
            <w:r>
              <w:rPr>
                <w:rFonts w:ascii="Times New Roman"/>
                <w:b w:val="false"/>
                <w:i w:val="false"/>
                <w:color w:val="000000"/>
                <w:sz w:val="20"/>
              </w:rPr>
              <w:t>
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pPr>
              <w:spacing w:after="20"/>
              <w:ind w:left="20"/>
              <w:jc w:val="both"/>
            </w:pPr>
            <w:r>
              <w:rPr>
                <w:rFonts w:ascii="Times New Roman"/>
                <w:b w:val="false"/>
                <w:i w:val="false"/>
                <w:color w:val="000000"/>
                <w:sz w:val="20"/>
              </w:rPr>
              <w:t>
2) жұмыстарды орындауға, қызметтер көрсетуге немесе өзге де мақсаттарға келісімшарттардың (шарттардың, келісімдердің) көшірмелері;</w:t>
            </w:r>
          </w:p>
          <w:p>
            <w:pPr>
              <w:spacing w:after="20"/>
              <w:ind w:left="20"/>
              <w:jc w:val="both"/>
            </w:pPr>
            <w:r>
              <w:rPr>
                <w:rFonts w:ascii="Times New Roman"/>
                <w:b w:val="false"/>
                <w:i w:val="false"/>
                <w:color w:val="000000"/>
                <w:sz w:val="20"/>
              </w:rPr>
              <w:t>
3) бейрезиденттің резиденттігін растайтын құжат;</w:t>
            </w:r>
          </w:p>
          <w:p>
            <w:pPr>
              <w:spacing w:after="20"/>
              <w:ind w:left="20"/>
              <w:jc w:val="both"/>
            </w:pPr>
            <w:r>
              <w:rPr>
                <w:rFonts w:ascii="Times New Roman"/>
                <w:b w:val="false"/>
                <w:i w:val="false"/>
                <w:color w:val="000000"/>
                <w:sz w:val="20"/>
              </w:rPr>
              <w:t>
4) алынған кірістер мен ұстап қалған немесе төленген салықтардың сомасын растайтын бухгалтерлік немесе өзге де құжаттардың көшірмелері;</w:t>
            </w:r>
          </w:p>
          <w:p>
            <w:pPr>
              <w:spacing w:after="20"/>
              <w:ind w:left="20"/>
              <w:jc w:val="both"/>
            </w:pPr>
            <w:r>
              <w:rPr>
                <w:rFonts w:ascii="Times New Roman"/>
                <w:b w:val="false"/>
                <w:i w:val="false"/>
                <w:color w:val="000000"/>
                <w:sz w:val="20"/>
              </w:rPr>
              <w:t>
5)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p>
            <w:pPr>
              <w:spacing w:after="20"/>
              <w:ind w:left="20"/>
              <w:jc w:val="both"/>
            </w:pPr>
            <w:r>
              <w:rPr>
                <w:rFonts w:ascii="Times New Roman"/>
                <w:b w:val="false"/>
                <w:i w:val="false"/>
                <w:color w:val="000000"/>
                <w:sz w:val="20"/>
              </w:rPr>
              <w:t>
6) өтінішті заңды тұлға берген жағдайда – құрылтай құжаттарының нотариат куәландырған көшірмелері немесе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w:t>
            </w:r>
          </w:p>
          <w:p>
            <w:pPr>
              <w:spacing w:after="20"/>
              <w:ind w:left="20"/>
              <w:jc w:val="both"/>
            </w:pPr>
            <w:r>
              <w:rPr>
                <w:rFonts w:ascii="Times New Roman"/>
                <w:b w:val="false"/>
                <w:i w:val="false"/>
                <w:color w:val="000000"/>
                <w:sz w:val="20"/>
              </w:rPr>
              <w:t>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p>
            <w:pPr>
              <w:spacing w:after="20"/>
              <w:ind w:left="20"/>
              <w:jc w:val="both"/>
            </w:pPr>
            <w:r>
              <w:rPr>
                <w:rFonts w:ascii="Times New Roman"/>
                <w:b w:val="false"/>
                <w:i w:val="false"/>
                <w:color w:val="000000"/>
                <w:sz w:val="20"/>
              </w:rPr>
              <w:t>
бейрезидентті құруға негiз болған, мұндай бейрезидент тіркелген шет мемлекеттiң тиiстi органы құқықтық (заңдық) күшін растаған құжатты (актіні) не қатысушысы бейрезидент болып табылатын шоғырландырылған топтың ұйымдық құрылымын көрсететін, оның барлық қатысушылары мен географиялық орналасқан жерін (шоғырландырылған топ қатысушылары жасалған (құрылған) мемлекеттің (аумақтың) атауын) және барлық шоғырландырылған топ қатысушыларының мемлекеттік және салықтық тіркеу нөмірлерін көрсете отырып, ұйымдық құрылымын көрсететін өзге де құжатты ұсынады;</w:t>
            </w:r>
          </w:p>
          <w:p>
            <w:pPr>
              <w:spacing w:after="20"/>
              <w:ind w:left="20"/>
              <w:jc w:val="both"/>
            </w:pPr>
            <w:r>
              <w:rPr>
                <w:rFonts w:ascii="Times New Roman"/>
                <w:b w:val="false"/>
                <w:i w:val="false"/>
                <w:color w:val="000000"/>
                <w:sz w:val="20"/>
              </w:rPr>
              <w:t>
7) өтінішті жеке тұлға ұсынған жағдайда – жеке басын куәландыратын құжаттың көшірмесі;</w:t>
            </w:r>
          </w:p>
          <w:p>
            <w:pPr>
              <w:spacing w:after="20"/>
              <w:ind w:left="20"/>
              <w:jc w:val="both"/>
            </w:pPr>
            <w:r>
              <w:rPr>
                <w:rFonts w:ascii="Times New Roman"/>
                <w:b w:val="false"/>
                <w:i w:val="false"/>
                <w:color w:val="000000"/>
                <w:sz w:val="20"/>
              </w:rPr>
              <w:t>
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салықтық өтініш.</w:t>
            </w:r>
          </w:p>
          <w:p>
            <w:pPr>
              <w:spacing w:after="20"/>
              <w:ind w:left="20"/>
              <w:jc w:val="both"/>
            </w:pPr>
            <w:r>
              <w:rPr>
                <w:rFonts w:ascii="Times New Roman"/>
                <w:b w:val="false"/>
                <w:i w:val="false"/>
                <w:color w:val="000000"/>
                <w:sz w:val="20"/>
              </w:rPr>
              <w:t>
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pPr>
              <w:spacing w:after="20"/>
              <w:ind w:left="20"/>
              <w:jc w:val="both"/>
            </w:pPr>
            <w:r>
              <w:rPr>
                <w:rFonts w:ascii="Times New Roman"/>
                <w:b w:val="false"/>
                <w:i w:val="false"/>
                <w:color w:val="000000"/>
                <w:sz w:val="20"/>
              </w:rPr>
              <w:t>
2) мыналарды:</w:t>
            </w:r>
          </w:p>
          <w:p>
            <w:pPr>
              <w:spacing w:after="20"/>
              <w:ind w:left="20"/>
              <w:jc w:val="both"/>
            </w:pPr>
            <w:r>
              <w:rPr>
                <w:rFonts w:ascii="Times New Roman"/>
                <w:b w:val="false"/>
                <w:i w:val="false"/>
                <w:color w:val="000000"/>
                <w:sz w:val="20"/>
              </w:rPr>
              <w:t>
бейрезиденттің атауын немесе тегін, атын, әкесінің атын (егер ол жеке басын куәландыратын құжатта көрсетілсе);</w:t>
            </w:r>
          </w:p>
          <w:p>
            <w:pPr>
              <w:spacing w:after="20"/>
              <w:ind w:left="20"/>
              <w:jc w:val="both"/>
            </w:pPr>
            <w:r>
              <w:rPr>
                <w:rFonts w:ascii="Times New Roman"/>
                <w:b w:val="false"/>
                <w:i w:val="false"/>
                <w:color w:val="000000"/>
                <w:sz w:val="20"/>
              </w:rPr>
              <w:t>
депозитарлық қолхаттардың саны мен түрі туралы ақпаратты;</w:t>
            </w:r>
          </w:p>
          <w:p>
            <w:pPr>
              <w:spacing w:after="20"/>
              <w:ind w:left="20"/>
              <w:jc w:val="both"/>
            </w:pPr>
            <w:r>
              <w:rPr>
                <w:rFonts w:ascii="Times New Roman"/>
                <w:b w:val="false"/>
                <w:i w:val="false"/>
                <w:color w:val="000000"/>
                <w:sz w:val="20"/>
              </w:rPr>
              <w:t>
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w:t>
            </w:r>
          </w:p>
          <w:p>
            <w:pPr>
              <w:spacing w:after="20"/>
              <w:ind w:left="20"/>
              <w:jc w:val="both"/>
            </w:pPr>
            <w:r>
              <w:rPr>
                <w:rFonts w:ascii="Times New Roman"/>
                <w:b w:val="false"/>
                <w:i w:val="false"/>
                <w:color w:val="000000"/>
                <w:sz w:val="20"/>
              </w:rPr>
              <w:t>
3)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pPr>
              <w:spacing w:after="20"/>
              <w:ind w:left="20"/>
              <w:jc w:val="both"/>
            </w:pPr>
            <w:r>
              <w:rPr>
                <w:rFonts w:ascii="Times New Roman"/>
                <w:b w:val="false"/>
                <w:i w:val="false"/>
                <w:color w:val="000000"/>
                <w:sz w:val="20"/>
              </w:rPr>
              <w:t>
4) келіп түскен дивидендтердің сомалары бойынша валюта шотынан үзінді көшірме;</w:t>
            </w:r>
          </w:p>
          <w:p>
            <w:pPr>
              <w:spacing w:after="20"/>
              <w:ind w:left="20"/>
              <w:jc w:val="both"/>
            </w:pPr>
            <w:r>
              <w:rPr>
                <w:rFonts w:ascii="Times New Roman"/>
                <w:b w:val="false"/>
                <w:i w:val="false"/>
                <w:color w:val="000000"/>
                <w:sz w:val="20"/>
              </w:rPr>
              <w:t>
5)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p>
            <w:pPr>
              <w:spacing w:after="20"/>
              <w:ind w:left="20"/>
              <w:jc w:val="both"/>
            </w:pPr>
            <w:r>
              <w:rPr>
                <w:rFonts w:ascii="Times New Roman"/>
                <w:b w:val="false"/>
                <w:i w:val="false"/>
                <w:color w:val="000000"/>
                <w:sz w:val="20"/>
              </w:rPr>
              <w:t>
Егер осы тармақта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егер халықаралық шартта өзгеше белгіленбесе, көрсетілетін қызметті алушының (бейрезиденттің) өтінішті талап ету мерзімі өткен соң табыс етуі. Бұл ретте бейрезидент өтінішті қайта беруге құқылы емес;</w:t>
            </w:r>
          </w:p>
          <w:p>
            <w:pPr>
              <w:spacing w:after="20"/>
              <w:ind w:left="20"/>
              <w:jc w:val="both"/>
            </w:pPr>
            <w:r>
              <w:rPr>
                <w:rFonts w:ascii="Times New Roman"/>
                <w:b w:val="false"/>
                <w:i w:val="false"/>
                <w:color w:val="000000"/>
                <w:sz w:val="20"/>
              </w:rPr>
              <w:t>
2) резиденттікті растайтын құжат мынадай талаптарға сәйкес келмеген:</w:t>
            </w:r>
          </w:p>
          <w:p>
            <w:pPr>
              <w:spacing w:after="20"/>
              <w:ind w:left="20"/>
              <w:jc w:val="both"/>
            </w:pPr>
            <w:r>
              <w:rPr>
                <w:rFonts w:ascii="Times New Roman"/>
                <w:b w:val="false"/>
                <w:i w:val="false"/>
                <w:color w:val="000000"/>
                <w:sz w:val="20"/>
              </w:rPr>
              <w:t>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w:t>
            </w:r>
          </w:p>
          <w:p>
            <w:pPr>
              <w:spacing w:after="20"/>
              <w:ind w:left="20"/>
              <w:jc w:val="both"/>
            </w:pPr>
            <w:r>
              <w:rPr>
                <w:rFonts w:ascii="Times New Roman"/>
                <w:b w:val="false"/>
                <w:i w:val="false"/>
                <w:color w:val="000000"/>
                <w:sz w:val="20"/>
              </w:rPr>
              <w:t>
бейрезидент резиденті болып табылатын шет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немесе құзыретті органның лауазымды адамының қолтаңбасы мен мөрін заңдастыратын құжат:</w:t>
            </w:r>
          </w:p>
          <w:p>
            <w:pPr>
              <w:spacing w:after="20"/>
              <w:ind w:left="20"/>
              <w:jc w:val="both"/>
            </w:pPr>
            <w:r>
              <w:rPr>
                <w:rFonts w:ascii="Times New Roman"/>
                <w:b w:val="false"/>
                <w:i w:val="false"/>
                <w:color w:val="000000"/>
                <w:sz w:val="20"/>
              </w:rPr>
              <w:t>
заңдастыруды жүзеге асыратын мемлекеттік органның интернет-ресурсында;</w:t>
            </w:r>
          </w:p>
          <w:p>
            <w:pPr>
              <w:spacing w:after="20"/>
              <w:ind w:left="20"/>
              <w:jc w:val="both"/>
            </w:pPr>
            <w:r>
              <w:rPr>
                <w:rFonts w:ascii="Times New Roman"/>
                <w:b w:val="false"/>
                <w:i w:val="false"/>
                <w:color w:val="000000"/>
                <w:sz w:val="20"/>
              </w:rPr>
              <w:t>
өзге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p>
            <w:pPr>
              <w:spacing w:after="20"/>
              <w:ind w:left="20"/>
              <w:jc w:val="both"/>
            </w:pPr>
            <w:r>
              <w:rPr>
                <w:rFonts w:ascii="Times New Roman"/>
                <w:b w:val="false"/>
                <w:i w:val="false"/>
                <w:color w:val="000000"/>
                <w:sz w:val="20"/>
              </w:rPr>
              <w:t>
жоғарыдағы талаптарға сәйкес келетін құжат түпнұсқасының нотариат куәландырған көшірмесі түрінде ұсынылған ресми құжат. Шетелдік нотариустың қолтаңбасы мен мөрі Қазақстан Республикасының заңнамасында айқындалған тәртіппен заңдастырылуға немесе шетелдік нотариустың қолтаңбасы мен мөрін заңдастыратын құжат:</w:t>
            </w:r>
          </w:p>
          <w:p>
            <w:pPr>
              <w:spacing w:after="20"/>
              <w:ind w:left="20"/>
              <w:jc w:val="both"/>
            </w:pPr>
            <w:r>
              <w:rPr>
                <w:rFonts w:ascii="Times New Roman"/>
                <w:b w:val="false"/>
                <w:i w:val="false"/>
                <w:color w:val="000000"/>
                <w:sz w:val="20"/>
              </w:rPr>
              <w:t>
заңдастыруды жүзеге асыратын мемлекеттік органның интернет-ресурсында;</w:t>
            </w:r>
          </w:p>
          <w:p>
            <w:pPr>
              <w:spacing w:after="20"/>
              <w:ind w:left="20"/>
              <w:jc w:val="both"/>
            </w:pPr>
            <w:r>
              <w:rPr>
                <w:rFonts w:ascii="Times New Roman"/>
                <w:b w:val="false"/>
                <w:i w:val="false"/>
                <w:color w:val="000000"/>
                <w:sz w:val="20"/>
              </w:rPr>
              <w:t>
өзге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p>
            <w:pPr>
              <w:spacing w:after="20"/>
              <w:ind w:left="20"/>
              <w:jc w:val="both"/>
            </w:pPr>
            <w:r>
              <w:rPr>
                <w:rFonts w:ascii="Times New Roman"/>
                <w:b w:val="false"/>
                <w:i w:val="false"/>
                <w:color w:val="000000"/>
                <w:sz w:val="20"/>
              </w:rPr>
              <w:t>
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p>
          <w:p>
            <w:pPr>
              <w:spacing w:after="20"/>
              <w:ind w:left="20"/>
              <w:jc w:val="both"/>
            </w:pPr>
            <w:r>
              <w:rPr>
                <w:rFonts w:ascii="Times New Roman"/>
                <w:b w:val="false"/>
                <w:i w:val="false"/>
                <w:color w:val="000000"/>
                <w:sz w:val="20"/>
              </w:rPr>
              <w:t xml:space="preserve">
Бұл ретте, Кодекстің 675-бабының </w:t>
            </w:r>
            <w:r>
              <w:rPr>
                <w:rFonts w:ascii="Times New Roman"/>
                <w:b w:val="false"/>
                <w:i w:val="false"/>
                <w:color w:val="000000"/>
                <w:sz w:val="20"/>
              </w:rPr>
              <w:t>2-тармағына</w:t>
            </w:r>
            <w:r>
              <w:rPr>
                <w:rFonts w:ascii="Times New Roman"/>
                <w:b w:val="false"/>
                <w:i w:val="false"/>
                <w:color w:val="000000"/>
                <w:sz w:val="20"/>
              </w:rPr>
              <w:t xml:space="preserve"> сәйкес егер мынадай жағдайларда:</w:t>
            </w:r>
          </w:p>
          <w:p>
            <w:pPr>
              <w:spacing w:after="20"/>
              <w:ind w:left="20"/>
              <w:jc w:val="both"/>
            </w:pPr>
            <w:r>
              <w:rPr>
                <w:rFonts w:ascii="Times New Roman"/>
                <w:b w:val="false"/>
                <w:i w:val="false"/>
                <w:color w:val="000000"/>
                <w:sz w:val="20"/>
              </w:rPr>
              <w:t>
бейрезиденттің резиденттігін растайтын құжат шет мемлекеттің құзыретті органының интернет-ресурсында орналастырылған болса;</w:t>
            </w:r>
          </w:p>
          <w:p>
            <w:pPr>
              <w:spacing w:after="20"/>
              <w:ind w:left="20"/>
              <w:jc w:val="both"/>
            </w:pPr>
            <w:r>
              <w:rPr>
                <w:rFonts w:ascii="Times New Roman"/>
                <w:b w:val="false"/>
                <w:i w:val="false"/>
                <w:color w:val="000000"/>
                <w:sz w:val="20"/>
              </w:rPr>
              <w:t xml:space="preserve">
Кодекстің 675-бабының </w:t>
            </w:r>
            <w:r>
              <w:rPr>
                <w:rFonts w:ascii="Times New Roman"/>
                <w:b w:val="false"/>
                <w:i w:val="false"/>
                <w:color w:val="000000"/>
                <w:sz w:val="20"/>
              </w:rPr>
              <w:t>1-тармағында</w:t>
            </w:r>
            <w:r>
              <w:rPr>
                <w:rFonts w:ascii="Times New Roman"/>
                <w:b w:val="false"/>
                <w:i w:val="false"/>
                <w:color w:val="000000"/>
                <w:sz w:val="20"/>
              </w:rPr>
              <w:t xml:space="preserve"> көрсетілген (көрсетілетін) тұлғаның (тұлғалардың) қолтаңбасы мен мөрінің түпнұсқалығын куәландырудың өзге тәртібі:</w:t>
            </w:r>
          </w:p>
          <w:p>
            <w:pPr>
              <w:spacing w:after="20"/>
              <w:ind w:left="20"/>
              <w:jc w:val="both"/>
            </w:pPr>
            <w:r>
              <w:rPr>
                <w:rFonts w:ascii="Times New Roman"/>
                <w:b w:val="false"/>
                <w:i w:val="false"/>
                <w:color w:val="000000"/>
                <w:sz w:val="20"/>
              </w:rPr>
              <w:t>
Қазақстан Республикасының халықаралық шартында;</w:t>
            </w:r>
          </w:p>
          <w:p>
            <w:pPr>
              <w:spacing w:after="20"/>
              <w:ind w:left="20"/>
              <w:jc w:val="both"/>
            </w:pPr>
            <w:r>
              <w:rPr>
                <w:rFonts w:ascii="Times New Roman"/>
                <w:b w:val="false"/>
                <w:i w:val="false"/>
                <w:color w:val="000000"/>
                <w:sz w:val="20"/>
              </w:rPr>
              <w:t xml:space="preserve">
Кодекстің </w:t>
            </w:r>
            <w:r>
              <w:rPr>
                <w:rFonts w:ascii="Times New Roman"/>
                <w:b w:val="false"/>
                <w:i w:val="false"/>
                <w:color w:val="000000"/>
                <w:sz w:val="20"/>
              </w:rPr>
              <w:t>221-бабына</w:t>
            </w:r>
            <w:r>
              <w:rPr>
                <w:rFonts w:ascii="Times New Roman"/>
                <w:b w:val="false"/>
                <w:i w:val="false"/>
                <w:color w:val="000000"/>
                <w:sz w:val="20"/>
              </w:rPr>
              <w:t xml:space="preserve"> сәйкес жүргізілетін өзара келісу рәсімі шеңберінде уәкілетті орган мен шет мемлекеттің құзыретті органы арасында;</w:t>
            </w:r>
          </w:p>
          <w:p>
            <w:pPr>
              <w:spacing w:after="20"/>
              <w:ind w:left="20"/>
              <w:jc w:val="both"/>
            </w:pPr>
            <w:r>
              <w:rPr>
                <w:rFonts w:ascii="Times New Roman"/>
                <w:b w:val="false"/>
                <w:i w:val="false"/>
                <w:color w:val="000000"/>
                <w:sz w:val="20"/>
              </w:rPr>
              <w:t>
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p>
          <w:p>
            <w:pPr>
              <w:spacing w:after="20"/>
              <w:ind w:left="20"/>
              <w:jc w:val="both"/>
            </w:pPr>
            <w:r>
              <w:rPr>
                <w:rFonts w:ascii="Times New Roman"/>
                <w:b w:val="false"/>
                <w:i w:val="false"/>
                <w:color w:val="000000"/>
                <w:sz w:val="20"/>
              </w:rPr>
              <w:t>
3) көрсетілетін қызметті алушының (бейрезиденттің) осы Тізбенің 8-тармағында көрсетілген құжаттарды табыс етпеуі;</w:t>
            </w:r>
          </w:p>
          <w:p>
            <w:pPr>
              <w:spacing w:after="20"/>
              <w:ind w:left="20"/>
              <w:jc w:val="both"/>
            </w:pPr>
            <w:r>
              <w:rPr>
                <w:rFonts w:ascii="Times New Roman"/>
                <w:b w:val="false"/>
                <w:i w:val="false"/>
                <w:color w:val="000000"/>
                <w:sz w:val="20"/>
              </w:rPr>
              <w:t>
4) көрсетілетін қызметті алушының (бейрезиденттің) осы Тізбенің 8-тармағының үшінші және он төртінші бөлігінің ережелерін сақтамауы.</w:t>
            </w:r>
          </w:p>
          <w:p>
            <w:pPr>
              <w:spacing w:after="20"/>
              <w:ind w:left="20"/>
              <w:jc w:val="both"/>
            </w:pPr>
            <w:r>
              <w:rPr>
                <w:rFonts w:ascii="Times New Roman"/>
                <w:b w:val="false"/>
                <w:i w:val="false"/>
                <w:color w:val="000000"/>
                <w:sz w:val="20"/>
              </w:rPr>
              <w:t>
Осы тармақтың 2), 3) және 4) тармақшаларында көзделген негіздер бойынша өтінішті қараудан көрсетілетін қызметті беруші бас тартқан жағдайда, егер халықаралық шартта өзгеше белгіленбесе, егер бейрезидент жіберген бұзушылықтарды жойса, оның талап ету мерзімі ішінде қайта өтініш табыс етуге құқығы бар;</w:t>
            </w:r>
          </w:p>
          <w:p>
            <w:pPr>
              <w:spacing w:after="20"/>
              <w:ind w:left="20"/>
              <w:jc w:val="both"/>
            </w:pPr>
            <w:r>
              <w:rPr>
                <w:rFonts w:ascii="Times New Roman"/>
                <w:b w:val="false"/>
                <w:i w:val="false"/>
                <w:color w:val="000000"/>
                <w:sz w:val="20"/>
              </w:rPr>
              <w:t>
5)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6)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7)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 </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 көзінен ұсталған табыс</w:t>
            </w:r>
            <w:r>
              <w:br/>
            </w:r>
            <w:r>
              <w:rPr>
                <w:rFonts w:ascii="Times New Roman"/>
                <w:b w:val="false"/>
                <w:i w:val="false"/>
                <w:color w:val="000000"/>
                <w:sz w:val="20"/>
              </w:rPr>
              <w:t>салығын қайтару"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528" w:id="793"/>
    <w:p>
      <w:pPr>
        <w:spacing w:after="0"/>
        <w:ind w:left="0"/>
        <w:jc w:val="left"/>
      </w:pPr>
      <w:r>
        <w:rPr>
          <w:rFonts w:ascii="Times New Roman"/>
          <w:b/>
          <w:i w:val="false"/>
          <w:color w:val="000000"/>
        </w:rPr>
        <w:t xml:space="preserve"> Құжаттарды қабылдаудан бас тарту туралы қолхат</w:t>
      </w:r>
    </w:p>
    <w:bookmarkEnd w:id="793"/>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"Төлем көзінен ұсталған табыс салығын қайтару"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 көзінен ұсталған табыс</w:t>
            </w:r>
            <w:r>
              <w:br/>
            </w:r>
            <w:r>
              <w:rPr>
                <w:rFonts w:ascii="Times New Roman"/>
                <w:b w:val="false"/>
                <w:i w:val="false"/>
                <w:color w:val="000000"/>
                <w:sz w:val="20"/>
              </w:rPr>
              <w:t>салығын қайтару"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6921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21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469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9850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8961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834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8834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 және (немесе)</w:t>
            </w:r>
            <w:r>
              <w:br/>
            </w:r>
            <w:r>
              <w:rPr>
                <w:rFonts w:ascii="Times New Roman"/>
                <w:b w:val="false"/>
                <w:i w:val="false"/>
                <w:color w:val="000000"/>
                <w:sz w:val="20"/>
              </w:rPr>
              <w:t>төлемақыларды төлеу бойынша</w:t>
            </w:r>
            <w:r>
              <w:br/>
            </w:r>
            <w:r>
              <w:rPr>
                <w:rFonts w:ascii="Times New Roman"/>
                <w:b w:val="false"/>
                <w:i w:val="false"/>
                <w:color w:val="000000"/>
                <w:sz w:val="20"/>
              </w:rPr>
              <w:t>салықтық міндеттемені</w:t>
            </w:r>
            <w:r>
              <w:br/>
            </w:r>
            <w:r>
              <w:rPr>
                <w:rFonts w:ascii="Times New Roman"/>
                <w:b w:val="false"/>
                <w:i w:val="false"/>
                <w:color w:val="000000"/>
                <w:sz w:val="20"/>
              </w:rPr>
              <w:t>орындау мерзімдерін өзгерту"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15-қосымша</w:t>
            </w:r>
          </w:p>
        </w:tc>
      </w:tr>
    </w:tbl>
    <w:bookmarkStart w:name="z2552" w:id="794"/>
    <w:p>
      <w:pPr>
        <w:spacing w:after="0"/>
        <w:ind w:left="0"/>
        <w:jc w:val="left"/>
      </w:pPr>
      <w:r>
        <w:rPr>
          <w:rFonts w:ascii="Times New Roman"/>
          <w:b/>
          <w:i w:val="false"/>
          <w:color w:val="000000"/>
        </w:rPr>
        <w:t xml:space="preserve"> "Салықтарды және (немесе) төлемақыларды төлеу бойынша салықтық міндеттемені орындау мерзімдерін өзгерту" мемлекеттік көрсетілетін қызмет қағидасы</w:t>
      </w:r>
    </w:p>
    <w:bookmarkEnd w:id="794"/>
    <w:bookmarkStart w:name="z2553" w:id="795"/>
    <w:p>
      <w:pPr>
        <w:spacing w:after="0"/>
        <w:ind w:left="0"/>
        <w:jc w:val="left"/>
      </w:pPr>
      <w:r>
        <w:rPr>
          <w:rFonts w:ascii="Times New Roman"/>
          <w:b/>
          <w:i w:val="false"/>
          <w:color w:val="000000"/>
        </w:rPr>
        <w:t xml:space="preserve"> 1-тарау. Жалпы ережелер</w:t>
      </w:r>
    </w:p>
    <w:bookmarkEnd w:id="795"/>
    <w:p>
      <w:pPr>
        <w:spacing w:after="0"/>
        <w:ind w:left="0"/>
        <w:jc w:val="left"/>
      </w:pPr>
    </w:p>
    <w:p>
      <w:pPr>
        <w:spacing w:after="0"/>
        <w:ind w:left="0"/>
        <w:jc w:val="both"/>
      </w:pPr>
      <w:r>
        <w:rPr>
          <w:rFonts w:ascii="Times New Roman"/>
          <w:b w:val="false"/>
          <w:i w:val="false"/>
          <w:color w:val="000000"/>
          <w:sz w:val="28"/>
        </w:rPr>
        <w:t xml:space="preserve">
      1. Осы "Салықтарды және (немесе) төлемақыларды төлеу бойынша салықтық міндеттемені орындау мерзімдерін өзгерту"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"Салықтарды және (немесе) төлемақыларды төлеу бойынша салықтық міндеттемені орындау мерзімдерін өзгерту" мемлекеттік көрсетілетін қызметті (бұдан әрі – мемлекеттік көрсетілетін қызмет) көрсету тәртібін айқындайды.</w:t>
      </w:r>
    </w:p>
    <w:bookmarkStart w:name="z2555" w:id="796"/>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796"/>
    <w:bookmarkStart w:name="z2556" w:id="797"/>
    <w:p>
      <w:pPr>
        <w:spacing w:after="0"/>
        <w:ind w:left="0"/>
        <w:jc w:val="left"/>
      </w:pPr>
      <w:r>
        <w:rPr>
          <w:rFonts w:ascii="Times New Roman"/>
          <w:b/>
          <w:i w:val="false"/>
          <w:color w:val="000000"/>
        </w:rPr>
        <w:t xml:space="preserve"> 2-тарау. Мемлекеттік қызметті көрсету тәртібі</w:t>
      </w:r>
    </w:p>
    <w:bookmarkEnd w:id="797"/>
    <w:bookmarkStart w:name="z2557" w:id="798"/>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798"/>
    <w:bookmarkStart w:name="z2558" w:id="799"/>
    <w:p>
      <w:pPr>
        <w:spacing w:after="0"/>
        <w:ind w:left="0"/>
        <w:jc w:val="both"/>
      </w:pPr>
      <w:r>
        <w:rPr>
          <w:rFonts w:ascii="Times New Roman"/>
          <w:b w:val="false"/>
          <w:i w:val="false"/>
          <w:color w:val="000000"/>
          <w:sz w:val="28"/>
        </w:rPr>
        <w:t>
      1) көрсетілетін қызметті беруші арқылы;</w:t>
      </w:r>
    </w:p>
    <w:bookmarkEnd w:id="799"/>
    <w:bookmarkStart w:name="z2559" w:id="800"/>
    <w:p>
      <w:pPr>
        <w:spacing w:after="0"/>
        <w:ind w:left="0"/>
        <w:jc w:val="both"/>
      </w:pPr>
      <w:r>
        <w:rPr>
          <w:rFonts w:ascii="Times New Roman"/>
          <w:b w:val="false"/>
          <w:i w:val="false"/>
          <w:color w:val="000000"/>
          <w:sz w:val="28"/>
        </w:rPr>
        <w:t xml:space="preserve">
      2) "Азаматтарға арналған үкімет" Мемлекеттік корпорация" коммерциялық емес акционерлік қоғамы (бұдан әрі – Мемлекеттік корпорация) арқылы; </w:t>
      </w:r>
    </w:p>
    <w:bookmarkEnd w:id="800"/>
    <w:bookmarkStart w:name="z2560" w:id="801"/>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асырады.</w:t>
      </w:r>
    </w:p>
    <w:bookmarkEnd w:id="8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"Салықтарды және (немесе) төлемақыларды төлеу бойынша салықтық міндеттемені орындау мерзімдерін өзгерту"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2562" w:id="802"/>
    <w:p>
      <w:pPr>
        <w:spacing w:after="0"/>
        <w:ind w:left="0"/>
        <w:jc w:val="both"/>
      </w:pPr>
      <w:r>
        <w:rPr>
          <w:rFonts w:ascii="Times New Roman"/>
          <w:b w:val="false"/>
          <w:i w:val="false"/>
          <w:color w:val="000000"/>
          <w:sz w:val="28"/>
        </w:rPr>
        <w:t>
      Келу тәртібімен немесе пошта арқылы жүгінген кезде көрсетілетін қызметті алушы ұсынған құжаттарды көрсетілетін қызметті берушінің құжаттарды қабылдауға жауапты бөлімшесі қабылдайды және көрсетілетін қызметті берушінің құжаттарды өңдеуге жауапты бөлімшесіне жолдайды;</w:t>
      </w:r>
    </w:p>
    <w:bookmarkEnd w:id="802"/>
    <w:bookmarkStart w:name="z2563" w:id="803"/>
    <w:p>
      <w:pPr>
        <w:spacing w:after="0"/>
        <w:ind w:left="0"/>
        <w:jc w:val="both"/>
      </w:pPr>
      <w:r>
        <w:rPr>
          <w:rFonts w:ascii="Times New Roman"/>
          <w:b w:val="false"/>
          <w:i w:val="false"/>
          <w:color w:val="000000"/>
          <w:sz w:val="28"/>
        </w:rPr>
        <w:t>
      Электрондық түрде жүгінген кезде көрсетілетін 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bookmarkEnd w:id="8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2565" w:id="804"/>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804"/>
    <w:bookmarkStart w:name="z2566" w:id="805"/>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805"/>
    <w:bookmarkStart w:name="z2567" w:id="806"/>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қамтылған жеке басын куәландыратын құжаттар туралы мәліметтерді портал арқылы уәкілетті лауазымды адамның ЭЦҚ-мен куәландырылған электрондық құжат нысанында тиісті мемлекеттік ақпараттық жүйелерден алады.</w:t>
      </w:r>
    </w:p>
    <w:bookmarkEnd w:id="806"/>
    <w:bookmarkStart w:name="z2568" w:id="807"/>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807"/>
    <w:bookmarkStart w:name="z2569" w:id="808"/>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тиісті құжаттардың қабылданғаны туралы талон алады.</w:t>
      </w:r>
    </w:p>
    <w:bookmarkEnd w:id="8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 </w:t>
      </w:r>
    </w:p>
    <w:bookmarkStart w:name="z2571" w:id="809"/>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End w:id="809"/>
    <w:bookmarkStart w:name="z2572" w:id="810"/>
    <w:p>
      <w:pPr>
        <w:spacing w:after="0"/>
        <w:ind w:left="0"/>
        <w:jc w:val="both"/>
      </w:pPr>
      <w:r>
        <w:rPr>
          <w:rFonts w:ascii="Times New Roman"/>
          <w:b w:val="false"/>
          <w:i w:val="false"/>
          <w:color w:val="000000"/>
          <w:sz w:val="28"/>
        </w:rPr>
        <w:t>
      Мемлекеттік корпорация арқылы қағаз жеткізгіште мемлекеттік қызмет көрсету кезінде өтінішті және құжаттарды қабылдау күні мемлекеттік қызмет көрсету мерзіміне кірмейді.</w:t>
      </w:r>
    </w:p>
    <w:bookmarkEnd w:id="810"/>
    <w:bookmarkStart w:name="z2573" w:id="811"/>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811"/>
    <w:bookmarkStart w:name="z2574" w:id="812"/>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Мемлекеттік корпорацияның қызметкері көрсетілетін қызметті алушылар ұсынған құжаттарды қабылдайды, тексереді және қабылданған құжаттарды көрсетілетін қызметті беуршіге курьер байланысы арқылы жолдайды.</w:t>
      </w:r>
    </w:p>
    <w:bookmarkEnd w:id="812"/>
    <w:bookmarkStart w:name="z2575" w:id="813"/>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өтініштерді қабылдау және мемлекеттік қызмет көрсету нәтижелерін беру келесі жұмыс күні жүзеге асырылады).</w:t>
      </w:r>
    </w:p>
    <w:bookmarkEnd w:id="813"/>
    <w:bookmarkStart w:name="z2576" w:id="814"/>
    <w:p>
      <w:pPr>
        <w:spacing w:after="0"/>
        <w:ind w:left="0"/>
        <w:jc w:val="both"/>
      </w:pPr>
      <w:r>
        <w:rPr>
          <w:rFonts w:ascii="Times New Roman"/>
          <w:b w:val="false"/>
          <w:i w:val="false"/>
          <w:color w:val="000000"/>
          <w:sz w:val="28"/>
        </w:rPr>
        <w:t>
      Көрсетілетін қызметті алушы құжаттарды электрондық түрде ұсынған кезде құжаттарды өңдеу автоматтандырылған түрде жүргізіледі.</w:t>
      </w:r>
    </w:p>
    <w:bookmarkEnd w:id="8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Электрондық түрде осы Қағидаға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толық құжаттар топтамасын табыс етпеген және (немесе) қолданылу мерзімі өткен құжаттарды ұсынған кезде, көрсетілетін қызметті беруші Қазақстан Республикасының әкімшілік рәсімдік-процестік кодексінің (бұдан әрі – ӘРПК) 73-бабы </w:t>
      </w:r>
      <w:r>
        <w:rPr>
          <w:rFonts w:ascii="Times New Roman"/>
          <w:b w:val="false"/>
          <w:i w:val="false"/>
          <w:color w:val="000000"/>
          <w:sz w:val="28"/>
        </w:rPr>
        <w:t>2-тармағының</w:t>
      </w:r>
      <w:r>
        <w:rPr>
          <w:rFonts w:ascii="Times New Roman"/>
          <w:b w:val="false"/>
          <w:i w:val="false"/>
          <w:color w:val="000000"/>
          <w:sz w:val="28"/>
        </w:rPr>
        <w:t xml:space="preserve"> 7) тармақшасына сәйкес тыңдау өткізбей өтінішті қабылдаудан бас тартады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қағаз жеткізгіште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және (немесе) қолданылу мерзімі өткен құжаттарды ұсынған кезде, көрсетілетін қызметті беруші ӘРПК-ның </w:t>
      </w:r>
      <w:r>
        <w:rPr>
          <w:rFonts w:ascii="Times New Roman"/>
          <w:b w:val="false"/>
          <w:i w:val="false"/>
          <w:color w:val="000000"/>
          <w:sz w:val="28"/>
        </w:rPr>
        <w:t>73-бабының</w:t>
      </w:r>
      <w:r>
        <w:rPr>
          <w:rFonts w:ascii="Times New Roman"/>
          <w:b w:val="false"/>
          <w:i w:val="false"/>
          <w:color w:val="000000"/>
          <w:sz w:val="28"/>
        </w:rPr>
        <w:t xml:space="preserve"> нормаларын сақтай отырып, өтінішті қабылдаудан бас тартады.</w:t>
      </w:r>
    </w:p>
    <w:bookmarkStart w:name="z2579" w:id="815"/>
    <w:p>
      <w:pPr>
        <w:spacing w:after="0"/>
        <w:ind w:left="0"/>
        <w:jc w:val="both"/>
      </w:pPr>
      <w:r>
        <w:rPr>
          <w:rFonts w:ascii="Times New Roman"/>
          <w:b w:val="false"/>
          <w:i w:val="false"/>
          <w:color w:val="000000"/>
          <w:sz w:val="28"/>
        </w:rPr>
        <w:t>
      Осы Қағидаға сәйкес мемлекеттік қызметті көрсету үшін қажетті мәліметтер болмаған кезде көрсетілетін қызметті берушінің қызметкері келіп түскен күннен бастап 2 (екі) жұмыс күні ішінде көрсетілетін қызметті алушыға қағаз жеткізгіште ұсынылған құжаттар топтамасы қандай талаптарға сәйкес келмейтінін және оны сәйкестендіру мерзімін көрсетеді.</w:t>
      </w:r>
    </w:p>
    <w:bookmarkEnd w:id="815"/>
    <w:bookmarkStart w:name="z2580" w:id="816"/>
    <w:p>
      <w:pPr>
        <w:spacing w:after="0"/>
        <w:ind w:left="0"/>
        <w:jc w:val="both"/>
      </w:pPr>
      <w:r>
        <w:rPr>
          <w:rFonts w:ascii="Times New Roman"/>
          <w:b w:val="false"/>
          <w:i w:val="false"/>
          <w:color w:val="000000"/>
          <w:sz w:val="28"/>
        </w:rPr>
        <w:t>
      Хабарламада көрсетілген қағаз жеткізгіште ұсынылған құжаттарды сәйкестендіру мерзімі 2 (екі) жұмыс күнін құрайды.</w:t>
      </w:r>
    </w:p>
    <w:bookmarkEnd w:id="816"/>
    <w:bookmarkStart w:name="z2581" w:id="817"/>
    <w:p>
      <w:pPr>
        <w:spacing w:after="0"/>
        <w:ind w:left="0"/>
        <w:jc w:val="both"/>
      </w:pPr>
      <w:r>
        <w:rPr>
          <w:rFonts w:ascii="Times New Roman"/>
          <w:b w:val="false"/>
          <w:i w:val="false"/>
          <w:color w:val="000000"/>
          <w:sz w:val="28"/>
        </w:rPr>
        <w:t>
      Егер хабарламаны алған күннен бастап 2 (екі) жұмыс күні ішінде көрсетілетін қызметті алушы қағаз жеткізгіште ұсынылған құжаттарды талаптарға сәйкес келтірмесе, көрсетілетін қызметті беруші өтінішті одан әрі қараудан бас тартуды жібереді.</w:t>
      </w:r>
    </w:p>
    <w:bookmarkEnd w:id="817"/>
    <w:bookmarkStart w:name="z2582" w:id="818"/>
    <w:p>
      <w:pPr>
        <w:spacing w:after="0"/>
        <w:ind w:left="0"/>
        <w:jc w:val="both"/>
      </w:pPr>
      <w:r>
        <w:rPr>
          <w:rFonts w:ascii="Times New Roman"/>
          <w:b w:val="false"/>
          <w:i w:val="false"/>
          <w:color w:val="000000"/>
          <w:sz w:val="28"/>
        </w:rPr>
        <w:t>
      Мемлекеттік қызметті көрсетуден бас тарту үшін негіздер анықталған кезде көрсетілетін қызметті беруші құжаттарды қағаз жеткізгіште ұсынған көрсетілетін қызметті алушыны мемлекеттік қызметті көрсетуден бас тарту туралы алдын ала шешім туралы, сондай-ақ көрсетілетін қызметті алушының алдын ала шешім бойынша ұстанымын білдіру мүмкіндігі үшін тыңдауды өткізу уақыты мен орны (тәсілі) туралы хабардар етеді.</w:t>
      </w:r>
    </w:p>
    <w:bookmarkEnd w:id="818"/>
    <w:bookmarkStart w:name="z2583" w:id="819"/>
    <w:p>
      <w:pPr>
        <w:spacing w:after="0"/>
        <w:ind w:left="0"/>
        <w:jc w:val="both"/>
      </w:pPr>
      <w:r>
        <w:rPr>
          <w:rFonts w:ascii="Times New Roman"/>
          <w:b w:val="false"/>
          <w:i w:val="false"/>
          <w:color w:val="000000"/>
          <w:sz w:val="28"/>
        </w:rPr>
        <w:t>
      Құжаттарды қағаз жеткізгіште ұсынған көрсетілетін қызметті алушыға тыңдау туралы хабарлама мемлекеттік қызметті көрсету мерзімі аяқталғанға дейін кемінде 3 (үш) жұмыс күні бұрын жіберіледі. Тыңдау хабарлама жасалған күннен бастап 2 (екі) жұмыс күнінен кешіктірілмей жүргізіледі.</w:t>
      </w:r>
    </w:p>
    <w:bookmarkEnd w:id="819"/>
    <w:bookmarkStart w:name="z2584" w:id="820"/>
    <w:p>
      <w:pPr>
        <w:spacing w:after="0"/>
        <w:ind w:left="0"/>
        <w:jc w:val="both"/>
      </w:pPr>
      <w:r>
        <w:rPr>
          <w:rFonts w:ascii="Times New Roman"/>
          <w:b w:val="false"/>
          <w:i w:val="false"/>
          <w:color w:val="000000"/>
          <w:sz w:val="28"/>
        </w:rPr>
        <w:t>
      Құжаттарды қағаз жеткізгіште ұсынған көрсетілетін қызметті алушыны тыңдау нәтижелері бойынша хаттама жасалады және көрсетілетін қызметті беруші рұқсат немесе мемлекеттік қызмет көрсетуден уәжделген бас тарту береді.</w:t>
      </w:r>
    </w:p>
    <w:bookmarkEnd w:id="820"/>
    <w:bookmarkStart w:name="z2585" w:id="821"/>
    <w:p>
      <w:pPr>
        <w:spacing w:after="0"/>
        <w:ind w:left="0"/>
        <w:jc w:val="both"/>
      </w:pPr>
      <w:r>
        <w:rPr>
          <w:rFonts w:ascii="Times New Roman"/>
          <w:b w:val="false"/>
          <w:i w:val="false"/>
          <w:color w:val="000000"/>
          <w:sz w:val="28"/>
        </w:rPr>
        <w:t>
      Құжаттарды қағаз жеткізгіште ұсынған көрсетілетін қызметті алушының өтінішхаты кезінде тыңдау рәсімі қолданылмайды.</w:t>
      </w:r>
    </w:p>
    <w:bookmarkEnd w:id="821"/>
    <w:bookmarkStart w:name="z2586" w:id="822"/>
    <w:p>
      <w:pPr>
        <w:spacing w:after="0"/>
        <w:ind w:left="0"/>
        <w:jc w:val="both"/>
      </w:pPr>
      <w:r>
        <w:rPr>
          <w:rFonts w:ascii="Times New Roman"/>
          <w:b w:val="false"/>
          <w:i w:val="false"/>
          <w:color w:val="000000"/>
          <w:sz w:val="28"/>
        </w:rPr>
        <w:t xml:space="preserve">
      Көрсетілетін қызметті алушы Салық кодексінің </w:t>
      </w:r>
      <w:r>
        <w:rPr>
          <w:rFonts w:ascii="Times New Roman"/>
          <w:b w:val="false"/>
          <w:i w:val="false"/>
          <w:color w:val="000000"/>
          <w:sz w:val="28"/>
        </w:rPr>
        <w:t>51-бабында</w:t>
      </w:r>
      <w:r>
        <w:rPr>
          <w:rFonts w:ascii="Times New Roman"/>
          <w:b w:val="false"/>
          <w:i w:val="false"/>
          <w:color w:val="000000"/>
          <w:sz w:val="28"/>
        </w:rPr>
        <w:t xml:space="preserve"> көзделген тізбеге сәйкес құжаттар топтамасын толық ұсынбаған және (немесе) қолданылу мерзімі өткен құжаттарды ұсынған кезде көрсетілетін қызметті беруші өтінішті қабылдаудан бас тартады.</w:t>
      </w:r>
    </w:p>
    <w:bookmarkEnd w:id="822"/>
    <w:bookmarkStart w:name="z2587" w:id="823"/>
    <w:p>
      <w:pPr>
        <w:spacing w:after="0"/>
        <w:ind w:left="0"/>
        <w:jc w:val="both"/>
      </w:pPr>
      <w:r>
        <w:rPr>
          <w:rFonts w:ascii="Times New Roman"/>
          <w:b w:val="false"/>
          <w:i w:val="false"/>
          <w:color w:val="000000"/>
          <w:sz w:val="28"/>
        </w:rPr>
        <w:t>
      Ұсынылған құжаттардың толықтығы анықталған кезде құжаттарды өңдеуге жауапты қызметкер салықтық өтінішті алған күннен бастап "е-лицензиялау" ақпараттық жүйесіне құжаттарды енгізеді және 20 (жиырма) жұмыс күні ішінде өңдейді және мемлекеттік көрсетілетін қызмет нәтижесін көрсетілетін қызметті алушыға жібереді.</w:t>
      </w:r>
    </w:p>
    <w:bookmarkEnd w:id="823"/>
    <w:bookmarkStart w:name="z2588" w:id="824"/>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824"/>
    <w:bookmarkStart w:name="z2589" w:id="825"/>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мемлекеттік қызмет көрсету нәтижесі немесе Салық кодексінің </w:t>
      </w:r>
      <w:r>
        <w:rPr>
          <w:rFonts w:ascii="Times New Roman"/>
          <w:b w:val="false"/>
          <w:i w:val="false"/>
          <w:color w:val="000000"/>
          <w:sz w:val="28"/>
        </w:rPr>
        <w:t>51-бабында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уәжделген жауап беріледі.</w:t>
      </w:r>
    </w:p>
    <w:bookmarkEnd w:id="825"/>
    <w:bookmarkStart w:name="z2590" w:id="826"/>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826"/>
    <w:bookmarkStart w:name="z2591" w:id="827"/>
    <w:p>
      <w:pPr>
        <w:spacing w:after="0"/>
        <w:ind w:left="0"/>
        <w:jc w:val="both"/>
      </w:pPr>
      <w:r>
        <w:rPr>
          <w:rFonts w:ascii="Times New Roman"/>
          <w:b w:val="false"/>
          <w:i w:val="false"/>
          <w:color w:val="000000"/>
          <w:sz w:val="28"/>
        </w:rPr>
        <w:t>
      Көрсетілетін қызметті берушінің, Мемлекеттік корпорацияның уақытында талап етілмеген құжаттарды сақтау шарттары:</w:t>
      </w:r>
    </w:p>
    <w:bookmarkEnd w:id="827"/>
    <w:bookmarkStart w:name="z2592" w:id="828"/>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кезде көрсетілетін қызметті беруші құжаттарды көрсетілетін қызметті алушы алғанға дейін сақтайды;</w:t>
      </w:r>
    </w:p>
    <w:bookmarkEnd w:id="828"/>
    <w:bookmarkStart w:name="z2593" w:id="829"/>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одан әрі сақтау үшін береді.</w:t>
      </w:r>
    </w:p>
    <w:bookmarkEnd w:id="829"/>
    <w:bookmarkStart w:name="z2594" w:id="830"/>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жолдайды.</w:t>
      </w:r>
    </w:p>
    <w:bookmarkEnd w:id="830"/>
    <w:bookmarkStart w:name="z2595" w:id="831"/>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831"/>
    <w:bookmarkStart w:name="z2596" w:id="832"/>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832"/>
    <w:bookmarkStart w:name="z2597" w:id="833"/>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833"/>
    <w:bookmarkStart w:name="z2598" w:id="834"/>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834"/>
    <w:bookmarkStart w:name="z2599" w:id="835"/>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835"/>
    <w:bookmarkStart w:name="z2600" w:id="836"/>
    <w:p>
      <w:pPr>
        <w:spacing w:after="0"/>
        <w:ind w:left="0"/>
        <w:jc w:val="both"/>
      </w:pPr>
      <w:r>
        <w:rPr>
          <w:rFonts w:ascii="Times New Roman"/>
          <w:b w:val="false"/>
          <w:i w:val="false"/>
          <w:color w:val="000000"/>
          <w:sz w:val="28"/>
        </w:rPr>
        <w:t>
      көрсетілетін қызметті беруші басшысының атына;</w:t>
      </w:r>
    </w:p>
    <w:bookmarkEnd w:id="836"/>
    <w:bookmarkStart w:name="z2601" w:id="837"/>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837"/>
    <w:bookmarkStart w:name="z2602" w:id="83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838"/>
    <w:bookmarkStart w:name="z2603" w:id="839"/>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839"/>
    <w:bookmarkStart w:name="z2604" w:id="840"/>
    <w:p>
      <w:pPr>
        <w:spacing w:after="0"/>
        <w:ind w:left="0"/>
        <w:jc w:val="both"/>
      </w:pPr>
      <w:r>
        <w:rPr>
          <w:rFonts w:ascii="Times New Roman"/>
          <w:b w:val="false"/>
          <w:i w:val="false"/>
          <w:color w:val="000000"/>
          <w:sz w:val="28"/>
        </w:rPr>
        <w:t xml:space="preserve">
      Мемлекеттік қызметтерді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840"/>
    <w:bookmarkStart w:name="z2605" w:id="841"/>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841"/>
    <w:bookmarkStart w:name="z2606" w:id="842"/>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842"/>
    <w:bookmarkStart w:name="z2607" w:id="843"/>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8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 және (немесе)</w:t>
            </w:r>
            <w:r>
              <w:br/>
            </w:r>
            <w:r>
              <w:rPr>
                <w:rFonts w:ascii="Times New Roman"/>
                <w:b w:val="false"/>
                <w:i w:val="false"/>
                <w:color w:val="000000"/>
                <w:sz w:val="20"/>
              </w:rPr>
              <w:t>төлемақыларды төлеу бойынша</w:t>
            </w:r>
            <w:r>
              <w:br/>
            </w:r>
            <w:r>
              <w:rPr>
                <w:rFonts w:ascii="Times New Roman"/>
                <w:b w:val="false"/>
                <w:i w:val="false"/>
                <w:color w:val="000000"/>
                <w:sz w:val="20"/>
              </w:rPr>
              <w:t>салықтық міндеттемені орындау</w:t>
            </w:r>
            <w:r>
              <w:br/>
            </w:r>
            <w:r>
              <w:rPr>
                <w:rFonts w:ascii="Times New Roman"/>
                <w:b w:val="false"/>
                <w:i w:val="false"/>
                <w:color w:val="000000"/>
                <w:sz w:val="20"/>
              </w:rPr>
              <w:t>мерзімдерін өзгерту"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қағидаларына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"Салықтарды және (немесе) төлемақыларды төлеу бойынша салықтық міндеттемені орындау мерзімдерін өзгерту"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арнайы экономикалық аумақтар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www.egov.kz "электрондық үкімет" веб-порталы (бұдан әрі-портал)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берушіден салықтық өтінішті алған күннен бастап 20 (жиырма) жұмыс күні ішінде.</w:t>
            </w:r>
          </w:p>
          <w:p>
            <w:pPr>
              <w:spacing w:after="20"/>
              <w:ind w:left="20"/>
              <w:jc w:val="both"/>
            </w:pPr>
            <w:r>
              <w:rPr>
                <w:rFonts w:ascii="Times New Roman"/>
                <w:b w:val="false"/>
                <w:i w:val="false"/>
                <w:color w:val="000000"/>
                <w:sz w:val="20"/>
              </w:rPr>
              <w:t>
Бұл ретте, мүлікті кепілге қою шарты көрсетілетін қызметті алушы салықтық өтініш берген күннен бастап 10 (он) жұмыс күнінен кешіктірілмейтін мерзімде жасалады;</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мыналарды:</w:t>
            </w:r>
          </w:p>
          <w:p>
            <w:pPr>
              <w:spacing w:after="20"/>
              <w:ind w:left="20"/>
              <w:jc w:val="both"/>
            </w:pPr>
            <w:r>
              <w:rPr>
                <w:rFonts w:ascii="Times New Roman"/>
                <w:b w:val="false"/>
                <w:i w:val="false"/>
                <w:color w:val="000000"/>
                <w:sz w:val="20"/>
              </w:rPr>
              <w:t>
салықтарды және (немесе) төлемақыларды төлеу жөніндегі салық міндеттемесін орындау мерзімдерін өзгерту туралы;</w:t>
            </w:r>
          </w:p>
          <w:p>
            <w:pPr>
              <w:spacing w:after="20"/>
              <w:ind w:left="20"/>
              <w:jc w:val="both"/>
            </w:pPr>
            <w:r>
              <w:rPr>
                <w:rFonts w:ascii="Times New Roman"/>
                <w:b w:val="false"/>
                <w:i w:val="false"/>
                <w:color w:val="000000"/>
                <w:sz w:val="20"/>
              </w:rPr>
              <w:t>
салықтарды және (немесе) төлем ақыларды төлеу жөніндегі салық міндеттемесін орындау мерзімдерін өзгертуден бас тарту туралы шешімді беру;</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негіздемелер бойынша көрсетілетін қызметті берушінің мемлекеттік қызмет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 1) көрсетілетін қызметті берушінің – www.kgd.gov.kz; 2) Мемлекеттік корпорацияның – www. gov4c.kz; 3) www.egov.kz порталы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салықтарды және (немесе) төлемақыларды төлеу бойынша болжамдалған кестені қоса бере отырып,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нысан бойынша салықтарды және (немесе) төлемақыларды төлеу жөніндегі салық міндеттемесін орындау мерзімдерін өзгерту туралы салықтық өтініш.</w:t>
            </w:r>
          </w:p>
          <w:p>
            <w:pPr>
              <w:spacing w:after="20"/>
              <w:ind w:left="20"/>
              <w:jc w:val="both"/>
            </w:pPr>
            <w:r>
              <w:rPr>
                <w:rFonts w:ascii="Times New Roman"/>
                <w:b w:val="false"/>
                <w:i w:val="false"/>
                <w:color w:val="000000"/>
                <w:sz w:val="20"/>
              </w:rPr>
              <w:t>
Бұл ретте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салықтық міндеттемені орындау мерзімін өзгерту туралы салықтық өтінішті салық төлеушінің орналасқан жері бойынша көрсетілетін қызметті берушіге ұсынылады.</w:t>
            </w:r>
          </w:p>
          <w:p>
            <w:pPr>
              <w:spacing w:after="20"/>
              <w:ind w:left="20"/>
              <w:jc w:val="both"/>
            </w:pPr>
            <w:r>
              <w:rPr>
                <w:rFonts w:ascii="Times New Roman"/>
                <w:b w:val="false"/>
                <w:i w:val="false"/>
                <w:color w:val="000000"/>
                <w:sz w:val="20"/>
              </w:rPr>
              <w:t>
Жергілікті бюджеттерге толық көлемде түсетін салықтарды және (немесе) төлемақыларды төлеу бойынша салықтық міндеттемені орындау мерзімін өзгерту туралы салықтық өтініш олар төленетін жердегі көрсетілетін қызметті берушіге ұсынылады.</w:t>
            </w:r>
          </w:p>
          <w:p>
            <w:pPr>
              <w:spacing w:after="20"/>
              <w:ind w:left="20"/>
              <w:jc w:val="both"/>
            </w:pPr>
            <w:r>
              <w:rPr>
                <w:rFonts w:ascii="Times New Roman"/>
                <w:b w:val="false"/>
                <w:i w:val="false"/>
                <w:color w:val="000000"/>
                <w:sz w:val="20"/>
              </w:rPr>
              <w:t>
2) тиісті контрагент-дебиторлармен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 контрагент-дебиторларының тізбесі, сондай-ақ осы шарттардың (міндеттеменің өзге де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p>
          <w:p>
            <w:pPr>
              <w:spacing w:after="20"/>
              <w:ind w:left="20"/>
              <w:jc w:val="both"/>
            </w:pPr>
            <w:r>
              <w:rPr>
                <w:rFonts w:ascii="Times New Roman"/>
                <w:b w:val="false"/>
                <w:i w:val="false"/>
                <w:color w:val="000000"/>
                <w:sz w:val="20"/>
              </w:rPr>
              <w:t>
3) салықтарды және (немесе) төлемақыларды төлеу мерзімін өзгерту үшін негіздердің бар-жоғын растайтын құжаттар, мынадай жағдайларда:</w:t>
            </w:r>
          </w:p>
          <w:p>
            <w:pPr>
              <w:spacing w:after="20"/>
              <w:ind w:left="20"/>
              <w:jc w:val="both"/>
            </w:pPr>
            <w:r>
              <w:rPr>
                <w:rFonts w:ascii="Times New Roman"/>
                <w:b w:val="false"/>
                <w:i w:val="false"/>
                <w:color w:val="000000"/>
                <w:sz w:val="20"/>
              </w:rPr>
              <w:t>
салық төлеушіге еңсерілмейтін (әлеуметтік, табиғи, техногендік, экологиялық сипаттағы төтенше жағдайлар, әскери іс-қимылдар және еңсерілмейтін күштің өзге де мән-жайлары) салдарынан нұқсан келтіру - тиісті уәкілетті мемлекеттік органдардың салық төлеушіге қатысты еңсерілмейтін күш мән-жайларының туындау фактісінің растауы;</w:t>
            </w:r>
          </w:p>
          <w:p>
            <w:pPr>
              <w:spacing w:after="20"/>
              <w:ind w:left="20"/>
              <w:jc w:val="both"/>
            </w:pPr>
            <w:r>
              <w:rPr>
                <w:rFonts w:ascii="Times New Roman"/>
                <w:b w:val="false"/>
                <w:i w:val="false"/>
                <w:color w:val="000000"/>
                <w:sz w:val="20"/>
              </w:rPr>
              <w:t>
салық төлеушінің тауарларды, жұмыстарды немесе көрсетілетін қызметтерді өндіруінің және (немесе) өткізуінің маусымдық сипатта болуы - салық төлеуші жасаған және мұндай тұлғаның тауарларды, жұмыстарды, көрсетілетін қызметтерді өткізуден түсетін жалпы кірісінде маусымдық сипатқа ие қызмет салалары мен түрлерінен түсетін кірісінің үлесі кемінде 50 пайызды құрайтынын растайтын құжат;</w:t>
            </w:r>
          </w:p>
          <w:p>
            <w:pPr>
              <w:spacing w:after="20"/>
              <w:ind w:left="20"/>
              <w:jc w:val="both"/>
            </w:pPr>
            <w:r>
              <w:rPr>
                <w:rFonts w:ascii="Times New Roman"/>
                <w:b w:val="false"/>
                <w:i w:val="false"/>
                <w:color w:val="000000"/>
                <w:sz w:val="20"/>
              </w:rPr>
              <w:t>
дара кәсіпкер ретінде тіркеу есебінде тұрмайтын жеке тұлғаның мүліктік жағдайы (Қазақстан Республикасының заңнамасына сәйкес өндіріп алуды қолдануға болмайтын мүлікті есепке алмағанда) біржолғы салық төлеуге мүмкіндік бермеуі - тиісті уәкілетті орган өтініш берілген күнге дейін 10 (он) жұмыс күнінен кейін берген, жеке тұлғаның өтініш берілген күннің алдындағы жылғы кірістері, жылжымалы және жылжымайтын мүлкі туралы мәліметтер;</w:t>
            </w:r>
          </w:p>
          <w:p>
            <w:pPr>
              <w:spacing w:after="20"/>
              <w:ind w:left="20"/>
              <w:jc w:val="both"/>
            </w:pPr>
            <w:r>
              <w:rPr>
                <w:rFonts w:ascii="Times New Roman"/>
                <w:b w:val="false"/>
                <w:i w:val="false"/>
                <w:color w:val="000000"/>
                <w:sz w:val="20"/>
              </w:rPr>
              <w:t>
соттың заңды күшіне енген шешімі – соттың берешекті қайта құрылымдау рәсімін қолдану туралы шешім қабылдауы;</w:t>
            </w:r>
          </w:p>
          <w:p>
            <w:pPr>
              <w:spacing w:after="20"/>
              <w:ind w:left="20"/>
              <w:jc w:val="both"/>
            </w:pPr>
            <w:r>
              <w:rPr>
                <w:rFonts w:ascii="Times New Roman"/>
                <w:b w:val="false"/>
                <w:i w:val="false"/>
                <w:color w:val="000000"/>
                <w:sz w:val="20"/>
              </w:rPr>
              <w:t>
4) бағалаушының кепілге берілген мүліктің нарықтық құнын бағалау туралы есебі қоса берілген кепіл нысанасы болуы мүмкін мүлік туралы құжаттар - 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үшін.</w:t>
            </w:r>
          </w:p>
          <w:p>
            <w:pPr>
              <w:spacing w:after="20"/>
              <w:ind w:left="20"/>
              <w:jc w:val="both"/>
            </w:pPr>
            <w:r>
              <w:rPr>
                <w:rFonts w:ascii="Times New Roman"/>
                <w:b w:val="false"/>
                <w:i w:val="false"/>
                <w:color w:val="000000"/>
                <w:sz w:val="20"/>
              </w:rPr>
              <w:t>
Бұл ретте бағалаушының кепілге берілген мүліктің нарықтық құнын бағалау туралы есебі салық төлеуші кейінге қалдыруды немесе мерзімін ұзартуды беру туралы өтініш берген күнге дейін он жұмыс күнінен кейін жасалуға тиіс;</w:t>
            </w:r>
          </w:p>
          <w:p>
            <w:pPr>
              <w:spacing w:after="20"/>
              <w:ind w:left="20"/>
              <w:jc w:val="both"/>
            </w:pPr>
            <w:r>
              <w:rPr>
                <w:rFonts w:ascii="Times New Roman"/>
                <w:b w:val="false"/>
                <w:i w:val="false"/>
                <w:color w:val="000000"/>
                <w:sz w:val="20"/>
              </w:rPr>
              <w:t>
5) банк кепілдігімен салықтарды және (немесе) төлемақыларды төлеу бойынша салықтық міндеттемені орындау мерзімін өзгерту үшін - кепілдік беруші банк пен салық төлеуші арасында жасалған банк кепілдігі шарты және банк кепілдігі.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және (немесе) үшінші тұлғаның мүлкін кепілге қою арқылы салықтарды және (немесе) төлемдерді төлеу жөніндегі салық міндеттемесін орындау мерзімдері өзгерту кезінде:</w:t>
            </w:r>
          </w:p>
          <w:p>
            <w:pPr>
              <w:spacing w:after="20"/>
              <w:ind w:left="20"/>
              <w:jc w:val="both"/>
            </w:pPr>
            <w:r>
              <w:rPr>
                <w:rFonts w:ascii="Times New Roman"/>
                <w:b w:val="false"/>
                <w:i w:val="false"/>
                <w:color w:val="000000"/>
                <w:sz w:val="20"/>
              </w:rPr>
              <w:t>
1) кепіл шартының мазмұны Қазақстан Республикасының заңнамасында белгіленген талаптарға сәйкес келуге тиіс;</w:t>
            </w:r>
          </w:p>
          <w:p>
            <w:pPr>
              <w:spacing w:after="20"/>
              <w:ind w:left="20"/>
              <w:jc w:val="both"/>
            </w:pPr>
            <w:r>
              <w:rPr>
                <w:rFonts w:ascii="Times New Roman"/>
                <w:b w:val="false"/>
                <w:i w:val="false"/>
                <w:color w:val="000000"/>
                <w:sz w:val="20"/>
              </w:rPr>
              <w:t>
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мерзiмiн ұзартудың қолданылу кезеңі үшін есептелген өсімпұл, сондай-ақ оны өткізуге жұмсалатын шығыстар ескеріле отырып, салықтарды және (немесе) төлемақыларды төлеу бойынша салықтық міндеттемені орындау мерзімін өзгерту туралы өтініште көрсетілген салықтардың және (немесе) төлемақылардың сомасынан кем болмауға тиіс.</w:t>
            </w:r>
          </w:p>
          <w:p>
            <w:pPr>
              <w:spacing w:after="20"/>
              <w:ind w:left="20"/>
              <w:jc w:val="both"/>
            </w:pPr>
            <w:r>
              <w:rPr>
                <w:rFonts w:ascii="Times New Roman"/>
                <w:b w:val="false"/>
                <w:i w:val="false"/>
                <w:color w:val="000000"/>
                <w:sz w:val="20"/>
              </w:rPr>
              <w:t>
Мыналар:</w:t>
            </w:r>
          </w:p>
          <w:p>
            <w:pPr>
              <w:spacing w:after="20"/>
              <w:ind w:left="20"/>
              <w:jc w:val="both"/>
            </w:pPr>
            <w:r>
              <w:rPr>
                <w:rFonts w:ascii="Times New Roman"/>
                <w:b w:val="false"/>
                <w:i w:val="false"/>
                <w:color w:val="000000"/>
                <w:sz w:val="20"/>
              </w:rPr>
              <w:t>
тыныс-тіршілікті қамтамасыз ету объектілері;</w:t>
            </w:r>
          </w:p>
          <w:p>
            <w:pPr>
              <w:spacing w:after="20"/>
              <w:ind w:left="20"/>
              <w:jc w:val="both"/>
            </w:pPr>
            <w:r>
              <w:rPr>
                <w:rFonts w:ascii="Times New Roman"/>
                <w:b w:val="false"/>
                <w:i w:val="false"/>
                <w:color w:val="000000"/>
                <w:sz w:val="20"/>
              </w:rPr>
              <w:t>
электр, жылу және өзге де энергия түрлері;</w:t>
            </w:r>
          </w:p>
          <w:p>
            <w:pPr>
              <w:spacing w:after="20"/>
              <w:ind w:left="20"/>
              <w:jc w:val="both"/>
            </w:pPr>
            <w:r>
              <w:rPr>
                <w:rFonts w:ascii="Times New Roman"/>
                <w:b w:val="false"/>
                <w:i w:val="false"/>
                <w:color w:val="000000"/>
                <w:sz w:val="20"/>
              </w:rPr>
              <w:t>
тыйым салынған мүлік;</w:t>
            </w:r>
          </w:p>
          <w:p>
            <w:pPr>
              <w:spacing w:after="20"/>
              <w:ind w:left="20"/>
              <w:jc w:val="both"/>
            </w:pPr>
            <w:r>
              <w:rPr>
                <w:rFonts w:ascii="Times New Roman"/>
                <w:b w:val="false"/>
                <w:i w:val="false"/>
                <w:color w:val="000000"/>
                <w:sz w:val="20"/>
              </w:rPr>
              <w:t>
салық органдары қойған шектеулерді қоспағанда, мемлекеттік органдар шектеулер қойған мүлік;</w:t>
            </w:r>
          </w:p>
          <w:p>
            <w:pPr>
              <w:spacing w:after="20"/>
              <w:ind w:left="20"/>
              <w:jc w:val="both"/>
            </w:pPr>
            <w:r>
              <w:rPr>
                <w:rFonts w:ascii="Times New Roman"/>
                <w:b w:val="false"/>
                <w:i w:val="false"/>
                <w:color w:val="000000"/>
                <w:sz w:val="20"/>
              </w:rPr>
              <w:t>
үшінші тұлғалардың құқықтарымен ауыртпалық салынған мүлік;</w:t>
            </w:r>
          </w:p>
          <w:p>
            <w:pPr>
              <w:spacing w:after="20"/>
              <w:ind w:left="20"/>
              <w:jc w:val="both"/>
            </w:pPr>
            <w:r>
              <w:rPr>
                <w:rFonts w:ascii="Times New Roman"/>
                <w:b w:val="false"/>
                <w:i w:val="false"/>
                <w:color w:val="000000"/>
                <w:sz w:val="20"/>
              </w:rPr>
              <w:t>
жеке тұлғаның, дара кәсіпкердің, жеке практикамен айналысатын адамның жалғыз тұрғынжайы;</w:t>
            </w:r>
          </w:p>
          <w:p>
            <w:pPr>
              <w:spacing w:after="20"/>
              <w:ind w:left="20"/>
              <w:jc w:val="both"/>
            </w:pPr>
            <w:r>
              <w:rPr>
                <w:rFonts w:ascii="Times New Roman"/>
                <w:b w:val="false"/>
                <w:i w:val="false"/>
                <w:color w:val="000000"/>
                <w:sz w:val="20"/>
              </w:rPr>
              <w:t>
тез бүлінетін шикізат, тамақ өнімдері кепіл нысанасы бола алмайды;</w:t>
            </w:r>
          </w:p>
          <w:p>
            <w:pPr>
              <w:spacing w:after="20"/>
              <w:ind w:left="20"/>
              <w:jc w:val="both"/>
            </w:pPr>
            <w:r>
              <w:rPr>
                <w:rFonts w:ascii="Times New Roman"/>
                <w:b w:val="false"/>
                <w:i w:val="false"/>
                <w:color w:val="000000"/>
                <w:sz w:val="20"/>
              </w:rPr>
              <w:t>
3) кепілге қойылатын мүлікті қайта кепілге қоюға жол берілмейді;</w:t>
            </w:r>
          </w:p>
          <w:p>
            <w:pPr>
              <w:spacing w:after="20"/>
              <w:ind w:left="20"/>
              <w:jc w:val="both"/>
            </w:pPr>
            <w:r>
              <w:rPr>
                <w:rFonts w:ascii="Times New Roman"/>
                <w:b w:val="false"/>
                <w:i w:val="false"/>
                <w:color w:val="000000"/>
                <w:sz w:val="20"/>
              </w:rPr>
              <w:t>
4) Қазақстан Республикасының заңдарында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салықтық міндеттемені орындау мерзімін өзгерту туралы шешім қабылдайтын салық органына кепіл шартының тиісті тіркеуші органда тіркелгенін растайтын құжатты ұсынады;</w:t>
            </w:r>
          </w:p>
          <w:p>
            <w:pPr>
              <w:spacing w:after="20"/>
              <w:ind w:left="20"/>
              <w:jc w:val="both"/>
            </w:pPr>
            <w:r>
              <w:rPr>
                <w:rFonts w:ascii="Times New Roman"/>
                <w:b w:val="false"/>
                <w:i w:val="false"/>
                <w:color w:val="000000"/>
                <w:sz w:val="20"/>
              </w:rPr>
              <w:t>
банк кепілдігімен салықтарды және (немесе) төлемдерді төлеу жөніндегі салық міндеттемесін орындау мерзімдері өзгерту кезінде:</w:t>
            </w:r>
          </w:p>
          <w:p>
            <w:pPr>
              <w:spacing w:after="20"/>
              <w:ind w:left="20"/>
              <w:jc w:val="both"/>
            </w:pPr>
            <w:r>
              <w:rPr>
                <w:rFonts w:ascii="Times New Roman"/>
                <w:b w:val="false"/>
                <w:i w:val="false"/>
                <w:color w:val="000000"/>
                <w:sz w:val="20"/>
              </w:rPr>
              <w:t>
1) банк кепілдігінің мазмұны Қазақстан Республикасының заңнамасында белгіленген талаптарға сәйкес келуге тиіс;</w:t>
            </w:r>
          </w:p>
          <w:p>
            <w:pPr>
              <w:spacing w:after="20"/>
              <w:ind w:left="20"/>
              <w:jc w:val="both"/>
            </w:pPr>
            <w:r>
              <w:rPr>
                <w:rFonts w:ascii="Times New Roman"/>
                <w:b w:val="false"/>
                <w:i w:val="false"/>
                <w:color w:val="000000"/>
                <w:sz w:val="20"/>
              </w:rPr>
              <w:t>
2) банк кепілдігі кері қайтарып алынбайтын болуға тиіс;</w:t>
            </w:r>
          </w:p>
          <w:p>
            <w:pPr>
              <w:spacing w:after="20"/>
              <w:ind w:left="20"/>
              <w:jc w:val="both"/>
            </w:pPr>
            <w:r>
              <w:rPr>
                <w:rFonts w:ascii="Times New Roman"/>
                <w:b w:val="false"/>
                <w:i w:val="false"/>
                <w:color w:val="000000"/>
                <w:sz w:val="20"/>
              </w:rPr>
              <w:t>
3) банк кепілдігінің қолданылу мерзімі банк кепілдігімен қамтамасыз етілген, салықтарды және (немесе) төлемақыларды төлеу жөніндегі міндетті салық төлеушінің орындауының белгіленген мерзімі өткен күннен бастап алты айдан кейін аяқталуға тиіс;</w:t>
            </w:r>
          </w:p>
          <w:p>
            <w:pPr>
              <w:spacing w:after="20"/>
              <w:ind w:left="20"/>
              <w:jc w:val="both"/>
            </w:pPr>
            <w:r>
              <w:rPr>
                <w:rFonts w:ascii="Times New Roman"/>
                <w:b w:val="false"/>
                <w:i w:val="false"/>
                <w:color w:val="000000"/>
                <w:sz w:val="20"/>
              </w:rPr>
              <w:t>
4) банк кепілдігі берілген сома салық төлеушінің салықтарды және (немесе) төлемақыларды төлеу жөніндегі міндетін кепілдік берушінің толық көлемде орындауын қамтамасыз етуге тиіс;</w:t>
            </w:r>
          </w:p>
          <w:p>
            <w:pPr>
              <w:spacing w:after="20"/>
              <w:ind w:left="20"/>
              <w:jc w:val="both"/>
            </w:pPr>
            <w:r>
              <w:rPr>
                <w:rFonts w:ascii="Times New Roman"/>
                <w:b w:val="false"/>
                <w:i w:val="false"/>
                <w:color w:val="000000"/>
                <w:sz w:val="20"/>
              </w:rPr>
              <w:t>
5)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6)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7)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және (немесе) </w:t>
            </w:r>
            <w:r>
              <w:br/>
            </w:r>
            <w:r>
              <w:rPr>
                <w:rFonts w:ascii="Times New Roman"/>
                <w:b w:val="false"/>
                <w:i w:val="false"/>
                <w:color w:val="000000"/>
                <w:sz w:val="20"/>
              </w:rPr>
              <w:t xml:space="preserve">өсімпұлдар төлеу жөніндегі </w:t>
            </w:r>
            <w:r>
              <w:br/>
            </w:r>
            <w:r>
              <w:rPr>
                <w:rFonts w:ascii="Times New Roman"/>
                <w:b w:val="false"/>
                <w:i w:val="false"/>
                <w:color w:val="000000"/>
                <w:sz w:val="20"/>
              </w:rPr>
              <w:t>салық міндеттемесін</w:t>
            </w:r>
            <w:r>
              <w:br/>
            </w:r>
            <w:r>
              <w:rPr>
                <w:rFonts w:ascii="Times New Roman"/>
                <w:b w:val="false"/>
                <w:i w:val="false"/>
                <w:color w:val="000000"/>
                <w:sz w:val="20"/>
              </w:rPr>
              <w:t>орындау мерзімдерін өзгерту"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w:t>
            </w:r>
            <w:r>
              <w:br/>
            </w:r>
            <w:r>
              <w:rPr>
                <w:rFonts w:ascii="Times New Roman"/>
                <w:b w:val="false"/>
                <w:i w:val="false"/>
                <w:color w:val="000000"/>
                <w:sz w:val="20"/>
              </w:rPr>
              <w:t>алушының тегі, аты, (ол болған</w:t>
            </w:r>
            <w:r>
              <w:br/>
            </w:r>
            <w:r>
              <w:rPr>
                <w:rFonts w:ascii="Times New Roman"/>
                <w:b w:val="false"/>
                <w:i w:val="false"/>
                <w:color w:val="000000"/>
                <w:sz w:val="20"/>
              </w:rPr>
              <w:t>жағдайда) әкесінің аты</w:t>
            </w:r>
            <w:r>
              <w:br/>
            </w:r>
            <w:r>
              <w:rPr>
                <w:rFonts w:ascii="Times New Roman"/>
                <w:b w:val="false"/>
                <w:i w:val="false"/>
                <w:color w:val="000000"/>
                <w:sz w:val="20"/>
              </w:rPr>
              <w:t>(бұдан әрі – аты-жөні),</w:t>
            </w:r>
            <w:r>
              <w:br/>
            </w:r>
            <w:r>
              <w:rPr>
                <w:rFonts w:ascii="Times New Roman"/>
                <w:b w:val="false"/>
                <w:i w:val="false"/>
                <w:color w:val="000000"/>
                <w:sz w:val="20"/>
              </w:rPr>
              <w:t>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659" w:id="844"/>
    <w:p>
      <w:pPr>
        <w:spacing w:after="0"/>
        <w:ind w:left="0"/>
        <w:jc w:val="left"/>
      </w:pPr>
      <w:r>
        <w:rPr>
          <w:rFonts w:ascii="Times New Roman"/>
          <w:b/>
          <w:i w:val="false"/>
          <w:color w:val="000000"/>
        </w:rPr>
        <w:t xml:space="preserve"> Құжаттарды қабылдаудан бас тарту туралы қолхат</w:t>
      </w:r>
    </w:p>
    <w:bookmarkEnd w:id="844"/>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"Салықтарды және (немесе) төлемақыларды төлеу бойынша салықтық міндеттемені орындау мерзімдерін өзгерту"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және (немесе) </w:t>
            </w:r>
            <w:r>
              <w:br/>
            </w:r>
            <w:r>
              <w:rPr>
                <w:rFonts w:ascii="Times New Roman"/>
                <w:b w:val="false"/>
                <w:i w:val="false"/>
                <w:color w:val="000000"/>
                <w:sz w:val="20"/>
              </w:rPr>
              <w:t xml:space="preserve">өсімпұлдар төлеу жөніндегі </w:t>
            </w:r>
            <w:r>
              <w:br/>
            </w:r>
            <w:r>
              <w:rPr>
                <w:rFonts w:ascii="Times New Roman"/>
                <w:b w:val="false"/>
                <w:i w:val="false"/>
                <w:color w:val="000000"/>
                <w:sz w:val="20"/>
              </w:rPr>
              <w:t>салық міндеттемесін</w:t>
            </w:r>
            <w:r>
              <w:br/>
            </w:r>
            <w:r>
              <w:rPr>
                <w:rFonts w:ascii="Times New Roman"/>
                <w:b w:val="false"/>
                <w:i w:val="false"/>
                <w:color w:val="000000"/>
                <w:sz w:val="20"/>
              </w:rPr>
              <w:t>орындау мерзімдерін өзгерту"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әкелу және</w:t>
            </w:r>
            <w:r>
              <w:br/>
            </w:r>
            <w:r>
              <w:rPr>
                <w:rFonts w:ascii="Times New Roman"/>
                <w:b w:val="false"/>
                <w:i w:val="false"/>
                <w:color w:val="000000"/>
                <w:sz w:val="20"/>
              </w:rPr>
              <w:t>жанама салықтарды төлеу</w:t>
            </w:r>
            <w:r>
              <w:br/>
            </w:r>
            <w:r>
              <w:rPr>
                <w:rFonts w:ascii="Times New Roman"/>
                <w:b w:val="false"/>
                <w:i w:val="false"/>
                <w:color w:val="000000"/>
                <w:sz w:val="20"/>
              </w:rPr>
              <w:t>туралы өтінішті 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16-қосымша</w:t>
            </w:r>
          </w:p>
        </w:tc>
      </w:tr>
    </w:tbl>
    <w:bookmarkStart w:name="z2675" w:id="845"/>
    <w:p>
      <w:pPr>
        <w:spacing w:after="0"/>
        <w:ind w:left="0"/>
        <w:jc w:val="left"/>
      </w:pPr>
      <w:r>
        <w:rPr>
          <w:rFonts w:ascii="Times New Roman"/>
          <w:b/>
          <w:i w:val="false"/>
          <w:color w:val="000000"/>
        </w:rPr>
        <w:t xml:space="preserve"> "Тауарларды әкелу және жанама салықтарды төлеу туралы өтінішті қабылдау" мемлекеттік көрсетілетін қызмет қағидасы</w:t>
      </w:r>
    </w:p>
    <w:bookmarkEnd w:id="845"/>
    <w:bookmarkStart w:name="z2676" w:id="846"/>
    <w:p>
      <w:pPr>
        <w:spacing w:after="0"/>
        <w:ind w:left="0"/>
        <w:jc w:val="left"/>
      </w:pPr>
      <w:r>
        <w:rPr>
          <w:rFonts w:ascii="Times New Roman"/>
          <w:b/>
          <w:i w:val="false"/>
          <w:color w:val="000000"/>
        </w:rPr>
        <w:t xml:space="preserve"> 1-тарау. Жалпы ережелер</w:t>
      </w:r>
    </w:p>
    <w:bookmarkEnd w:id="846"/>
    <w:p>
      <w:pPr>
        <w:spacing w:after="0"/>
        <w:ind w:left="0"/>
        <w:jc w:val="left"/>
      </w:pPr>
    </w:p>
    <w:p>
      <w:pPr>
        <w:spacing w:after="0"/>
        <w:ind w:left="0"/>
        <w:jc w:val="both"/>
      </w:pPr>
      <w:r>
        <w:rPr>
          <w:rFonts w:ascii="Times New Roman"/>
          <w:b w:val="false"/>
          <w:i w:val="false"/>
          <w:color w:val="000000"/>
          <w:sz w:val="28"/>
        </w:rPr>
        <w:t xml:space="preserve">
      1. Осы "Тауарларды әкелу және жанама салықтарды төлеу туралы өтінішті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"Тауарларды әкелу және жанама салықтарды төлеу туралы өтінішті қабылдау" мемлекеттік көрсетілетін қызметті (бұдан әрі – мемлекеттік көрсетілетін қызмет) көрсету тәртібін айқындайды.</w:t>
      </w:r>
    </w:p>
    <w:bookmarkStart w:name="z2678" w:id="847"/>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847"/>
    <w:bookmarkStart w:name="z2679" w:id="848"/>
    <w:p>
      <w:pPr>
        <w:spacing w:after="0"/>
        <w:ind w:left="0"/>
        <w:jc w:val="left"/>
      </w:pPr>
      <w:r>
        <w:rPr>
          <w:rFonts w:ascii="Times New Roman"/>
          <w:b/>
          <w:i w:val="false"/>
          <w:color w:val="000000"/>
        </w:rPr>
        <w:t xml:space="preserve"> 2-тарау. Мемлекеттік қызметті көрсету тәртібі</w:t>
      </w:r>
    </w:p>
    <w:bookmarkEnd w:id="848"/>
    <w:bookmarkStart w:name="z2680" w:id="849"/>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849"/>
    <w:bookmarkStart w:name="z2681" w:id="850"/>
    <w:p>
      <w:pPr>
        <w:spacing w:after="0"/>
        <w:ind w:left="0"/>
        <w:jc w:val="both"/>
      </w:pPr>
      <w:r>
        <w:rPr>
          <w:rFonts w:ascii="Times New Roman"/>
          <w:b w:val="false"/>
          <w:i w:val="false"/>
          <w:color w:val="000000"/>
          <w:sz w:val="28"/>
        </w:rPr>
        <w:t>
      1) көрсетілетін қызметті беруші арқылы;</w:t>
      </w:r>
    </w:p>
    <w:bookmarkEnd w:id="850"/>
    <w:bookmarkStart w:name="z2682" w:id="851"/>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851"/>
    <w:bookmarkStart w:name="z2683" w:id="852"/>
    <w:p>
      <w:pPr>
        <w:spacing w:after="0"/>
        <w:ind w:left="0"/>
        <w:jc w:val="both"/>
      </w:pPr>
      <w:r>
        <w:rPr>
          <w:rFonts w:ascii="Times New Roman"/>
          <w:b w:val="false"/>
          <w:i w:val="false"/>
          <w:color w:val="000000"/>
          <w:sz w:val="28"/>
        </w:rPr>
        <w:t xml:space="preserve">
      3) "электрондық үкімет" веб-порталы www.egov.kz (бұдан әрі – портал) арқылы; </w:t>
      </w:r>
    </w:p>
    <w:bookmarkEnd w:id="852"/>
    <w:bookmarkStart w:name="z2684" w:id="853"/>
    <w:p>
      <w:pPr>
        <w:spacing w:after="0"/>
        <w:ind w:left="0"/>
        <w:jc w:val="both"/>
      </w:pPr>
      <w:r>
        <w:rPr>
          <w:rFonts w:ascii="Times New Roman"/>
          <w:b w:val="false"/>
          <w:i w:val="false"/>
          <w:color w:val="000000"/>
          <w:sz w:val="28"/>
        </w:rPr>
        <w:t>
      4) ақпараттық объектілері, "салық төлеуші кабинеті" веб-қосымшасы арқылы жүзеге асырады.</w:t>
      </w:r>
    </w:p>
    <w:bookmarkEnd w:id="8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"Тауарларды әкелу және жанама салықтарды төлеу туралы өтінішті қабылдау"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2686" w:id="854"/>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8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2688" w:id="855"/>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855"/>
    <w:bookmarkStart w:name="z2689" w:id="856"/>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856"/>
    <w:bookmarkStart w:name="z2690" w:id="857"/>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ЭЦҚ куәландырылған электрондық құжат нысанында алады.</w:t>
      </w:r>
    </w:p>
    <w:bookmarkEnd w:id="857"/>
    <w:bookmarkStart w:name="z2691" w:id="858"/>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8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Қағиданың </w:t>
      </w:r>
      <w:r>
        <w:rPr>
          <w:rFonts w:ascii="Times New Roman"/>
          <w:b w:val="false"/>
          <w:i w:val="false"/>
          <w:color w:val="000000"/>
          <w:sz w:val="28"/>
        </w:rPr>
        <w:t>1-қосымшасының</w:t>
      </w:r>
      <w:r>
        <w:rPr>
          <w:rFonts w:ascii="Times New Roman"/>
          <w:b w:val="false"/>
          <w:i w:val="false"/>
          <w:color w:val="000000"/>
          <w:sz w:val="28"/>
        </w:rPr>
        <w:t xml:space="preserve">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693" w:id="859"/>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859"/>
    <w:bookmarkStart w:name="z2694" w:id="860"/>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bookmarkEnd w:id="860"/>
    <w:bookmarkStart w:name="z2695" w:id="861"/>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861"/>
    <w:bookmarkStart w:name="z2696" w:id="862"/>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862"/>
    <w:bookmarkStart w:name="z2697" w:id="863"/>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863"/>
    <w:bookmarkStart w:name="z2698" w:id="864"/>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864"/>
    <w:bookmarkStart w:name="z2699" w:id="865"/>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bookmarkEnd w:id="865"/>
    <w:bookmarkStart w:name="z2700" w:id="866"/>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866"/>
    <w:bookmarkStart w:name="z2701" w:id="867"/>
    <w:p>
      <w:pPr>
        <w:spacing w:after="0"/>
        <w:ind w:left="0"/>
        <w:jc w:val="both"/>
      </w:pPr>
      <w:r>
        <w:rPr>
          <w:rFonts w:ascii="Times New Roman"/>
          <w:b w:val="false"/>
          <w:i w:val="false"/>
          <w:color w:val="000000"/>
          <w:sz w:val="28"/>
        </w:rPr>
        <w:t xml:space="preserve">
      Көрсетілетін қызметті алушы Салық кодексінің </w:t>
      </w:r>
      <w:r>
        <w:rPr>
          <w:rFonts w:ascii="Times New Roman"/>
          <w:b w:val="false"/>
          <w:i w:val="false"/>
          <w:color w:val="000000"/>
          <w:sz w:val="28"/>
        </w:rPr>
        <w:t>456-бабында</w:t>
      </w:r>
      <w:r>
        <w:rPr>
          <w:rFonts w:ascii="Times New Roman"/>
          <w:b w:val="false"/>
          <w:i w:val="false"/>
          <w:color w:val="000000"/>
          <w:sz w:val="28"/>
        </w:rPr>
        <w:t xml:space="preserve"> көзделген тізбеге сәйкес толық құжаттар топтамасын табыс етпеген және (немесе) қолданылу мерзімі өткен құжаттарды ұсынған кезде, көрсетілетін қызметті беруші өтінішті қабылдаудан бас тартады.</w:t>
      </w:r>
    </w:p>
    <w:bookmarkEnd w:id="867"/>
    <w:bookmarkStart w:name="z2702" w:id="868"/>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мемлекеттік кірістер органдарының салықтық есептілікті қабылдау және өңдеу ақпараттық жүйесіне салықтық есептілік қабылданған күні енгізеді және өңдейді.</w:t>
      </w:r>
    </w:p>
    <w:bookmarkEnd w:id="868"/>
    <w:bookmarkStart w:name="z2703" w:id="869"/>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869"/>
    <w:bookmarkStart w:name="z2704" w:id="870"/>
    <w:p>
      <w:pPr>
        <w:spacing w:after="0"/>
        <w:ind w:left="0"/>
        <w:jc w:val="both"/>
      </w:pPr>
      <w:r>
        <w:rPr>
          <w:rFonts w:ascii="Times New Roman"/>
          <w:b w:val="false"/>
          <w:i w:val="false"/>
          <w:color w:val="000000"/>
          <w:sz w:val="28"/>
        </w:rPr>
        <w:t>
      Мемлекеттік корпорация арқылы жүгінген кезде мемлекеттік қызметті көрсету нәтижесі:</w:t>
      </w:r>
    </w:p>
    <w:bookmarkEnd w:id="870"/>
    <w:bookmarkStart w:name="z2705" w:id="871"/>
    <w:p>
      <w:pPr>
        <w:spacing w:after="0"/>
        <w:ind w:left="0"/>
        <w:jc w:val="both"/>
      </w:pPr>
      <w:r>
        <w:rPr>
          <w:rFonts w:ascii="Times New Roman"/>
          <w:b w:val="false"/>
          <w:i w:val="false"/>
          <w:color w:val="000000"/>
          <w:sz w:val="28"/>
        </w:rPr>
        <w:t>
      құжаттарды қабылдау кезінде салық есептілігінің екінші данасында Мемлекеттік корпорация қызметкерінің белгісі;</w:t>
      </w:r>
    </w:p>
    <w:bookmarkEnd w:id="871"/>
    <w:bookmarkStart w:name="z2706" w:id="872"/>
    <w:p>
      <w:pPr>
        <w:spacing w:after="0"/>
        <w:ind w:left="0"/>
        <w:jc w:val="both"/>
      </w:pPr>
      <w:r>
        <w:rPr>
          <w:rFonts w:ascii="Times New Roman"/>
          <w:b w:val="false"/>
          <w:i w:val="false"/>
          <w:color w:val="000000"/>
          <w:sz w:val="28"/>
        </w:rPr>
        <w:t xml:space="preserve">
      мемлекеттік қызметті көрсетуден бас тарту кезінде Салық кодексінің </w:t>
      </w:r>
      <w:r>
        <w:rPr>
          <w:rFonts w:ascii="Times New Roman"/>
          <w:b w:val="false"/>
          <w:i w:val="false"/>
          <w:color w:val="000000"/>
          <w:sz w:val="28"/>
        </w:rPr>
        <w:t>209</w:t>
      </w:r>
      <w:r>
        <w:rPr>
          <w:rFonts w:ascii="Times New Roman"/>
          <w:b w:val="false"/>
          <w:i w:val="false"/>
          <w:color w:val="000000"/>
          <w:sz w:val="28"/>
        </w:rPr>
        <w:t xml:space="preserve">-және </w:t>
      </w:r>
      <w:r>
        <w:rPr>
          <w:rFonts w:ascii="Times New Roman"/>
          <w:b w:val="false"/>
          <w:i w:val="false"/>
          <w:color w:val="000000"/>
          <w:sz w:val="28"/>
        </w:rPr>
        <w:t>456 баптарында</w:t>
      </w:r>
      <w:r>
        <w:rPr>
          <w:rFonts w:ascii="Times New Roman"/>
          <w:b w:val="false"/>
          <w:i w:val="false"/>
          <w:color w:val="000000"/>
          <w:sz w:val="28"/>
        </w:rPr>
        <w:t xml:space="preserve"> көрсетілген жағдайларда және негіздемелер бойынша көрсетілетін қызметті берушінің уәжделген жауабы қағаз жеткішгіште беріледі.</w:t>
      </w:r>
    </w:p>
    <w:bookmarkEnd w:id="872"/>
    <w:bookmarkStart w:name="z2707" w:id="873"/>
    <w:p>
      <w:pPr>
        <w:spacing w:after="0"/>
        <w:ind w:left="0"/>
        <w:jc w:val="both"/>
      </w:pPr>
      <w:r>
        <w:rPr>
          <w:rFonts w:ascii="Times New Roman"/>
          <w:b w:val="false"/>
          <w:i w:val="false"/>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bookmarkEnd w:id="873"/>
    <w:bookmarkStart w:name="z2708" w:id="874"/>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874"/>
    <w:bookmarkStart w:name="z2709" w:id="875"/>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875"/>
    <w:bookmarkStart w:name="z2710" w:id="876"/>
    <w:p>
      <w:pPr>
        <w:spacing w:after="0"/>
        <w:ind w:left="0"/>
        <w:jc w:val="both"/>
      </w:pPr>
      <w:r>
        <w:rPr>
          <w:rFonts w:ascii="Times New Roman"/>
          <w:b w:val="false"/>
          <w:i w:val="false"/>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bookmarkEnd w:id="876"/>
    <w:bookmarkStart w:name="z2711" w:id="877"/>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bookmarkEnd w:id="877"/>
    <w:bookmarkStart w:name="z2712" w:id="878"/>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878"/>
    <w:bookmarkStart w:name="z2713" w:id="879"/>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879"/>
    <w:bookmarkStart w:name="z2714" w:id="880"/>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880"/>
    <w:bookmarkStart w:name="z2715" w:id="881"/>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881"/>
    <w:bookmarkStart w:name="z2716" w:id="882"/>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882"/>
    <w:bookmarkStart w:name="z2717" w:id="883"/>
    <w:p>
      <w:pPr>
        <w:spacing w:after="0"/>
        <w:ind w:left="0"/>
        <w:jc w:val="both"/>
      </w:pPr>
      <w:r>
        <w:rPr>
          <w:rFonts w:ascii="Times New Roman"/>
          <w:b w:val="false"/>
          <w:i w:val="false"/>
          <w:color w:val="000000"/>
          <w:sz w:val="28"/>
        </w:rPr>
        <w:t>
      көрсетілетін қызметті беруші басшысының атына;</w:t>
      </w:r>
    </w:p>
    <w:bookmarkEnd w:id="883"/>
    <w:bookmarkStart w:name="z2718" w:id="884"/>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884"/>
    <w:bookmarkStart w:name="z2719" w:id="88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885"/>
    <w:bookmarkStart w:name="z2720" w:id="886"/>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886"/>
    <w:bookmarkStart w:name="z2721" w:id="887"/>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887"/>
    <w:bookmarkStart w:name="z2722" w:id="88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888"/>
    <w:bookmarkStart w:name="z2723" w:id="889"/>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889"/>
    <w:bookmarkStart w:name="z2724" w:id="890"/>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8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әкелу және</w:t>
            </w:r>
            <w:r>
              <w:br/>
            </w:r>
            <w:r>
              <w:rPr>
                <w:rFonts w:ascii="Times New Roman"/>
                <w:b w:val="false"/>
                <w:i w:val="false"/>
                <w:color w:val="000000"/>
                <w:sz w:val="20"/>
              </w:rPr>
              <w:t>жанама салықтарды төлеу</w:t>
            </w:r>
            <w:r>
              <w:br/>
            </w:r>
            <w:r>
              <w:rPr>
                <w:rFonts w:ascii="Times New Roman"/>
                <w:b w:val="false"/>
                <w:i w:val="false"/>
                <w:color w:val="000000"/>
                <w:sz w:val="20"/>
              </w:rPr>
              <w:t>туралы өтінішті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әкелу және жанама салықтарды төлеу туралы өтінішті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Қаржы министрлігі Мемлекеттік кірістер комитетінің аудандар, қалалар және қалалардағы аудандар, арнайы экономикалық аймақтар аумағындағы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www.egov.kz "электрондық үкімет" веб-порталы арқылы (бұдан әрі – портал);</w:t>
            </w:r>
          </w:p>
          <w:p>
            <w:pPr>
              <w:spacing w:after="20"/>
              <w:ind w:left="20"/>
              <w:jc w:val="both"/>
            </w:pPr>
            <w:r>
              <w:rPr>
                <w:rFonts w:ascii="Times New Roman"/>
                <w:b w:val="false"/>
                <w:i w:val="false"/>
                <w:color w:val="000000"/>
                <w:sz w:val="20"/>
              </w:rPr>
              <w:t>
4) ақпараттық объектілері, "салық төлеуші кабинеті" веб-қосымшасы арқылы (бұдан әрі – салық төлеуші кабинеті).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 тәртібімен қағаз жеткізгіште ұсынылған салық нысандарын қабылдау-оны берген сәттен бастап 20 (жиырма) минут ішінде;</w:t>
            </w:r>
          </w:p>
          <w:p>
            <w:pPr>
              <w:spacing w:after="20"/>
              <w:ind w:left="20"/>
              <w:jc w:val="both"/>
            </w:pPr>
            <w:r>
              <w:rPr>
                <w:rFonts w:ascii="Times New Roman"/>
                <w:b w:val="false"/>
                <w:i w:val="false"/>
                <w:color w:val="000000"/>
                <w:sz w:val="20"/>
              </w:rPr>
              <w:t>
2) салық нысандарын электрондық түрде қабылдау – көрсетілетін қызметті берушінің салықтық есептілікті қабылдау жүйесі қабылдаған сәттен бастап 1 (бір) жұмыс күнінен кешіктірмей;</w:t>
            </w:r>
          </w:p>
          <w:p>
            <w:pPr>
              <w:spacing w:after="20"/>
              <w:ind w:left="20"/>
              <w:jc w:val="both"/>
            </w:pPr>
            <w:r>
              <w:rPr>
                <w:rFonts w:ascii="Times New Roman"/>
                <w:b w:val="false"/>
                <w:i w:val="false"/>
                <w:color w:val="000000"/>
                <w:sz w:val="20"/>
              </w:rPr>
              <w:t>
3)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4)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корпорацияның келу тәртібінде қағаз жеткізгіште табыс етілген салық нысандарын қабылдау туралы белгісі;</w:t>
            </w:r>
          </w:p>
          <w:p>
            <w:pPr>
              <w:spacing w:after="20"/>
              <w:ind w:left="20"/>
              <w:jc w:val="both"/>
            </w:pPr>
            <w:r>
              <w:rPr>
                <w:rFonts w:ascii="Times New Roman"/>
                <w:b w:val="false"/>
                <w:i w:val="false"/>
                <w:color w:val="000000"/>
                <w:sz w:val="20"/>
              </w:rPr>
              <w:t>
2) почта немесе өзге байланыс ұйымының салық есептілігінің қабылданғаны туралы уақыты және күні көрсетілген белгісі;</w:t>
            </w:r>
          </w:p>
          <w:p>
            <w:pPr>
              <w:spacing w:after="20"/>
              <w:ind w:left="20"/>
              <w:jc w:val="both"/>
            </w:pPr>
            <w:r>
              <w:rPr>
                <w:rFonts w:ascii="Times New Roman"/>
                <w:b w:val="false"/>
                <w:i w:val="false"/>
                <w:color w:val="000000"/>
                <w:sz w:val="20"/>
              </w:rPr>
              <w:t>
3) көрсетілетін қызметті берушінің салықтық есептілікті электрондық түрде қабылдағаны туралы хабарлама/растау;</w:t>
            </w:r>
          </w:p>
          <w:p>
            <w:pPr>
              <w:spacing w:after="20"/>
              <w:ind w:left="20"/>
              <w:jc w:val="both"/>
            </w:pPr>
            <w:r>
              <w:rPr>
                <w:rFonts w:ascii="Times New Roman"/>
                <w:b w:val="false"/>
                <w:i w:val="false"/>
                <w:color w:val="000000"/>
                <w:sz w:val="20"/>
              </w:rPr>
              <w:t>
4) салық органының тауарларды әкелу және жанама салықтарды төлеу туралы өтініштегі импортталатын тауарлар бойынша қосылған құн салығын төлеу фактісін (бұдан әрі – төлеу факті) тиісті белгіні қою жолымен растауы;</w:t>
            </w:r>
          </w:p>
          <w:p>
            <w:pPr>
              <w:spacing w:after="20"/>
              <w:ind w:left="20"/>
              <w:jc w:val="both"/>
            </w:pPr>
            <w:r>
              <w:rPr>
                <w:rFonts w:ascii="Times New Roman"/>
                <w:b w:val="false"/>
                <w:i w:val="false"/>
                <w:color w:val="000000"/>
                <w:sz w:val="20"/>
              </w:rPr>
              <w:t>
5) осы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xml:space="preserve">
Мемлекеттік көрсетілетін қызмет кезекпен көрсетіледі, алдын ала жазылу талап етілмейді, жеделдетілген қызмет көрсету көзделмеген; </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4)"салық төлеуші кабинеті" веб-қосымшасы www.cabinet.kgd.gov.kz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Еуразиялық экономикалық одақтың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жеріндегі салық органына тауарларды әкелу және жанама салықтарды төлеу туралы, оның ішінде лизинг шарттары (келісімшарттары) бойынша өтінішті салықтық кезеңнен кейінгі айдың 20-ынан кешіктірмей қағаз жеткізгіште және электрондық нысанда не электрондық нысанда ғана ұсынуға міндетті.</w:t>
            </w:r>
          </w:p>
          <w:p>
            <w:pPr>
              <w:spacing w:after="20"/>
              <w:ind w:left="20"/>
              <w:jc w:val="both"/>
            </w:pPr>
            <w:r>
              <w:rPr>
                <w:rFonts w:ascii="Times New Roman"/>
                <w:b w:val="false"/>
                <w:i w:val="false"/>
                <w:color w:val="000000"/>
                <w:sz w:val="20"/>
              </w:rPr>
              <w:t>
Бір мезгілде мынадай құжаттарды ұсынады:</w:t>
            </w:r>
          </w:p>
          <w:p>
            <w:pPr>
              <w:spacing w:after="20"/>
              <w:ind w:left="20"/>
              <w:jc w:val="both"/>
            </w:pPr>
            <w:r>
              <w:rPr>
                <w:rFonts w:ascii="Times New Roman"/>
                <w:b w:val="false"/>
                <w:i w:val="false"/>
                <w:color w:val="000000"/>
                <w:sz w:val="20"/>
              </w:rPr>
              <w:t>
1) импортталған тауарлар бойынша жанама салықтардың іс жүзінде төленгенін растайтын банктің үзінді көшірмесі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міндеттеменің орындалғанын растайтын өзге де төлем құжаты немесе қосылған құн салығынан босатылғанын растайтын құжат.</w:t>
            </w:r>
          </w:p>
          <w:p>
            <w:pPr>
              <w:spacing w:after="20"/>
              <w:ind w:left="20"/>
              <w:jc w:val="both"/>
            </w:pPr>
            <w:r>
              <w:rPr>
                <w:rFonts w:ascii="Times New Roman"/>
                <w:b w:val="false"/>
                <w:i w:val="false"/>
                <w:color w:val="000000"/>
                <w:sz w:val="20"/>
              </w:rPr>
              <w:t>
Бұл ретте көрсетілген құжаттар қосылған құн салығын төлеудің өзге тәртібі кезінде, сондай-ақ салық төлеуші көрсетілген артық төленген сомаларды салықтардың және бюджетке төленетін төлемдердің басқа да түрлері бойынша есепке жатқызуға немесе есеп айырысу шотына қайтаруға өтініш бермеген болса, импортталған тауарлар бойынша қосылған құн салығы бойынша алдағы төлемдер есебіне есепке жатқызылуға тиіс импортталған тауарлар бойынша қосылған құн салығы бойынша жеке шоттарда артық төленген төлемдер болған жағдайда ұсынылмайды.</w:t>
            </w:r>
          </w:p>
          <w:p>
            <w:pPr>
              <w:spacing w:after="20"/>
              <w:ind w:left="20"/>
              <w:jc w:val="both"/>
            </w:pPr>
            <w:r>
              <w:rPr>
                <w:rFonts w:ascii="Times New Roman"/>
                <w:b w:val="false"/>
                <w:i w:val="false"/>
                <w:color w:val="000000"/>
                <w:sz w:val="20"/>
              </w:rPr>
              <w:t>
Лизинг шарттары (келісімшарттары) бойынша осы тармақшада көрсетілген құжаттар лизинг шартында (келісімшартында) көзделген, есепті салықтық кезеңге тура келетін лизингтік төлемнің мерзімі бойынша осы тармақта белгіленген мерзімде ұсынылады</w:t>
            </w:r>
          </w:p>
          <w:p>
            <w:pPr>
              <w:spacing w:after="20"/>
              <w:ind w:left="20"/>
              <w:jc w:val="both"/>
            </w:pPr>
            <w:r>
              <w:rPr>
                <w:rFonts w:ascii="Times New Roman"/>
                <w:b w:val="false"/>
                <w:i w:val="false"/>
                <w:color w:val="000000"/>
                <w:sz w:val="20"/>
              </w:rPr>
              <w:t>
2) 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 (егер тауарларды өткізудің жекелеген түрлері, оның ішінде тауарларды көлік құралдарын пайдаланбай өткізу үшін Қазақстан Республикасының заңнамасында осы құжаттарды ресімдеу көзделмесе, көрсетілген құжаттар ұсынылмайды);</w:t>
            </w:r>
          </w:p>
          <w:p>
            <w:pPr>
              <w:spacing w:after="20"/>
              <w:ind w:left="20"/>
              <w:jc w:val="both"/>
            </w:pPr>
            <w:r>
              <w:rPr>
                <w:rFonts w:ascii="Times New Roman"/>
                <w:b w:val="false"/>
                <w:i w:val="false"/>
                <w:color w:val="000000"/>
                <w:sz w:val="20"/>
              </w:rPr>
              <w:t>
3) Еуразиялық экономикалық одаққа мүше мемлекеттің заңнамасында ұсынылуы (жазып берілуі) көзделген жағдайда, тауарларды тиеп-жөнелту кезінде Еуразиялық экономикалық одаққа мүше мемлекеттің заңнамасына сәйкес ресімделген шот-фактуралар.</w:t>
            </w:r>
          </w:p>
          <w:p>
            <w:pPr>
              <w:spacing w:after="20"/>
              <w:ind w:left="20"/>
              <w:jc w:val="both"/>
            </w:pPr>
            <w:r>
              <w:rPr>
                <w:rFonts w:ascii="Times New Roman"/>
                <w:b w:val="false"/>
                <w:i w:val="false"/>
                <w:color w:val="000000"/>
                <w:sz w:val="20"/>
              </w:rPr>
              <w:t>
Егер Еуразиялық экономикалық одаққа мүше мемлекеттің заңнамасында шот-фактураны ұсыну (жазып беру) көзделмеген болса не тауарлар Еуразиялық экономикалық одаққа мүше мемлекет болып табылмайтын мемлекеттің салық төлеушісінен сатып алынса, шот-фактураның орнына сатушы ұсынған (жазып берген), импортталған тауарлардың құнын растайтын өзге құжат ұсынылады;</w:t>
            </w:r>
          </w:p>
          <w:p>
            <w:pPr>
              <w:spacing w:after="20"/>
              <w:ind w:left="20"/>
              <w:jc w:val="both"/>
            </w:pPr>
            <w:r>
              <w:rPr>
                <w:rFonts w:ascii="Times New Roman"/>
                <w:b w:val="false"/>
                <w:i w:val="false"/>
                <w:color w:val="000000"/>
                <w:sz w:val="20"/>
              </w:rPr>
              <w:t>
4) солардың негізінде Еуразиялық экономикалық одаққа мүше мемлекеттің аумағынан Қазақстан Республикасының аумағына импортталған тауарлар сатып алынған шарттар (келісімшарттар), тауарлар лизингі (лизинг нысаналары) жағдайында – лизинг шарттары (келісімшарттары), заттар түрінде қарыз берілген жағдайда – қарыз шарттары, тауарларды дайындау туралы шарттар (келісімшарттар), алыс-беріс шикізатын қайта өңдеуге арналған шарттар (келісімшарттар);</w:t>
            </w:r>
          </w:p>
          <w:p>
            <w:pPr>
              <w:spacing w:after="20"/>
              <w:ind w:left="20"/>
              <w:jc w:val="both"/>
            </w:pPr>
            <w:r>
              <w:rPr>
                <w:rFonts w:ascii="Times New Roman"/>
                <w:b w:val="false"/>
                <w:i w:val="false"/>
                <w:color w:val="000000"/>
                <w:sz w:val="20"/>
              </w:rPr>
              <w:t>
5) Қазақстан Республикасының салық төлеушісіне Еуразиялық экономикалық одаққа мүше басқа мемлекеттің салық төлеушісі не Еуразиялық экономикалық одаққа мүше болып табылмайтын мемлекеттің салық төлеушісі ұсынған, Еуразиялық экономикалық одаққа мүше үшінші мемлекеттің аумағынан импортталған тауарларды өткізетін ұйымның басшысы (дара кәсіпкер) қол қойған және мөрімен расталған, Еуразиялық экономикалық одаққа мүше үшінші мемлекеттің салық төлеушісі және Еуразиялық экономикалық одаққа мүше осы үшінші мемлекеттің салық төлеушісімен жасалған импортталған тауарды сатып алу туралы шарт (келісімшарт) туралы ақпараттық хабарлама;</w:t>
            </w:r>
          </w:p>
          <w:p>
            <w:pPr>
              <w:spacing w:after="20"/>
              <w:ind w:left="20"/>
              <w:jc w:val="both"/>
            </w:pPr>
            <w:r>
              <w:rPr>
                <w:rFonts w:ascii="Times New Roman"/>
                <w:b w:val="false"/>
                <w:i w:val="false"/>
                <w:color w:val="000000"/>
                <w:sz w:val="20"/>
              </w:rPr>
              <w:t>
6) комиссия немесе тапсырма шарттары (келісімшарттары) (олар жасалған жағдайда);</w:t>
            </w:r>
          </w:p>
          <w:p>
            <w:pPr>
              <w:spacing w:after="20"/>
              <w:ind w:left="20"/>
              <w:jc w:val="both"/>
            </w:pPr>
            <w:r>
              <w:rPr>
                <w:rFonts w:ascii="Times New Roman"/>
                <w:b w:val="false"/>
                <w:i w:val="false"/>
                <w:color w:val="000000"/>
                <w:sz w:val="20"/>
              </w:rPr>
              <w:t>
7) солардың негізінде комиссия немесе тапсырма шарттары бойынша Еуразиялық экономикалық одаққа мүше басқа мемлекеттің аумағынан Қазақстан Республикасының аумағына импортталған тауарлар сатып алынған шарттар (келісімшарттар).</w:t>
            </w:r>
          </w:p>
          <w:p>
            <w:pPr>
              <w:spacing w:after="20"/>
              <w:ind w:left="20"/>
              <w:jc w:val="both"/>
            </w:pPr>
            <w:r>
              <w:rPr>
                <w:rFonts w:ascii="Times New Roman"/>
                <w:b w:val="false"/>
                <w:i w:val="false"/>
                <w:color w:val="000000"/>
                <w:sz w:val="20"/>
              </w:rPr>
              <w:t>
Бөлшек саудада сатып алу-сату жағдайында, осы тармақтың екінші бөлігінің 2), 3) және 4)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p>
          <w:p>
            <w:pPr>
              <w:spacing w:after="20"/>
              <w:ind w:left="20"/>
              <w:jc w:val="both"/>
            </w:pPr>
            <w:r>
              <w:rPr>
                <w:rFonts w:ascii="Times New Roman"/>
                <w:b w:val="false"/>
                <w:i w:val="false"/>
                <w:color w:val="000000"/>
                <w:sz w:val="20"/>
              </w:rPr>
              <w:t>
Лизинг шарттары (келісімшарттары) бойынша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 7) тармақшаларында көзделген құжаттарды ұсынады. Кейіннен салық төлеуші лизинг шартында (келісімшартында) көзделген төлем мерзімінің айынан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pPr>
              <w:spacing w:after="20"/>
              <w:ind w:left="20"/>
              <w:jc w:val="both"/>
            </w:pPr>
            <w:r>
              <w:rPr>
                <w:rFonts w:ascii="Times New Roman"/>
                <w:b w:val="false"/>
                <w:i w:val="false"/>
                <w:color w:val="000000"/>
                <w:sz w:val="20"/>
              </w:rPr>
              <w:t>
Лизинг шартында (келісімшартында) көзделген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әкелгеннен кейін басталған жағдайда,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2), 3) және 4) тармақшаларында көзделген құжаттарды ұсынады. Бұл ретте салық төлеуші тауарларды әкелу және жанама салықтарды төлеу туралы өтініште қосылған құн салығы бойынша салықтық базаны көрсетпейді.</w:t>
            </w:r>
          </w:p>
          <w:p>
            <w:pPr>
              <w:spacing w:after="20"/>
              <w:ind w:left="20"/>
              <w:jc w:val="both"/>
            </w:pPr>
            <w:r>
              <w:rPr>
                <w:rFonts w:ascii="Times New Roman"/>
                <w:b w:val="false"/>
                <w:i w:val="false"/>
                <w:color w:val="000000"/>
                <w:sz w:val="20"/>
              </w:rPr>
              <w:t>
Егер лизинг шарты (келісімшарты) бойынша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 күнге дейін белгіленген жағдайда,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 4) тармақшаларында көзделген құжаттарды ұсынады.</w:t>
            </w:r>
          </w:p>
          <w:p>
            <w:pPr>
              <w:spacing w:after="20"/>
              <w:ind w:left="20"/>
              <w:jc w:val="both"/>
            </w:pPr>
            <w:r>
              <w:rPr>
                <w:rFonts w:ascii="Times New Roman"/>
                <w:b w:val="false"/>
                <w:i w:val="false"/>
                <w:color w:val="000000"/>
                <w:sz w:val="20"/>
              </w:rPr>
              <w:t>
Кейіннен салық төлеуші лизинг шартында (келісімшартында) көзделген төлем мерзімінің айынан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pPr>
              <w:spacing w:after="20"/>
              <w:ind w:left="20"/>
              <w:jc w:val="both"/>
            </w:pPr>
            <w:r>
              <w:rPr>
                <w:rFonts w:ascii="Times New Roman"/>
                <w:b w:val="false"/>
                <w:i w:val="false"/>
                <w:color w:val="000000"/>
                <w:sz w:val="20"/>
              </w:rPr>
              <w:t>
Тауарларды әкелу және жанама салықтарды төлеу туралы өтініш электрондық нысанда ғана ұсынылған кезде осы тармақтың екінші бөлігінің 1) – 7) тармақшаларында көрсетілген құжаттар ұсынылмайды;</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Еуразиялық экономикалық одақтың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жеріндегі салық органына тауарларды әкелу және жанама салықтарды төлеу туралы, оның ішінде лизинг шарттары (келісімшарттары) бойынша өтінішті, осы Қағидаға </w:t>
            </w:r>
            <w:r>
              <w:rPr>
                <w:rFonts w:ascii="Times New Roman"/>
                <w:b w:val="false"/>
                <w:i w:val="false"/>
                <w:color w:val="000000"/>
                <w:sz w:val="20"/>
              </w:rPr>
              <w:t>3-қосымшаға</w:t>
            </w:r>
            <w:r>
              <w:rPr>
                <w:rFonts w:ascii="Times New Roman"/>
                <w:b w:val="false"/>
                <w:i w:val="false"/>
                <w:color w:val="000000"/>
                <w:sz w:val="20"/>
              </w:rPr>
              <w:t xml:space="preserve"> сәйкес нысан бойынша салықтық кезеңнен кейінгі айдың 20-ынан кешіктірмей қағаз жеткізгіште және электрондық нысанда не электрондық нысанда ғана ұсынуға міндетті. </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Импортталған тауарлар бойынша қосылған құн салығын төлеу фактісін растаудан уәжделген бас тарту мынадай жағдайларда жүзеге асырылады: </w:t>
            </w:r>
          </w:p>
          <w:p>
            <w:pPr>
              <w:spacing w:after="20"/>
              <w:ind w:left="20"/>
              <w:jc w:val="both"/>
            </w:pPr>
            <w:r>
              <w:rPr>
                <w:rFonts w:ascii="Times New Roman"/>
                <w:b w:val="false"/>
                <w:i w:val="false"/>
                <w:color w:val="000000"/>
                <w:sz w:val="20"/>
              </w:rPr>
              <w:t xml:space="preserve">
1) "Салық және бюджетке төленетін басқа да міндетті төлемдер туралы" Қазақстан Республикасы Кодексінің (Салық кодексі) 456-бабының </w:t>
            </w:r>
            <w:r>
              <w:rPr>
                <w:rFonts w:ascii="Times New Roman"/>
                <w:b w:val="false"/>
                <w:i w:val="false"/>
                <w:color w:val="000000"/>
                <w:sz w:val="20"/>
              </w:rPr>
              <w:t>2-тармағында</w:t>
            </w:r>
            <w:r>
              <w:rPr>
                <w:rFonts w:ascii="Times New Roman"/>
                <w:b w:val="false"/>
                <w:i w:val="false"/>
                <w:color w:val="000000"/>
                <w:sz w:val="20"/>
              </w:rPr>
              <w:t xml:space="preserve"> көзделген құжаттар ұсынылмаған;</w:t>
            </w:r>
          </w:p>
          <w:p>
            <w:pPr>
              <w:spacing w:after="20"/>
              <w:ind w:left="20"/>
              <w:jc w:val="both"/>
            </w:pPr>
            <w:r>
              <w:rPr>
                <w:rFonts w:ascii="Times New Roman"/>
                <w:b w:val="false"/>
                <w:i w:val="false"/>
                <w:color w:val="000000"/>
                <w:sz w:val="20"/>
              </w:rPr>
              <w:t xml:space="preserve">
2) өтініште көрсетілген мәліметтердің Салық кодексінің 456-бабының </w:t>
            </w:r>
            <w:r>
              <w:rPr>
                <w:rFonts w:ascii="Times New Roman"/>
                <w:b w:val="false"/>
                <w:i w:val="false"/>
                <w:color w:val="000000"/>
                <w:sz w:val="20"/>
              </w:rPr>
              <w:t>2-тармағында</w:t>
            </w:r>
            <w:r>
              <w:rPr>
                <w:rFonts w:ascii="Times New Roman"/>
                <w:b w:val="false"/>
                <w:i w:val="false"/>
                <w:color w:val="000000"/>
                <w:sz w:val="20"/>
              </w:rPr>
              <w:t xml:space="preserve"> көзделген салық төлеуші ұсынған құжаттардағы мәліметтерге сәйкес келмеуі анықталған;</w:t>
            </w:r>
          </w:p>
          <w:p>
            <w:pPr>
              <w:spacing w:after="20"/>
              <w:ind w:left="20"/>
              <w:jc w:val="both"/>
            </w:pPr>
            <w:r>
              <w:rPr>
                <w:rFonts w:ascii="Times New Roman"/>
                <w:b w:val="false"/>
                <w:i w:val="false"/>
                <w:color w:val="000000"/>
                <w:sz w:val="20"/>
              </w:rPr>
              <w:t>
3) салық төлеушінің электрондық цифрлық қолтаңбасымен куәландырылған электрондық нысанда ұсынылған Өтініштің деректері қағаз жеткізгіште ұсынылған Өтініште көрсетілген деректермен сәйкес келмемеген;</w:t>
            </w:r>
          </w:p>
          <w:p>
            <w:pPr>
              <w:spacing w:after="20"/>
              <w:ind w:left="20"/>
              <w:jc w:val="both"/>
            </w:pPr>
            <w:r>
              <w:rPr>
                <w:rFonts w:ascii="Times New Roman"/>
                <w:b w:val="false"/>
                <w:i w:val="false"/>
                <w:color w:val="000000"/>
                <w:sz w:val="20"/>
              </w:rPr>
              <w:t xml:space="preserve">
4) Өтінішті толтыру "Салық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19897 болып тіркелген) бекітілген "Тауарларды әкелу және жанама салықтарды төлеу туралы өтініш" (328-нысан) салықтық есептілікті толтыру және табыс ету қағидаларына сәйкес келмеген;</w:t>
            </w:r>
          </w:p>
          <w:p>
            <w:pPr>
              <w:spacing w:after="20"/>
              <w:ind w:left="20"/>
              <w:jc w:val="both"/>
            </w:pPr>
            <w:r>
              <w:rPr>
                <w:rFonts w:ascii="Times New Roman"/>
                <w:b w:val="false"/>
                <w:i w:val="false"/>
                <w:color w:val="000000"/>
                <w:sz w:val="20"/>
              </w:rPr>
              <w:t>
5) импортталған тауарлар бойынша, оған байланысты салық салынатын импорт мөлшерін түзету жүзеге асырылатын салық салынатын импорттың мөлшерін және (немесе) жанама салықтардың сомалары төмендетілген;</w:t>
            </w:r>
          </w:p>
          <w:p>
            <w:pPr>
              <w:spacing w:after="20"/>
              <w:ind w:left="20"/>
              <w:jc w:val="both"/>
            </w:pPr>
            <w:r>
              <w:rPr>
                <w:rFonts w:ascii="Times New Roman"/>
                <w:b w:val="false"/>
                <w:i w:val="false"/>
                <w:color w:val="000000"/>
                <w:sz w:val="20"/>
              </w:rPr>
              <w:t>
6) Өтініште көрсетілген жанама салықтардың есептелген сомаларын төлемеген, сондай-ақ толық көлемде төлемеген жағдайларда жүзеге асырылады;</w:t>
            </w:r>
          </w:p>
          <w:p>
            <w:pPr>
              <w:spacing w:after="20"/>
              <w:ind w:left="20"/>
              <w:jc w:val="both"/>
            </w:pPr>
            <w:r>
              <w:rPr>
                <w:rFonts w:ascii="Times New Roman"/>
                <w:b w:val="false"/>
                <w:i w:val="false"/>
                <w:color w:val="000000"/>
                <w:sz w:val="20"/>
              </w:rPr>
              <w:t>
7)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8)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9)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және көрсетілетін қызметті берушінің www.kgd.gov.kz "Салық төлеуші кабинеті" интернет-ресурсы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әкелу және</w:t>
            </w:r>
            <w:r>
              <w:br/>
            </w:r>
            <w:r>
              <w:rPr>
                <w:rFonts w:ascii="Times New Roman"/>
                <w:b w:val="false"/>
                <w:i w:val="false"/>
                <w:color w:val="000000"/>
                <w:sz w:val="20"/>
              </w:rPr>
              <w:t>жанама салықтарды төлеу</w:t>
            </w:r>
            <w:r>
              <w:br/>
            </w:r>
            <w:r>
              <w:rPr>
                <w:rFonts w:ascii="Times New Roman"/>
                <w:b w:val="false"/>
                <w:i w:val="false"/>
                <w:color w:val="000000"/>
                <w:sz w:val="20"/>
              </w:rPr>
              <w:t>туралы өтінішті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781" w:id="891"/>
    <w:p>
      <w:pPr>
        <w:spacing w:after="0"/>
        <w:ind w:left="0"/>
        <w:jc w:val="left"/>
      </w:pPr>
      <w:r>
        <w:rPr>
          <w:rFonts w:ascii="Times New Roman"/>
          <w:b/>
          <w:i w:val="false"/>
          <w:color w:val="000000"/>
        </w:rPr>
        <w:t xml:space="preserve"> Құжаттарды қабылдаудан бас тарту туралы қолхат</w:t>
      </w:r>
    </w:p>
    <w:bookmarkEnd w:id="891"/>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w:t>
      </w:r>
    </w:p>
    <w:p>
      <w:pPr>
        <w:spacing w:after="0"/>
        <w:ind w:left="0"/>
        <w:jc w:val="both"/>
      </w:pPr>
      <w:r>
        <w:rPr>
          <w:rFonts w:ascii="Times New Roman"/>
          <w:b w:val="false"/>
          <w:i w:val="false"/>
          <w:color w:val="000000"/>
          <w:sz w:val="28"/>
        </w:rPr>
        <w:t>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"Жеке практикамен айналысатын адамды тiркеу есебi"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әкелу және жанама</w:t>
            </w:r>
            <w:r>
              <w:br/>
            </w:r>
            <w:r>
              <w:rPr>
                <w:rFonts w:ascii="Times New Roman"/>
                <w:b w:val="false"/>
                <w:i w:val="false"/>
                <w:color w:val="000000"/>
                <w:sz w:val="20"/>
              </w:rPr>
              <w:t xml:space="preserve">салықтарды төлеу туралы </w:t>
            </w:r>
            <w:r>
              <w:br/>
            </w:r>
            <w:r>
              <w:rPr>
                <w:rFonts w:ascii="Times New Roman"/>
                <w:b w:val="false"/>
                <w:i w:val="false"/>
                <w:color w:val="000000"/>
                <w:sz w:val="20"/>
              </w:rPr>
              <w:t>өтінішті қабылдау"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328.00-нысан</w:t>
            </w:r>
          </w:p>
        </w:tc>
      </w:tr>
    </w:tbl>
    <w:bookmarkStart w:name="z2796" w:id="892"/>
    <w:p>
      <w:pPr>
        <w:spacing w:after="0"/>
        <w:ind w:left="0"/>
        <w:jc w:val="left"/>
      </w:pPr>
      <w:r>
        <w:rPr>
          <w:rFonts w:ascii="Times New Roman"/>
          <w:b/>
          <w:i w:val="false"/>
          <w:color w:val="000000"/>
        </w:rPr>
        <w:t xml:space="preserve"> Тауарларды әкелу және жанама салықтарды төлеу туралы өтініш</w:t>
      </w:r>
    </w:p>
    <w:bookmarkEnd w:id="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54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22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022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4732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4732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w:t>
            </w:r>
          </w:p>
        </w:tc>
      </w:tr>
    </w:tbl>
    <w:p>
      <w:pPr>
        <w:spacing w:after="0"/>
        <w:ind w:left="0"/>
        <w:jc w:val="both"/>
      </w:pPr>
      <w:r>
        <w:rPr>
          <w:rFonts w:ascii="Times New Roman"/>
          <w:b w:val="false"/>
          <w:i w:val="false"/>
          <w:color w:val="000000"/>
          <w:sz w:val="28"/>
        </w:rPr>
        <w:t>
      01_____________________________________ 02_________________________________</w:t>
      </w:r>
    </w:p>
    <w:p>
      <w:pPr>
        <w:spacing w:after="0"/>
        <w:ind w:left="0"/>
        <w:jc w:val="both"/>
      </w:pPr>
      <w:r>
        <w:rPr>
          <w:rFonts w:ascii="Times New Roman"/>
          <w:b w:val="false"/>
          <w:i w:val="false"/>
          <w:color w:val="000000"/>
          <w:sz w:val="28"/>
        </w:rPr>
        <w:t>
      (ұйымның атауы, дара кәсіпкердің немесе жеке (ұйымның атауы, жеке кәсіпкердің тегі, аты</w:t>
      </w:r>
    </w:p>
    <w:p>
      <w:pPr>
        <w:spacing w:after="0"/>
        <w:ind w:left="0"/>
        <w:jc w:val="both"/>
      </w:pPr>
      <w:r>
        <w:rPr>
          <w:rFonts w:ascii="Times New Roman"/>
          <w:b w:val="false"/>
          <w:i w:val="false"/>
          <w:color w:val="000000"/>
          <w:sz w:val="28"/>
        </w:rPr>
        <w:t>
      кәсіпкердің кәсіпкер болып әкесінің аты (болған кезде))</w:t>
      </w:r>
    </w:p>
    <w:p>
      <w:pPr>
        <w:spacing w:after="0"/>
        <w:ind w:left="0"/>
        <w:jc w:val="both"/>
      </w:pPr>
      <w:r>
        <w:rPr>
          <w:rFonts w:ascii="Times New Roman"/>
          <w:b w:val="false"/>
          <w:i w:val="false"/>
          <w:color w:val="000000"/>
          <w:sz w:val="28"/>
        </w:rPr>
        <w:t>
      табылмайтын жеке тұлғаның тегі, аты әкесінің аты (болған кезде)</w:t>
      </w:r>
    </w:p>
    <w:p>
      <w:pPr>
        <w:spacing w:after="0"/>
        <w:ind w:left="0"/>
        <w:jc w:val="both"/>
      </w:pPr>
      <w:r>
        <w:rPr>
          <w:rFonts w:ascii="Times New Roman"/>
          <w:b w:val="false"/>
          <w:i w:val="false"/>
          <w:color w:val="000000"/>
          <w:sz w:val="28"/>
        </w:rPr>
        <w:t>
      03_____________________________________ 04_________________________________</w:t>
      </w:r>
    </w:p>
    <w:p>
      <w:pPr>
        <w:spacing w:after="0"/>
        <w:ind w:left="0"/>
        <w:jc w:val="both"/>
      </w:pPr>
      <w:r>
        <w:rPr>
          <w:rFonts w:ascii="Times New Roman"/>
          <w:b w:val="false"/>
          <w:i w:val="false"/>
          <w:color w:val="000000"/>
          <w:sz w:val="28"/>
        </w:rPr>
        <w:t>
      (елінің коды, орналасқан (тұрғылықты) жері (елінің коды, орналасқан (тұрғылықты) жері</w:t>
      </w:r>
    </w:p>
    <w:p>
      <w:pPr>
        <w:spacing w:after="0"/>
        <w:ind w:left="0"/>
        <w:jc w:val="both"/>
      </w:pPr>
      <w:r>
        <w:rPr>
          <w:rFonts w:ascii="Times New Roman"/>
          <w:b w:val="false"/>
          <w:i w:val="false"/>
          <w:color w:val="000000"/>
          <w:sz w:val="28"/>
        </w:rPr>
        <w:t>
      05 шарттың (келісімшарттың) № ______ шарттың (келісімшарттың) күні __________ 20___ж. ерекшеліктерінің № _______, _______ ерекшеліктерінің күні ____, ____</w:t>
      </w:r>
    </w:p>
    <w:p>
      <w:pPr>
        <w:spacing w:after="0"/>
        <w:ind w:left="0"/>
        <w:jc w:val="both"/>
      </w:pPr>
      <w:r>
        <w:rPr>
          <w:rFonts w:ascii="Times New Roman"/>
          <w:b w:val="false"/>
          <w:i w:val="false"/>
          <w:color w:val="000000"/>
          <w:sz w:val="28"/>
        </w:rPr>
        <w:t>
      06 ________________________________________________________________________</w:t>
      </w:r>
    </w:p>
    <w:p>
      <w:pPr>
        <w:spacing w:after="0"/>
        <w:ind w:left="0"/>
        <w:jc w:val="both"/>
      </w:pPr>
      <w:r>
        <w:rPr>
          <w:rFonts w:ascii="Times New Roman"/>
          <w:b w:val="false"/>
          <w:i w:val="false"/>
          <w:color w:val="000000"/>
          <w:sz w:val="28"/>
        </w:rPr>
        <w:t>
      (ұйымның атауы (жеке кәсіпкердің тегі, аты әкесінің аты (болған кезде)) елінің коды, орналасқан (тұрғылықты) жері</w:t>
      </w:r>
    </w:p>
    <w:p>
      <w:pPr>
        <w:spacing w:after="0"/>
        <w:ind w:left="0"/>
        <w:jc w:val="both"/>
      </w:pPr>
      <w:r>
        <w:rPr>
          <w:rFonts w:ascii="Times New Roman"/>
          <w:b w:val="false"/>
          <w:i w:val="false"/>
          <w:color w:val="000000"/>
          <w:sz w:val="28"/>
        </w:rPr>
        <w:t>
      07 шарттың (келісімшарттың) № ______ шарттың (келісімшарттың) күні __________ 20___ж. ерекшеліктерінің № _______ , _______ ерекшеліктерінің күні ____ , ____</w:t>
      </w:r>
    </w:p>
    <w:p>
      <w:pPr>
        <w:spacing w:after="0"/>
        <w:ind w:left="0"/>
        <w:jc w:val="both"/>
      </w:pPr>
      <w:r>
        <w:rPr>
          <w:rFonts w:ascii="Times New Roman"/>
          <w:b w:val="false"/>
          <w:i w:val="false"/>
          <w:color w:val="000000"/>
          <w:sz w:val="28"/>
        </w:rPr>
        <w:t>
      (лизинг шарты жасалған жағдайда тиісті торкөзде ☐ Х белгісі қойылады, алыс-беріс шикізатын қайта өңдеу шарты жасалған жағдайда тиісті торкөзде ☐ Х белгісі қойылады, жеке кәсіпкер болып табылмайтын жеке тұлғадан тауарды сатып алу туралы шарт жасалған жағдайда тиісті торкөзде ☐ Х белгісі қойылады)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 ТН тауар код</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өлшем бірлігі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мөлшері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(жұмыс) құны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(тауарға ілеспе) құжат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Шот-фактура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 нөмірі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есепке қабылдаған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базасы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мөлшерлемелері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w:t>
            </w:r>
          </w:p>
          <w:p>
            <w:pPr>
              <w:spacing w:after="20"/>
              <w:ind w:left="20"/>
              <w:jc w:val="both"/>
            </w:pPr>
            <w:r>
              <w:rPr>
                <w:rFonts w:ascii="Times New Roman"/>
                <w:b w:val="false"/>
                <w:i w:val="false"/>
                <w:color w:val="000000"/>
                <w:sz w:val="20"/>
              </w:rPr>
              <w:t>
сомасы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адвалорлы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Осы өтініште көрсетілген мәлiметтердiң дұрыстығын және толықтығын растаймын</w:t>
      </w:r>
    </w:p>
    <w:p>
      <w:pPr>
        <w:spacing w:after="0"/>
        <w:ind w:left="0"/>
        <w:jc w:val="both"/>
      </w:pPr>
      <w:r>
        <w:rPr>
          <w:rFonts w:ascii="Times New Roman"/>
          <w:b w:val="false"/>
          <w:i w:val="false"/>
          <w:color w:val="000000"/>
          <w:sz w:val="28"/>
        </w:rPr>
        <w:t xml:space="preserve">
      _________________________________________ ___________________ _____________ </w:t>
      </w:r>
    </w:p>
    <w:p>
      <w:pPr>
        <w:spacing w:after="0"/>
        <w:ind w:left="0"/>
        <w:jc w:val="both"/>
      </w:pPr>
      <w:r>
        <w:rPr>
          <w:rFonts w:ascii="Times New Roman"/>
          <w:b w:val="false"/>
          <w:i w:val="false"/>
          <w:color w:val="000000"/>
          <w:sz w:val="28"/>
        </w:rPr>
        <w:t>
      Сатып алушы (сатып алушы-жеке кәсіпкер) - қолы күні</w:t>
      </w:r>
    </w:p>
    <w:p>
      <w:pPr>
        <w:spacing w:after="0"/>
        <w:ind w:left="0"/>
        <w:jc w:val="both"/>
      </w:pPr>
      <w:r>
        <w:rPr>
          <w:rFonts w:ascii="Times New Roman"/>
          <w:b w:val="false"/>
          <w:i w:val="false"/>
          <w:color w:val="000000"/>
          <w:sz w:val="28"/>
        </w:rPr>
        <w:t>
      ұйым басшысының (уәкілетті тұлға) тегі,</w:t>
      </w:r>
    </w:p>
    <w:p>
      <w:pPr>
        <w:spacing w:after="0"/>
        <w:ind w:left="0"/>
        <w:jc w:val="both"/>
      </w:pPr>
      <w:r>
        <w:rPr>
          <w:rFonts w:ascii="Times New Roman"/>
          <w:b w:val="false"/>
          <w:i w:val="false"/>
          <w:color w:val="000000"/>
          <w:sz w:val="28"/>
        </w:rPr>
        <w:t>
      аты әкесінің аты (болған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54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22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022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2 Бөлім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өтінішті салық органдарында тіркеу туралы белгі</w:t>
            </w:r>
          </w:p>
          <w:p>
            <w:pPr>
              <w:spacing w:after="20"/>
              <w:ind w:left="20"/>
              <w:jc w:val="both"/>
            </w:pPr>
          </w:p>
          <w:p>
            <w:pPr>
              <w:spacing w:after="20"/>
              <w:ind w:left="20"/>
              <w:jc w:val="both"/>
            </w:pPr>
            <w:r>
              <w:drawing>
                <wp:inline distT="0" distB="0" distL="0" distR="0">
                  <wp:extent cx="3263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2639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алушының есепке қоюға жеткізу орны бойынша жанама салықтарды төлеу (ҚҚС және (немесе) акциздерден босату) туралы салық органының белгісі Өтініші тіркеу туралы белгі қойылған күннен бастап он жұмыс күні ішінде жүргізіледі.</w:t>
            </w:r>
          </w:p>
          <w:p>
            <w:pPr>
              <w:spacing w:after="20"/>
              <w:ind w:left="20"/>
              <w:jc w:val="both"/>
            </w:pPr>
            <w:r>
              <w:rPr>
                <w:rFonts w:ascii="Times New Roman"/>
                <w:b w:val="false"/>
                <w:i w:val="false"/>
                <w:color w:val="000000"/>
                <w:sz w:val="20"/>
              </w:rPr>
              <w:t>
ҚҚС ____________ сомасында төленген</w:t>
            </w:r>
          </w:p>
          <w:p>
            <w:pPr>
              <w:spacing w:after="20"/>
              <w:ind w:left="20"/>
              <w:jc w:val="both"/>
            </w:pPr>
            <w:r>
              <w:rPr>
                <w:rFonts w:ascii="Times New Roman"/>
                <w:b w:val="false"/>
                <w:i w:val="false"/>
                <w:color w:val="000000"/>
                <w:sz w:val="20"/>
              </w:rPr>
              <w:t>
Акциздер ____________ сомасында төленді</w:t>
            </w:r>
          </w:p>
          <w:p>
            <w:pPr>
              <w:spacing w:after="20"/>
              <w:ind w:left="20"/>
              <w:jc w:val="both"/>
            </w:pPr>
            <w:r>
              <w:rPr>
                <w:rFonts w:ascii="Times New Roman"/>
                <w:b w:val="false"/>
                <w:i w:val="false"/>
                <w:color w:val="000000"/>
                <w:sz w:val="20"/>
              </w:rPr>
              <w:t>
____________ _____________ ________ ____________</w:t>
            </w:r>
          </w:p>
          <w:p>
            <w:pPr>
              <w:spacing w:after="20"/>
              <w:ind w:left="20"/>
              <w:jc w:val="both"/>
            </w:pPr>
            <w:r>
              <w:rPr>
                <w:rFonts w:ascii="Times New Roman"/>
                <w:b w:val="false"/>
                <w:i w:val="false"/>
                <w:color w:val="000000"/>
                <w:sz w:val="20"/>
              </w:rPr>
              <w:t>
инспектордың лауазымы қолы күні</w:t>
            </w:r>
          </w:p>
          <w:p>
            <w:pPr>
              <w:spacing w:after="20"/>
              <w:ind w:left="20"/>
              <w:jc w:val="both"/>
            </w:pPr>
            <w:r>
              <w:rPr>
                <w:rFonts w:ascii="Times New Roman"/>
                <w:b w:val="false"/>
                <w:i w:val="false"/>
                <w:color w:val="000000"/>
                <w:sz w:val="20"/>
              </w:rPr>
              <w:t>
тегі, аты әкесінің аты (болған кезде)</w:t>
            </w:r>
          </w:p>
          <w:p>
            <w:pPr>
              <w:spacing w:after="20"/>
              <w:ind w:left="20"/>
              <w:jc w:val="both"/>
            </w:pPr>
            <w:r>
              <w:rPr>
                <w:rFonts w:ascii="Times New Roman"/>
                <w:b w:val="false"/>
                <w:i w:val="false"/>
                <w:color w:val="000000"/>
                <w:sz w:val="20"/>
              </w:rPr>
              <w:t>
____________________________ ______ ____________</w:t>
            </w:r>
          </w:p>
          <w:p>
            <w:pPr>
              <w:spacing w:after="20"/>
              <w:ind w:left="20"/>
              <w:jc w:val="both"/>
            </w:pPr>
            <w:r>
              <w:rPr>
                <w:rFonts w:ascii="Times New Roman"/>
                <w:b w:val="false"/>
                <w:i w:val="false"/>
                <w:color w:val="000000"/>
                <w:sz w:val="20"/>
              </w:rPr>
              <w:t>
Басшы (басшының орынбасары) қолы күні</w:t>
            </w:r>
          </w:p>
          <w:p>
            <w:pPr>
              <w:spacing w:after="20"/>
              <w:ind w:left="20"/>
              <w:jc w:val="both"/>
            </w:pPr>
            <w:r>
              <w:rPr>
                <w:rFonts w:ascii="Times New Roman"/>
                <w:b w:val="false"/>
                <w:i w:val="false"/>
                <w:color w:val="000000"/>
                <w:sz w:val="20"/>
              </w:rPr>
              <w:t>
_________________________ Мөр орны (болған кезде)</w:t>
            </w:r>
          </w:p>
          <w:p>
            <w:pPr>
              <w:spacing w:after="20"/>
              <w:ind w:left="20"/>
              <w:jc w:val="both"/>
            </w:pPr>
            <w:r>
              <w:rPr>
                <w:rFonts w:ascii="Times New Roman"/>
                <w:b w:val="false"/>
                <w:i w:val="false"/>
                <w:color w:val="000000"/>
                <w:sz w:val="20"/>
              </w:rPr>
              <w:t>
Салық органының атауы</w:t>
            </w:r>
          </w:p>
        </w:tc>
      </w:tr>
    </w:tbl>
    <w:p>
      <w:pPr>
        <w:spacing w:after="0"/>
        <w:ind w:left="0"/>
        <w:jc w:val="both"/>
      </w:pPr>
      <w:r>
        <w:rPr>
          <w:rFonts w:ascii="Times New Roman"/>
          <w:b w:val="false"/>
          <w:i w:val="false"/>
          <w:color w:val="000000"/>
          <w:sz w:val="28"/>
        </w:rPr>
        <w:t>
      1) Салық төлеуші толтырылған өтініштегі деректемелер 2014 жылғы 29 мамырдағы Еуразиялық экономикалық одақ туралы шарт талаптарына сәйкес келмеген жағдайда салық органдары салық төлеуші анықталған сәйкессіздікті жойғаннан кейін жанама салықтарды төлеу туралы белгі қойады.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54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22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022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3. Бөлім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алушы,комитент, сенім білдіруші, принципал</w:t>
            </w:r>
          </w:p>
          <w:p>
            <w:pPr>
              <w:spacing w:after="20"/>
              <w:ind w:left="20"/>
              <w:jc w:val="both"/>
            </w:pPr>
            <w:r>
              <w:rPr>
                <w:rFonts w:ascii="Times New Roman"/>
                <w:b w:val="false"/>
                <w:i w:val="false"/>
                <w:color w:val="000000"/>
                <w:sz w:val="20"/>
              </w:rPr>
              <w:t>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комссионер, сенім білдірілген адам, агент</w:t>
            </w:r>
          </w:p>
          <w:p>
            <w:pPr>
              <w:spacing w:after="20"/>
              <w:ind w:left="20"/>
              <w:jc w:val="both"/>
            </w:pPr>
            <w:r>
              <w:rPr>
                <w:rFonts w:ascii="Times New Roman"/>
                <w:b w:val="false"/>
                <w:i w:val="false"/>
                <w:color w:val="000000"/>
                <w:sz w:val="20"/>
              </w:rPr>
              <w:t>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08___________________________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09__________________________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12 шарттың (келісімшарттың) № ______ шарттың (келісімшарттың) күні __________ 20___ж. ерекшеліктерінің № _______, _______ ерекшеліктерінің күні ____, ____</w:t>
      </w:r>
    </w:p>
    <w:p>
      <w:pPr>
        <w:spacing w:after="0"/>
        <w:ind w:left="0"/>
        <w:jc w:val="both"/>
      </w:pPr>
      <w:r>
        <w:rPr>
          <w:rFonts w:ascii="Times New Roman"/>
          <w:b w:val="false"/>
          <w:i w:val="false"/>
          <w:color w:val="000000"/>
          <w:sz w:val="28"/>
        </w:rPr>
        <w:t>
      _________________________________________ ___________________ _____________</w:t>
      </w:r>
    </w:p>
    <w:p>
      <w:pPr>
        <w:spacing w:after="0"/>
        <w:ind w:left="0"/>
        <w:jc w:val="both"/>
      </w:pPr>
      <w:r>
        <w:rPr>
          <w:rFonts w:ascii="Times New Roman"/>
          <w:b w:val="false"/>
          <w:i w:val="false"/>
          <w:color w:val="000000"/>
          <w:sz w:val="28"/>
        </w:rPr>
        <w:t>
      Сатып алушы (сатып алушы-дара кәсіпкер) қолы күні ұйым басшысының (уәкілетті тұлға) тегі, аты әкесінің аты (болған кезде)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Өтінішке қосымша Тауарларды кіргізу және жанама салықтарды төлеу туралы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54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54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22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022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(келісімшарттың) № ______ шарттың (келісімшарттың) күні __________ 20___ж. ерекшеліктерінің № _______, _______ ерекшеліктерінің күні ____, 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(ол болған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(ол болған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(келісімшарттың) № ______ шарттың (келісімшарттың) күні __________ 20___ж. ерекшеліктерінің № _______, _______ ерекшеліктерінің күні ____, 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(заңды тұлғаның атауы, жеке кәсіпкердің тегі, аты әкесінің аты (ол болған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(заңды тұлғаның атауы, жеке кәсіпкердің тегі, аты әкесінің аты (ол болған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(келісімшарттың) № ______ шарттың (келісімшарттың) күні __________ 20___ж. ерекшеліктерінің № _______, _______ ерекшеліктерінің күні ____, 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"Авторлық құқық пен сабақтас</w:t>
            </w:r>
            <w:r>
              <w:br/>
            </w:r>
            <w:r>
              <w:rPr>
                <w:rFonts w:ascii="Times New Roman"/>
                <w:b w:val="false"/>
                <w:i w:val="false"/>
                <w:color w:val="000000"/>
                <w:sz w:val="20"/>
              </w:rPr>
              <w:t>құқық, тауар таңбалары, қызмет</w:t>
            </w:r>
            <w:r>
              <w:br/>
            </w:r>
            <w:r>
              <w:rPr>
                <w:rFonts w:ascii="Times New Roman"/>
                <w:b w:val="false"/>
                <w:i w:val="false"/>
                <w:color w:val="000000"/>
                <w:sz w:val="20"/>
              </w:rPr>
              <w:t>көрсету таңбалары обьектілерін</w:t>
            </w:r>
            <w:r>
              <w:br/>
            </w:r>
            <w:r>
              <w:rPr>
                <w:rFonts w:ascii="Times New Roman"/>
                <w:b w:val="false"/>
                <w:i w:val="false"/>
                <w:color w:val="000000"/>
                <w:sz w:val="20"/>
              </w:rPr>
              <w:t>және тауарларды шығарған</w:t>
            </w:r>
            <w:r>
              <w:br/>
            </w:r>
            <w:r>
              <w:rPr>
                <w:rFonts w:ascii="Times New Roman"/>
                <w:b w:val="false"/>
                <w:i w:val="false"/>
                <w:color w:val="000000"/>
                <w:sz w:val="20"/>
              </w:rPr>
              <w:t>жерлердің атауларын зияткерлік</w:t>
            </w:r>
            <w:r>
              <w:br/>
            </w:r>
            <w:r>
              <w:rPr>
                <w:rFonts w:ascii="Times New Roman"/>
                <w:b w:val="false"/>
                <w:i w:val="false"/>
                <w:color w:val="000000"/>
                <w:sz w:val="20"/>
              </w:rPr>
              <w:t>меншік обьектілерінің</w:t>
            </w:r>
            <w:r>
              <w:br/>
            </w:r>
            <w:r>
              <w:rPr>
                <w:rFonts w:ascii="Times New Roman"/>
                <w:b w:val="false"/>
                <w:i w:val="false"/>
                <w:color w:val="000000"/>
                <w:sz w:val="20"/>
              </w:rPr>
              <w:t>кедендік 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17-қосымша</w:t>
            </w:r>
          </w:p>
        </w:tc>
      </w:tr>
    </w:tbl>
    <w:bookmarkStart w:name="z2881" w:id="893"/>
    <w:p>
      <w:pPr>
        <w:spacing w:after="0"/>
        <w:ind w:left="0"/>
        <w:jc w:val="left"/>
      </w:pPr>
      <w:r>
        <w:rPr>
          <w:rFonts w:ascii="Times New Roman"/>
          <w:b/>
          <w:i w:val="false"/>
          <w:color w:val="000000"/>
        </w:rPr>
        <w:t xml:space="preserve">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 қағидасы</w:t>
      </w:r>
    </w:p>
    <w:bookmarkEnd w:id="893"/>
    <w:bookmarkStart w:name="z2882" w:id="894"/>
    <w:p>
      <w:pPr>
        <w:spacing w:after="0"/>
        <w:ind w:left="0"/>
        <w:jc w:val="left"/>
      </w:pPr>
      <w:r>
        <w:rPr>
          <w:rFonts w:ascii="Times New Roman"/>
          <w:b/>
          <w:i w:val="false"/>
          <w:color w:val="000000"/>
        </w:rPr>
        <w:t xml:space="preserve"> 1-тарау. Жалпы ережелер</w:t>
      </w:r>
    </w:p>
    <w:bookmarkEnd w:id="894"/>
    <w:p>
      <w:pPr>
        <w:spacing w:after="0"/>
        <w:ind w:left="0"/>
        <w:jc w:val="left"/>
      </w:pPr>
    </w:p>
    <w:p>
      <w:pPr>
        <w:spacing w:after="0"/>
        <w:ind w:left="0"/>
        <w:jc w:val="both"/>
      </w:pPr>
      <w:r>
        <w:rPr>
          <w:rFonts w:ascii="Times New Roman"/>
          <w:b w:val="false"/>
          <w:i w:val="false"/>
          <w:color w:val="000000"/>
          <w:sz w:val="28"/>
        </w:rPr>
        <w:t xml:space="preserve">
      1. Осы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Қазақстан Республикасының "Мемлекеттік көрсетілетін қызметтер туралы" Қазақстан Республикасының Заңының (бұдан әрі – Заң) </w:t>
      </w:r>
      <w:r>
        <w:rPr>
          <w:rFonts w:ascii="Times New Roman"/>
          <w:b w:val="false"/>
          <w:i w:val="false"/>
          <w:color w:val="000000"/>
          <w:sz w:val="28"/>
        </w:rPr>
        <w:t>10 бабы</w:t>
      </w:r>
      <w:r>
        <w:rPr>
          <w:rFonts w:ascii="Times New Roman"/>
          <w:b w:val="false"/>
          <w:i w:val="false"/>
          <w:color w:val="000000"/>
          <w:sz w:val="28"/>
        </w:rPr>
        <w:t xml:space="preserve"> 1)-тармақшасына сәйкес әзірленген және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bookmarkStart w:name="z2884" w:id="895"/>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895"/>
    <w:bookmarkStart w:name="z2885" w:id="896"/>
    <w:p>
      <w:pPr>
        <w:spacing w:after="0"/>
        <w:ind w:left="0"/>
        <w:jc w:val="left"/>
      </w:pPr>
      <w:r>
        <w:rPr>
          <w:rFonts w:ascii="Times New Roman"/>
          <w:b/>
          <w:i w:val="false"/>
          <w:color w:val="000000"/>
        </w:rPr>
        <w:t xml:space="preserve"> 2-тарау. Мемлекеттік қызметті көрсету тәртібі</w:t>
      </w:r>
    </w:p>
    <w:bookmarkEnd w:id="896"/>
    <w:bookmarkStart w:name="z2886" w:id="897"/>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897"/>
    <w:bookmarkStart w:name="z2887" w:id="898"/>
    <w:p>
      <w:pPr>
        <w:spacing w:after="0"/>
        <w:ind w:left="0"/>
        <w:jc w:val="both"/>
      </w:pPr>
      <w:r>
        <w:rPr>
          <w:rFonts w:ascii="Times New Roman"/>
          <w:b w:val="false"/>
          <w:i w:val="false"/>
          <w:color w:val="000000"/>
          <w:sz w:val="28"/>
        </w:rPr>
        <w:t>
      1) "электрондық үкімет" веб-порталы www.egov.kz (бұдан әрі – портал) арқылы;</w:t>
      </w:r>
    </w:p>
    <w:bookmarkEnd w:id="898"/>
    <w:bookmarkStart w:name="z2888" w:id="899"/>
    <w:p>
      <w:pPr>
        <w:spacing w:after="0"/>
        <w:ind w:left="0"/>
        <w:jc w:val="both"/>
      </w:pPr>
      <w:r>
        <w:rPr>
          <w:rFonts w:ascii="Times New Roman"/>
          <w:b w:val="false"/>
          <w:i w:val="false"/>
          <w:color w:val="000000"/>
          <w:sz w:val="28"/>
        </w:rPr>
        <w:t>
      2) ақпараттық объектілері, экспорттық- импорттық операциялар үшін "Бірыңғай терезе" www.eokno.gov.kz (бұдан әрі қарай – Бірыңғай терезе) ақпараттық жүйесі арқылы.</w:t>
      </w:r>
    </w:p>
    <w:bookmarkEnd w:id="8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қызмет көрсету процесінің сипаттамаларын, "Авторлық құқықтар мен сабақтас құқықтар объектілерін, тауар белгілерін, қызмет көрсету белгілерін және тауарлардың шығарылған жерлерінің атауларын зияткерлік меншік объектілерінің кедендік тізіліміне енгізу"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2890" w:id="900"/>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портал арқылы қабылданады.</w:t>
      </w:r>
    </w:p>
    <w:bookmarkEnd w:id="9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2892" w:id="901"/>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901"/>
    <w:bookmarkStart w:name="z2893" w:id="902"/>
    <w:p>
      <w:pPr>
        <w:spacing w:after="0"/>
        <w:ind w:left="0"/>
        <w:jc w:val="both"/>
      </w:pPr>
      <w:r>
        <w:rPr>
          <w:rFonts w:ascii="Times New Roman"/>
          <w:b w:val="false"/>
          <w:i w:val="false"/>
          <w:color w:val="000000"/>
          <w:sz w:val="28"/>
        </w:rPr>
        <w:t>
      Мемлекеттік қызметті көрсету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келісім береді.</w:t>
      </w:r>
    </w:p>
    <w:bookmarkEnd w:id="902"/>
    <w:bookmarkStart w:name="z2894" w:id="903"/>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уәкілетті лауазымды адамдардың ЭЦҚ-мен куәландырылған электрондық құжаттар нысанында портал арқылы тиісті мемлекеттік ақпараттық жүйелерден алады.</w:t>
      </w:r>
    </w:p>
    <w:bookmarkEnd w:id="903"/>
    <w:bookmarkStart w:name="z2895" w:id="904"/>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904"/>
    <w:bookmarkStart w:name="z2896" w:id="905"/>
    <w:p>
      <w:pPr>
        <w:spacing w:after="0"/>
        <w:ind w:left="0"/>
        <w:jc w:val="both"/>
      </w:pPr>
      <w:r>
        <w:rPr>
          <w:rFonts w:ascii="Times New Roman"/>
          <w:b w:val="false"/>
          <w:i w:val="false"/>
          <w:color w:val="000000"/>
          <w:sz w:val="28"/>
        </w:rPr>
        <w:t>
      Көрсетілетін қызметті алушының құжаттарды қабылдағанын растау өтініштің көшірмесінде құжаттар топтамасын қабылдаған адамның қолы, тегі және аты-жөні, күні, уақыты көрсетілген белгі болып табылады.</w:t>
      </w:r>
    </w:p>
    <w:bookmarkEnd w:id="905"/>
    <w:bookmarkStart w:name="z2897" w:id="906"/>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906"/>
    <w:bookmarkStart w:name="z2898" w:id="907"/>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907"/>
    <w:bookmarkStart w:name="z2899" w:id="908"/>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908"/>
    <w:bookmarkStart w:name="z2900" w:id="909"/>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909"/>
    <w:bookmarkStart w:name="z2901" w:id="910"/>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910"/>
    <w:bookmarkStart w:name="z2902" w:id="911"/>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461-бабында</w:t>
      </w:r>
      <w:r>
        <w:rPr>
          <w:rFonts w:ascii="Times New Roman"/>
          <w:b w:val="false"/>
          <w:i w:val="false"/>
          <w:color w:val="000000"/>
          <w:sz w:val="28"/>
        </w:rPr>
        <w:t xml:space="preserve"> көзделген тізбеге сәйкес құжаттар топтамасын толық ұсынбаған және (немесе) қолданылу мерзімі өткен құжаттарды ұсынған кезде көрсетілетін қызметті беруші өтінішті қабылдаудан бас тартады.</w:t>
      </w:r>
    </w:p>
    <w:bookmarkEnd w:id="911"/>
    <w:bookmarkStart w:name="z2903" w:id="912"/>
    <w:p>
      <w:pPr>
        <w:spacing w:after="0"/>
        <w:ind w:left="0"/>
        <w:jc w:val="both"/>
      </w:pPr>
      <w:r>
        <w:rPr>
          <w:rFonts w:ascii="Times New Roman"/>
          <w:b w:val="false"/>
          <w:i w:val="false"/>
          <w:color w:val="000000"/>
          <w:sz w:val="28"/>
        </w:rPr>
        <w:t xml:space="preserve">
      Ұсынылған құжаттардың толықтығы анықталған кезде өңдеуге жауапты қызметкер өтініш келіп түскен күннен бастап 20 (жиырма) жұмыс күнінен аспайтын мерзімде оны қарайды және зияткерлік меншік объектілерін кедендік тізілімге енгізу туралы немесе зияткерлік меншік объектілерін кедендік тізілімге енгізуден бас тарту туралы шешім қабылдайды. </w:t>
      </w:r>
    </w:p>
    <w:bookmarkEnd w:id="912"/>
    <w:bookmarkStart w:name="z2904" w:id="913"/>
    <w:p>
      <w:pPr>
        <w:spacing w:after="0"/>
        <w:ind w:left="0"/>
        <w:jc w:val="both"/>
      </w:pPr>
      <w:r>
        <w:rPr>
          <w:rFonts w:ascii="Times New Roman"/>
          <w:b w:val="false"/>
          <w:i w:val="false"/>
          <w:color w:val="000000"/>
          <w:sz w:val="28"/>
        </w:rPr>
        <w:t>
      Зияткерлік меншiк объектiлерін кедендік тiзілімге енгізу туралы шешiмдi уәкілетті орган қабылдайды және кеден органдарының ақпараттық жүйесінде қалыптастырылады.</w:t>
      </w:r>
    </w:p>
    <w:bookmarkEnd w:id="913"/>
    <w:bookmarkStart w:name="z2905" w:id="914"/>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914"/>
    <w:bookmarkStart w:name="z2906" w:id="915"/>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915"/>
    <w:bookmarkStart w:name="z2907" w:id="916"/>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916"/>
    <w:bookmarkStart w:name="z2908" w:id="917"/>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917"/>
    <w:bookmarkStart w:name="z2909" w:id="918"/>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918"/>
    <w:bookmarkStart w:name="z2910" w:id="919"/>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919"/>
    <w:bookmarkStart w:name="z2911" w:id="920"/>
    <w:p>
      <w:pPr>
        <w:spacing w:after="0"/>
        <w:ind w:left="0"/>
        <w:jc w:val="both"/>
      </w:pPr>
      <w:r>
        <w:rPr>
          <w:rFonts w:ascii="Times New Roman"/>
          <w:b w:val="false"/>
          <w:i w:val="false"/>
          <w:color w:val="000000"/>
          <w:sz w:val="28"/>
        </w:rPr>
        <w:t>
      көрсетілетін қызметті беруші басшысының атына;</w:t>
      </w:r>
    </w:p>
    <w:bookmarkEnd w:id="920"/>
    <w:bookmarkStart w:name="z2912" w:id="921"/>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921"/>
    <w:bookmarkStart w:name="z2913" w:id="92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922"/>
    <w:bookmarkStart w:name="z2914" w:id="923"/>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923"/>
    <w:bookmarkStart w:name="z2915" w:id="92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924"/>
    <w:bookmarkStart w:name="z2916" w:id="925"/>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925"/>
    <w:bookmarkStart w:name="z2917" w:id="926"/>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9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"Авторлық құқық пен сабақтас</w:t>
            </w:r>
            <w:r>
              <w:br/>
            </w:r>
            <w:r>
              <w:rPr>
                <w:rFonts w:ascii="Times New Roman"/>
                <w:b w:val="false"/>
                <w:i w:val="false"/>
                <w:color w:val="000000"/>
                <w:sz w:val="20"/>
              </w:rPr>
              <w:t>құқық, тауар таңбалары, қызмет</w:t>
            </w:r>
            <w:r>
              <w:br/>
            </w:r>
            <w:r>
              <w:rPr>
                <w:rFonts w:ascii="Times New Roman"/>
                <w:b w:val="false"/>
                <w:i w:val="false"/>
                <w:color w:val="000000"/>
                <w:sz w:val="20"/>
              </w:rPr>
              <w:t>көрсету таңбалары обьектілерін</w:t>
            </w:r>
            <w:r>
              <w:br/>
            </w:r>
            <w:r>
              <w:rPr>
                <w:rFonts w:ascii="Times New Roman"/>
                <w:b w:val="false"/>
                <w:i w:val="false"/>
                <w:color w:val="000000"/>
                <w:sz w:val="20"/>
              </w:rPr>
              <w:t>және тауарларды шығарған</w:t>
            </w:r>
            <w:r>
              <w:br/>
            </w:r>
            <w:r>
              <w:rPr>
                <w:rFonts w:ascii="Times New Roman"/>
                <w:b w:val="false"/>
                <w:i w:val="false"/>
                <w:color w:val="000000"/>
                <w:sz w:val="20"/>
              </w:rPr>
              <w:t>жерлердің атауларын зияткерлік</w:t>
            </w:r>
            <w:r>
              <w:br/>
            </w:r>
            <w:r>
              <w:rPr>
                <w:rFonts w:ascii="Times New Roman"/>
                <w:b w:val="false"/>
                <w:i w:val="false"/>
                <w:color w:val="000000"/>
                <w:sz w:val="20"/>
              </w:rPr>
              <w:t>меншік обьектілерінің кедендік</w:t>
            </w:r>
            <w:r>
              <w:br/>
            </w:r>
            <w:r>
              <w:rPr>
                <w:rFonts w:ascii="Times New Roman"/>
                <w:b w:val="false"/>
                <w:i w:val="false"/>
                <w:color w:val="000000"/>
                <w:sz w:val="20"/>
              </w:rPr>
              <w:t>тізіліміне енгізу"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үкімет" веб-порталы www.egov.kz (бұдан әрі – портал) арқылы;</w:t>
            </w:r>
          </w:p>
          <w:p>
            <w:pPr>
              <w:spacing w:after="20"/>
              <w:ind w:left="20"/>
              <w:jc w:val="both"/>
            </w:pPr>
            <w:r>
              <w:rPr>
                <w:rFonts w:ascii="Times New Roman"/>
                <w:b w:val="false"/>
                <w:i w:val="false"/>
                <w:color w:val="000000"/>
                <w:sz w:val="20"/>
              </w:rPr>
              <w:t>
2) ақпараттық объектілері, экспорттық- импорттық операциялар үшін "Бірыңғай терезе" www.eokno.gov.kz (бұдан әрі қарай- Бірыңғай терезе) ақпараттық жүйесі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құжаттар топтамасын көрсетілетін қызметті берушіге тапсырған сәттен бастап - 20 (жиырма) жұмыс күні.</w:t>
            </w:r>
          </w:p>
          <w:p>
            <w:pPr>
              <w:spacing w:after="20"/>
              <w:ind w:left="20"/>
              <w:jc w:val="both"/>
            </w:pPr>
            <w:r>
              <w:rPr>
                <w:rFonts w:ascii="Times New Roman"/>
                <w:b w:val="false"/>
                <w:i w:val="false"/>
                <w:color w:val="000000"/>
                <w:sz w:val="20"/>
              </w:rPr>
              <w:t>
Көрсетілетін қызметті алушы ұсынған құжаттар мен мәліметтердің дұрыстығын тексеру мақсатында көрсетілетін қызметті беруші үшінші тұлғалардан, сондай-ақ Қазақстан Республикасының тиісті мемлекеттік органдарынан құжаттарды және (немесе) мәліметтерді сұратуға құқылы, мұндай жағдайларда көрсетілетін қызметті беруші өтінішті қарау мерзімін ұзартады, бірақ жиырма жұмыс күнінен аспайды.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не оны алмастыратын адамның бұйрығымен ресімделген авторлық және сабақтас құқықтар объектілерін, тауар белгілерін, қызмет көрсету белгілерін және тауарлардың шығарылған жерлерінің атауларын зияткерлік меншік объектілерінің кедендік тізіліміне енгізу туралы шешімді не Тізбенің 9-тармағында көрсетілген жағдайларда және негіздемелер бойынша мемлекеттік қызметті көрсетуден бас тарту туралы уәжделген жауапты беру.</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және "Бірыңғай терезе" АЖ арқылы.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Портал және "Бірыңғай терезе" АЖ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xml:space="preserve">
Мемлекеттік қызмет көрсету орнының мекенжайы: </w:t>
            </w:r>
          </w:p>
          <w:p>
            <w:pPr>
              <w:spacing w:after="20"/>
              <w:ind w:left="20"/>
              <w:jc w:val="both"/>
            </w:pPr>
            <w:r>
              <w:rPr>
                <w:rFonts w:ascii="Times New Roman"/>
                <w:b w:val="false"/>
                <w:i w:val="false"/>
                <w:color w:val="000000"/>
                <w:sz w:val="20"/>
              </w:rPr>
              <w:t>
1) портала www.egov.kz;</w:t>
            </w:r>
          </w:p>
          <w:p>
            <w:pPr>
              <w:spacing w:after="20"/>
              <w:ind w:left="20"/>
              <w:jc w:val="both"/>
            </w:pPr>
            <w:r>
              <w:rPr>
                <w:rFonts w:ascii="Times New Roman"/>
                <w:b w:val="false"/>
                <w:i w:val="false"/>
                <w:color w:val="000000"/>
                <w:sz w:val="20"/>
              </w:rPr>
              <w:t>
2) "Бірыңғай терезе" АЖ www.eokno.gov.kz. интернет-ресурсында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берушіге: Қағиданың </w:t>
            </w:r>
            <w:r>
              <w:rPr>
                <w:rFonts w:ascii="Times New Roman"/>
                <w:b w:val="false"/>
                <w:i w:val="false"/>
                <w:color w:val="000000"/>
                <w:sz w:val="20"/>
              </w:rPr>
              <w:t>2- қосымшасына</w:t>
            </w:r>
            <w:r>
              <w:rPr>
                <w:rFonts w:ascii="Times New Roman"/>
                <w:b w:val="false"/>
                <w:i w:val="false"/>
                <w:color w:val="000000"/>
                <w:sz w:val="20"/>
              </w:rPr>
              <w:t xml:space="preserve"> сәйкес өтініш; портал арқылы: ЭЦҚ-мен қойылған электрондық құжат нысанындағы өтініш. Өтінішке онда мәлімделген мәліметтерді растайтын құжаттар қоса беріледі. Егер көрсетілетін қызметті беруші осындай құжаттар туралы мәліметтерді және (немесе) олардың мәліметтерін көрсетілетін қызметті беруші пайдаланатын ақпараттық жүйелерден, сондай-ақ ақпараттық өзара іс-қимыл шеңберінде мемлекеттік органдардың (ұйымдардың) ақпараттық жүйелерінен ала алатын болса, көрсетілетін қызметті берушіге құжаттарды ұсынумен қоса берілмейді.</w:t>
            </w:r>
          </w:p>
          <w:p>
            <w:pPr>
              <w:spacing w:after="20"/>
              <w:ind w:left="20"/>
              <w:jc w:val="both"/>
            </w:pPr>
            <w:r>
              <w:rPr>
                <w:rFonts w:ascii="Times New Roman"/>
                <w:b w:val="false"/>
                <w:i w:val="false"/>
                <w:color w:val="000000"/>
                <w:sz w:val="20"/>
              </w:rPr>
              <w:t xml:space="preserve">
Өтінішке электрондық түрде қоса беріледі: </w:t>
            </w:r>
          </w:p>
          <w:p>
            <w:pPr>
              <w:spacing w:after="20"/>
              <w:ind w:left="20"/>
              <w:jc w:val="both"/>
            </w:pPr>
            <w:r>
              <w:rPr>
                <w:rFonts w:ascii="Times New Roman"/>
                <w:b w:val="false"/>
                <w:i w:val="false"/>
                <w:color w:val="000000"/>
                <w:sz w:val="20"/>
              </w:rPr>
              <w:t>
1) зияткерлік меншік құқығының бар екендігін және тиесілілігін растайтын құжаттар (түпнұсқалар не олардың нотариат куәландырған көшірмелері) (куәлік немесе құқық беру туралы, оның ішінде лицензиялық шарт не Қазақстан Республикасы зияткерлік меншік объектілерінің мемлекеттік тізілімінен үзінді көшірме немесе халықаралық тіркеу бойынша тауар белгісінің құқықтық мәртебесі туралы анықтама (үзінді көшірме) немесе құқық иеленуші немесе құқық иеленушінің мүдделерін білдіретін өзге тұлға зияткерлік меншік объектілеріне өзінің құқықтарын растауға ұсына алатын басқа да құжаттар);</w:t>
            </w:r>
          </w:p>
          <w:p>
            <w:pPr>
              <w:spacing w:after="20"/>
              <w:ind w:left="20"/>
              <w:jc w:val="both"/>
            </w:pPr>
            <w:r>
              <w:rPr>
                <w:rFonts w:ascii="Times New Roman"/>
                <w:b w:val="false"/>
                <w:i w:val="false"/>
                <w:color w:val="000000"/>
                <w:sz w:val="20"/>
              </w:rPr>
              <w:t>
2) құқық иеленуші өзінің мүдделерін білдіретін тұлғаға берген сенімхат;</w:t>
            </w:r>
          </w:p>
          <w:p>
            <w:pPr>
              <w:spacing w:after="20"/>
              <w:ind w:left="20"/>
              <w:jc w:val="both"/>
            </w:pPr>
            <w:r>
              <w:rPr>
                <w:rFonts w:ascii="Times New Roman"/>
                <w:b w:val="false"/>
                <w:i w:val="false"/>
                <w:color w:val="000000"/>
                <w:sz w:val="20"/>
              </w:rPr>
              <w:t xml:space="preserve">
3)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бейнелері; </w:t>
            </w:r>
          </w:p>
          <w:p>
            <w:pPr>
              <w:spacing w:after="20"/>
              <w:ind w:left="20"/>
              <w:jc w:val="both"/>
            </w:pPr>
            <w:r>
              <w:rPr>
                <w:rFonts w:ascii="Times New Roman"/>
                <w:b w:val="false"/>
                <w:i w:val="false"/>
                <w:color w:val="000000"/>
                <w:sz w:val="20"/>
              </w:rPr>
              <w:t>
4) зияткерлік меншік объектілерін қамтитын тауарларды шығаруды тоқтата тұруға байланысты туындауы мүмкін, оларға қатысты олардың зияткерлік меншік объектілеріне құқықтар бұзылған болып табылатын тауарлар деген болжам жасалған – егер тауарлардың зияткерлік меншік объектілеріне құқықтар бұзылған тауарлар болып табылмайтыны анықталса, құқық иеленушінің немесе құқық иеленушінің мүдделерін білдіретін өзге тұлғаның декларантқа және өзге тұлғаларға мүліктік зиянды өтеу туралы міндеттемесі;</w:t>
            </w:r>
          </w:p>
          <w:p>
            <w:pPr>
              <w:spacing w:after="20"/>
              <w:ind w:left="20"/>
              <w:jc w:val="both"/>
            </w:pPr>
            <w:r>
              <w:rPr>
                <w:rFonts w:ascii="Times New Roman"/>
                <w:b w:val="false"/>
                <w:i w:val="false"/>
                <w:color w:val="000000"/>
                <w:sz w:val="20"/>
              </w:rPr>
              <w:t>
5) басқа тұлғаларға зиян келтіргені үшін жауапкершілікті сақтандыру шарты.</w:t>
            </w:r>
          </w:p>
          <w:p>
            <w:pPr>
              <w:spacing w:after="20"/>
              <w:ind w:left="20"/>
              <w:jc w:val="both"/>
            </w:pPr>
            <w:r>
              <w:rPr>
                <w:rFonts w:ascii="Times New Roman"/>
                <w:b w:val="false"/>
                <w:i w:val="false"/>
                <w:color w:val="000000"/>
                <w:sz w:val="20"/>
              </w:rPr>
              <w:t>
Бұл ретте сақтандыру сомасы республикалық бюджет туралы заңда тиісті қаржы жылына белгіленген айлық есептік көрсеткіштің 1000 еселенген мөлшерінен кем болмауға тиіс.</w:t>
            </w:r>
          </w:p>
          <w:p>
            <w:pPr>
              <w:spacing w:after="20"/>
              <w:ind w:left="20"/>
              <w:jc w:val="both"/>
            </w:pPr>
            <w:r>
              <w:rPr>
                <w:rFonts w:ascii="Times New Roman"/>
                <w:b w:val="false"/>
                <w:i w:val="false"/>
                <w:color w:val="000000"/>
                <w:sz w:val="20"/>
              </w:rPr>
              <w:t>
Көрсетілетін қызметті алушы немесе көрсетілетін қызметті алушының мүддесін білдіретін өзге де тұлға зияткерлік меншік объектілері бар тауарлардың және зияткерлік меншік объектілеріне құқықтар бұзылған тауарларды көрсетілетін қызметті берушінің анықтауына мүмкіндік беретін зияткерлік меншік объектілеріне құқықтарды бұзушылық белгілері бар тауарлардың үлгілерін де өтінішке қоса беруге құқылы.</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алушының Қағидаға осы </w:t>
            </w:r>
            <w:r>
              <w:rPr>
                <w:rFonts w:ascii="Times New Roman"/>
                <w:b w:val="false"/>
                <w:i w:val="false"/>
                <w:color w:val="000000"/>
                <w:sz w:val="20"/>
              </w:rPr>
              <w:t>1-қосымшаның</w:t>
            </w:r>
            <w:r>
              <w:rPr>
                <w:rFonts w:ascii="Times New Roman"/>
                <w:b w:val="false"/>
                <w:i w:val="false"/>
                <w:color w:val="000000"/>
                <w:sz w:val="20"/>
              </w:rPr>
              <w:t xml:space="preserve"> 8–тармағында көрсетілген мәліметтерді толық емес немесе анық емес ұсынуы;</w:t>
            </w:r>
          </w:p>
          <w:p>
            <w:pPr>
              <w:spacing w:after="20"/>
              <w:ind w:left="20"/>
              <w:jc w:val="both"/>
            </w:pPr>
            <w:r>
              <w:rPr>
                <w:rFonts w:ascii="Times New Roman"/>
                <w:b w:val="false"/>
                <w:i w:val="false"/>
                <w:color w:val="000000"/>
                <w:sz w:val="20"/>
              </w:rPr>
              <w:t xml:space="preserve">
2) көрсетілетін қызметті алушының Қағидаға осы </w:t>
            </w:r>
            <w:r>
              <w:rPr>
                <w:rFonts w:ascii="Times New Roman"/>
                <w:b w:val="false"/>
                <w:i w:val="false"/>
                <w:color w:val="000000"/>
                <w:sz w:val="20"/>
              </w:rPr>
              <w:t>1-қосымшаның</w:t>
            </w:r>
            <w:r>
              <w:rPr>
                <w:rFonts w:ascii="Times New Roman"/>
                <w:b w:val="false"/>
                <w:i w:val="false"/>
                <w:color w:val="000000"/>
                <w:sz w:val="20"/>
              </w:rPr>
              <w:t xml:space="preserve"> 8–тармағында көрсетілген құжаттарды ұсынбауы;</w:t>
            </w:r>
          </w:p>
          <w:p>
            <w:pPr>
              <w:spacing w:after="20"/>
              <w:ind w:left="20"/>
              <w:jc w:val="both"/>
            </w:pPr>
            <w:r>
              <w:rPr>
                <w:rFonts w:ascii="Times New Roman"/>
                <w:b w:val="false"/>
                <w:i w:val="false"/>
                <w:color w:val="000000"/>
                <w:sz w:val="20"/>
              </w:rPr>
              <w:t>
3)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сипаттамалары мен бейнелерін ұсынбауы негіздемелер болып табылады;</w:t>
            </w:r>
          </w:p>
          <w:p>
            <w:pPr>
              <w:spacing w:after="20"/>
              <w:ind w:left="20"/>
              <w:jc w:val="both"/>
            </w:pPr>
            <w:r>
              <w:rPr>
                <w:rFonts w:ascii="Times New Roman"/>
                <w:b w:val="false"/>
                <w:i w:val="false"/>
                <w:color w:val="000000"/>
                <w:sz w:val="20"/>
              </w:rPr>
              <w:t>
4)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5)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6)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1414, 8 800 080 777 бірыңғай байланыс орталығы арқылы қашықтан қол жеткізу режимінде мемлекеттік қызмет көрсету тәртібі мен мәртебесі туралы ақпарат алу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қызметті электрондық нысанда портал арқылы және көрсетілетін қызметті берушінің интернет-ресурсы арқылы алу мүмкіндігі бар www.e-okno.kz ЭЦҚ болған жағдайда.</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"Авторлық құқық пен сабақтас</w:t>
            </w:r>
            <w:r>
              <w:br/>
            </w:r>
            <w:r>
              <w:rPr>
                <w:rFonts w:ascii="Times New Roman"/>
                <w:b w:val="false"/>
                <w:i w:val="false"/>
                <w:color w:val="000000"/>
                <w:sz w:val="20"/>
              </w:rPr>
              <w:t>құқық, тауар таңбалары, қызмет</w:t>
            </w:r>
            <w:r>
              <w:br/>
            </w:r>
            <w:r>
              <w:rPr>
                <w:rFonts w:ascii="Times New Roman"/>
                <w:b w:val="false"/>
                <w:i w:val="false"/>
                <w:color w:val="000000"/>
                <w:sz w:val="20"/>
              </w:rPr>
              <w:t>көрсету таңбалары обьектілерін</w:t>
            </w:r>
            <w:r>
              <w:br/>
            </w:r>
            <w:r>
              <w:rPr>
                <w:rFonts w:ascii="Times New Roman"/>
                <w:b w:val="false"/>
                <w:i w:val="false"/>
                <w:color w:val="000000"/>
                <w:sz w:val="20"/>
              </w:rPr>
              <w:t>және тауарларды шығарған</w:t>
            </w:r>
            <w:r>
              <w:br/>
            </w:r>
            <w:r>
              <w:rPr>
                <w:rFonts w:ascii="Times New Roman"/>
                <w:b w:val="false"/>
                <w:i w:val="false"/>
                <w:color w:val="000000"/>
                <w:sz w:val="20"/>
              </w:rPr>
              <w:t>жерлердің атауларын зияткерлік</w:t>
            </w:r>
            <w:r>
              <w:br/>
            </w:r>
            <w:r>
              <w:rPr>
                <w:rFonts w:ascii="Times New Roman"/>
                <w:b w:val="false"/>
                <w:i w:val="false"/>
                <w:color w:val="000000"/>
                <w:sz w:val="20"/>
              </w:rPr>
              <w:t>меншік обьектілерінің кедендік</w:t>
            </w:r>
            <w:r>
              <w:br/>
            </w:r>
            <w:r>
              <w:rPr>
                <w:rFonts w:ascii="Times New Roman"/>
                <w:b w:val="false"/>
                <w:i w:val="false"/>
                <w:color w:val="000000"/>
                <w:sz w:val="20"/>
              </w:rPr>
              <w:t>тізіліміне енгізу"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(жеке/заңды тұлғаның толық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(нақты мекен-жайы/тұрғылықты </w:t>
            </w:r>
            <w:r>
              <w:br/>
            </w:r>
            <w:r>
              <w:rPr>
                <w:rFonts w:ascii="Times New Roman"/>
                <w:b w:val="false"/>
                <w:i w:val="false"/>
                <w:color w:val="000000"/>
                <w:sz w:val="20"/>
              </w:rPr>
              <w:t>жері)</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2946" w:id="927"/>
    <w:p>
      <w:pPr>
        <w:spacing w:after="0"/>
        <w:ind w:left="0"/>
        <w:jc w:val="left"/>
      </w:pPr>
      <w:r>
        <w:rPr>
          <w:rFonts w:ascii="Times New Roman"/>
          <w:b/>
          <w:i w:val="false"/>
          <w:color w:val="000000"/>
        </w:rPr>
        <w:t xml:space="preserve"> Зияткерлік меншік объектілерінің құқықтарын қорғау туралы туралы өтініш</w:t>
      </w:r>
    </w:p>
    <w:bookmarkEnd w:id="927"/>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Республикасының Кодексі 461-бабының </w:t>
      </w:r>
      <w:r>
        <w:rPr>
          <w:rFonts w:ascii="Times New Roman"/>
          <w:b w:val="false"/>
          <w:i w:val="false"/>
          <w:color w:val="000000"/>
          <w:sz w:val="28"/>
        </w:rPr>
        <w:t>2-тармағына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 </w:t>
      </w:r>
    </w:p>
    <w:p>
      <w:pPr>
        <w:spacing w:after="0"/>
        <w:ind w:left="0"/>
        <w:jc w:val="both"/>
      </w:pPr>
      <w:r>
        <w:rPr>
          <w:rFonts w:ascii="Times New Roman"/>
          <w:b w:val="false"/>
          <w:i w:val="false"/>
          <w:color w:val="000000"/>
          <w:sz w:val="28"/>
        </w:rPr>
        <w:t>
      (тиісті зияткерлік меншік объектiлерi туралы ақпарат)</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зияткерлік меншік объектiлерiнің кедендік тiзiлiмiне енгізуді сұраймыз.</w:t>
      </w:r>
    </w:p>
    <w:p>
      <w:pPr>
        <w:spacing w:after="0"/>
        <w:ind w:left="0"/>
        <w:jc w:val="both"/>
      </w:pPr>
      <w:r>
        <w:rPr>
          <w:rFonts w:ascii="Times New Roman"/>
          <w:b w:val="false"/>
          <w:i w:val="false"/>
          <w:color w:val="000000"/>
          <w:sz w:val="28"/>
        </w:rPr>
        <w:t>
      құқық иеленуші туралы мәліметтер:</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(жеке/заңды тұлғаның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заңды, нақты мекен-жайы, ЖСН/БСН, электрондық мекен-жайы, веб-сайт, телефон)</w:t>
      </w:r>
    </w:p>
    <w:p>
      <w:pPr>
        <w:spacing w:after="0"/>
        <w:ind w:left="0"/>
        <w:jc w:val="both"/>
      </w:pPr>
      <w:r>
        <w:rPr>
          <w:rFonts w:ascii="Times New Roman"/>
          <w:b w:val="false"/>
          <w:i w:val="false"/>
          <w:color w:val="000000"/>
          <w:sz w:val="28"/>
        </w:rPr>
        <w:t>
      Өкілі туралы мәліметтер:</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(жеке/заңды тұлғаның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заңды, нақты мекен-жайы, ЖСН/БСН, электрондық мекен-жайы, веб-сайт, телефон)</w:t>
      </w:r>
    </w:p>
    <w:p>
      <w:pPr>
        <w:spacing w:after="0"/>
        <w:ind w:left="0"/>
        <w:jc w:val="both"/>
      </w:pPr>
      <w:r>
        <w:rPr>
          <w:rFonts w:ascii="Times New Roman"/>
          <w:b w:val="false"/>
          <w:i w:val="false"/>
          <w:color w:val="000000"/>
          <w:sz w:val="28"/>
        </w:rPr>
        <w:t>
      Өтінішке қоса берілетін құжаттардың қолданылу мерзімі ескеріле отырып, жаңа/қолданыста болған, Қазақстан Республикасына/ Қазақстан Республикасынан әкелінетін/әкетілетін (қажеттісінің астын сызу) зияткерлік меншік объектілері бар тауарларға құқық иеленушіге оның құқықтарын қорғауда кеден органдарының жәрдемдесуі қажет болатын мерзім</w:t>
      </w:r>
    </w:p>
    <w:p>
      <w:pPr>
        <w:spacing w:after="0"/>
        <w:ind w:left="0"/>
        <w:jc w:val="both"/>
      </w:pPr>
      <w:r>
        <w:rPr>
          <w:rFonts w:ascii="Times New Roman"/>
          <w:b w:val="false"/>
          <w:i w:val="false"/>
          <w:color w:val="000000"/>
          <w:sz w:val="28"/>
        </w:rPr>
        <w:t>
      ____________________________________________________ туралы ақпарат.</w:t>
      </w:r>
    </w:p>
    <w:p>
      <w:pPr>
        <w:spacing w:after="0"/>
        <w:ind w:left="0"/>
        <w:jc w:val="both"/>
      </w:pPr>
      <w:r>
        <w:rPr>
          <w:rFonts w:ascii="Times New Roman"/>
          <w:b w:val="false"/>
          <w:i w:val="false"/>
          <w:color w:val="000000"/>
          <w:sz w:val="28"/>
        </w:rPr>
        <w:t>
      (күн/ай/жыл)</w:t>
      </w:r>
    </w:p>
    <w:p>
      <w:pPr>
        <w:spacing w:after="0"/>
        <w:ind w:left="0"/>
        <w:jc w:val="both"/>
      </w:pPr>
      <w:r>
        <w:rPr>
          <w:rFonts w:ascii="Times New Roman"/>
          <w:b w:val="false"/>
          <w:i w:val="false"/>
          <w:color w:val="000000"/>
          <w:sz w:val="28"/>
        </w:rPr>
        <w:t>
      Фотосуреттерді қоса бере отырып (фотосуреттер бейнелеу форматтағы электрондық түрде қоса беріледі), зияткерлік меншiк объектiсi бар тауарлардың</w:t>
      </w:r>
    </w:p>
    <w:p>
      <w:pPr>
        <w:spacing w:after="0"/>
        <w:ind w:left="0"/>
        <w:jc w:val="both"/>
      </w:pPr>
      <w:r>
        <w:rPr>
          <w:rFonts w:ascii="Times New Roman"/>
          <w:b w:val="false"/>
          <w:i w:val="false"/>
          <w:color w:val="000000"/>
          <w:sz w:val="28"/>
        </w:rPr>
        <w:t>
      сипаттамасы____________________________________________________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 кірістер органдарына зияткерлік меншік құқықтары бұзылған тауарын анықтауға мүмкiндiк беретiн тауарлар туралы егжей-тегжейлі мәлімет, ерекше белгілерінің сипаттамасы (фотосуреттер бейнелеу форматтағы электрондық түрде қоса беріледі)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Құқық иеленуші зияткерлік меншік объектілерін пайдалануға келісім берген адамдар тұлғалар (уәкілетті импорттаушылар/экспортаушылар)</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(заңды тұлғаның атауы, мекен-жайы, ЖСН/БСН)</w:t>
      </w:r>
    </w:p>
    <w:p>
      <w:pPr>
        <w:spacing w:after="0"/>
        <w:ind w:left="0"/>
        <w:jc w:val="both"/>
      </w:pPr>
      <w:r>
        <w:rPr>
          <w:rFonts w:ascii="Times New Roman"/>
          <w:b w:val="false"/>
          <w:i w:val="false"/>
          <w:color w:val="000000"/>
          <w:sz w:val="28"/>
        </w:rPr>
        <w:t>
      ___ данадан аз немесе тең зияткерлік меншiк объектiсi бар тауарларды өткізуге құқық иеленушінің немесе құқық иеленушінің мүддесін білдіретін өзге де тұлғаның келісімі қажет емес.</w:t>
      </w:r>
    </w:p>
    <w:p>
      <w:pPr>
        <w:spacing w:after="0"/>
        <w:ind w:left="0"/>
        <w:jc w:val="both"/>
      </w:pPr>
      <w:r>
        <w:rPr>
          <w:rFonts w:ascii="Times New Roman"/>
          <w:b w:val="false"/>
          <w:i w:val="false"/>
          <w:color w:val="000000"/>
          <w:sz w:val="28"/>
        </w:rPr>
        <w:t>
      Кестеге сәйкес сыртқы экономикалық қызметтің бірыңғай Тауар номенклатурасына сәйкес бірінші алты таңба деңгейінде тауарлар коды, атауы көрсетіле отырып, мемлекеттік және орыс тілдерінде зияткерлік меншік объектілері бойынша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атауы (түрі, бейнесі)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атауы, ТҚХЖ бойынша тауарлардың класы/ ЕАЭО СЭҚ ТН бойынша ірінші алты таңба деңгейіндегі тауарлардың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иеленушi туралы мәліметтер, мекен-жайы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құжатының атауы, нөмірі және берілген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қорғау мерзімі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иеленушінің сенімді тұлғалары туралы мәліметтер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Кестеде мемлекеттік және орыс тілдерінде мына мәліметтер толтырылады:</w:t>
      </w:r>
    </w:p>
    <w:p>
      <w:pPr>
        <w:spacing w:after="0"/>
        <w:ind w:left="0"/>
        <w:jc w:val="both"/>
      </w:pPr>
      <w:r>
        <w:rPr>
          <w:rFonts w:ascii="Times New Roman"/>
          <w:b w:val="false"/>
          <w:i w:val="false"/>
          <w:color w:val="000000"/>
          <w:sz w:val="28"/>
        </w:rPr>
        <w:t>
      зияткерлік меншік объектісінің атауы (түрі, сипаттамасы, бейнесі);</w:t>
      </w:r>
    </w:p>
    <w:p>
      <w:pPr>
        <w:spacing w:after="0"/>
        <w:ind w:left="0"/>
        <w:jc w:val="both"/>
      </w:pPr>
      <w:r>
        <w:rPr>
          <w:rFonts w:ascii="Times New Roman"/>
          <w:b w:val="false"/>
          <w:i w:val="false"/>
          <w:color w:val="000000"/>
          <w:sz w:val="28"/>
        </w:rPr>
        <w:t>
      тауарлардың атауы, тізілімге енгізуге жататын тауарлардың қорғау құжатына сәйкес тауарлар мен қызметтің халықаралық жіктеуіші бойынша тауарлардың класы, Еуразиялық экономикалық одағының сыртқы экономикалық қызметінің тауар номенклатурасы бойынша бірінші алты таңба деңгейіндегі тауарлар коды;</w:t>
      </w:r>
    </w:p>
    <w:p>
      <w:pPr>
        <w:spacing w:after="0"/>
        <w:ind w:left="0"/>
        <w:jc w:val="both"/>
      </w:pPr>
      <w:r>
        <w:rPr>
          <w:rFonts w:ascii="Times New Roman"/>
          <w:b w:val="false"/>
          <w:i w:val="false"/>
          <w:color w:val="000000"/>
          <w:sz w:val="28"/>
        </w:rPr>
        <w:t>
      құқық иеленушi туралы мәліметтер (ұйымдық-құқықтық нысаны көрсетілген ұйымның атауы немесе жеке тұлғаның тегі, аты, әкесінің аты, орналасқан жері, почталық мекен-жайы, телефоны, факсы, электрондық мекен-жайы);</w:t>
      </w:r>
    </w:p>
    <w:p>
      <w:pPr>
        <w:spacing w:after="0"/>
        <w:ind w:left="0"/>
        <w:jc w:val="both"/>
      </w:pPr>
      <w:r>
        <w:rPr>
          <w:rFonts w:ascii="Times New Roman"/>
          <w:b w:val="false"/>
          <w:i w:val="false"/>
          <w:color w:val="000000"/>
          <w:sz w:val="28"/>
        </w:rPr>
        <w:t>
      қорғау құжатының атауы, нөмірі және берілген күні;</w:t>
      </w:r>
    </w:p>
    <w:p>
      <w:pPr>
        <w:spacing w:after="0"/>
        <w:ind w:left="0"/>
        <w:jc w:val="both"/>
      </w:pPr>
      <w:r>
        <w:rPr>
          <w:rFonts w:ascii="Times New Roman"/>
          <w:b w:val="false"/>
          <w:i w:val="false"/>
          <w:color w:val="000000"/>
          <w:sz w:val="28"/>
        </w:rPr>
        <w:t>
      құқық иеленушіге оның құқығын қорғауда мемлекеттік кірістер органдарының жәрдемі қажет болатын зияткерлік меншік объектісіне қорғау мерзімі;</w:t>
      </w:r>
    </w:p>
    <w:p>
      <w:pPr>
        <w:spacing w:after="0"/>
        <w:ind w:left="0"/>
        <w:jc w:val="both"/>
      </w:pPr>
      <w:r>
        <w:rPr>
          <w:rFonts w:ascii="Times New Roman"/>
          <w:b w:val="false"/>
          <w:i w:val="false"/>
          <w:color w:val="000000"/>
          <w:sz w:val="28"/>
        </w:rPr>
        <w:t>
      құқық иеленушінің оның мүдделерін сенімхат бойынша не лицензиялық шарттың негізінде білдіретін сенімді тұлғалары туралы мәліметтер (ұйымдық-құқықтық нысаны көрсетілген заңды тұлғаның атауы немесе жеке тұлғаның тегі, аты, әкесінің аты, орналасқан жері, почталық мекен-жайы, телефоны, факсы, электрондық мекен-жайы).</w:t>
      </w:r>
    </w:p>
    <w:p>
      <w:pPr>
        <w:spacing w:after="0"/>
        <w:ind w:left="0"/>
        <w:jc w:val="both"/>
      </w:pPr>
      <w:r>
        <w:rPr>
          <w:rFonts w:ascii="Times New Roman"/>
          <w:b w:val="false"/>
          <w:i w:val="false"/>
          <w:color w:val="000000"/>
          <w:sz w:val="28"/>
        </w:rPr>
        <w:t>
      Тек қана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қызметтер көрсету шеңберінде ақпараттық жүйелерде заңмен қорғалатын құпиядан тұратын мәліметтерді пайдалануға келісемін____________________________________________________________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Зияткерлік меншік құқығының бар екендігін және тиесілі екендігін растайтын (куәлік, лицензиялық шарт, Қазақстан Республикасы тауар таңбаларының мемлекеттік тізілімінен үзінді көшірме, халықаралық тіркеу бойынша тауар таңбасының құқықтық мәртебесі туралы анықтама немесе зияткерлік меншік объектілеріне құқық иеленушінің өзінің мүдделерін білдіретін тұлға өз құқығын растауға бере алатын басқа құжаттар) құжаттар (түпнұсқалар не олардың нотариат куәландырған көшірмелері)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Құқық иеленушінің өзінің мүдделерін білдіретін тұлғаға берген сенімхаты;</w:t>
      </w:r>
    </w:p>
    <w:p>
      <w:pPr>
        <w:spacing w:after="0"/>
        <w:ind w:left="0"/>
        <w:jc w:val="both"/>
      </w:pPr>
      <w:r>
        <w:rPr>
          <w:rFonts w:ascii="Times New Roman"/>
          <w:b w:val="false"/>
          <w:i w:val="false"/>
          <w:color w:val="000000"/>
          <w:sz w:val="28"/>
        </w:rPr>
        <w:t>
      Зияткерлік меншік объектісі бар тауарларды шығаруды тоқтата тұруға байланысты туындауы мүмкін декларантқа және өзге адамдарға залалды, сондай-ақ мемлекеттік кірістер органының шығынын өтеу туралы өтініш берушінің міндеттемесі;</w:t>
      </w:r>
    </w:p>
    <w:p>
      <w:pPr>
        <w:spacing w:after="0"/>
        <w:ind w:left="0"/>
        <w:jc w:val="both"/>
      </w:pPr>
      <w:r>
        <w:rPr>
          <w:rFonts w:ascii="Times New Roman"/>
          <w:b w:val="false"/>
          <w:i w:val="false"/>
          <w:color w:val="000000"/>
          <w:sz w:val="28"/>
        </w:rPr>
        <w:t>
      Өтініш иесінің басқа тұлғаларға зиян келтіргені үшін жауапкершілікті сақтандыру шарты;</w:t>
      </w:r>
    </w:p>
    <w:p>
      <w:pPr>
        <w:spacing w:after="0"/>
        <w:ind w:left="0"/>
        <w:jc w:val="both"/>
      </w:pPr>
      <w:r>
        <w:rPr>
          <w:rFonts w:ascii="Times New Roman"/>
          <w:b w:val="false"/>
          <w:i w:val="false"/>
          <w:color w:val="000000"/>
          <w:sz w:val="28"/>
        </w:rPr>
        <w:t xml:space="preserve">
      Зияткерлік меншік құқығын бұзу фактілерін растайтын құжат; </w:t>
      </w:r>
    </w:p>
    <w:p>
      <w:pPr>
        <w:spacing w:after="0"/>
        <w:ind w:left="0"/>
        <w:jc w:val="both"/>
      </w:pPr>
      <w:r>
        <w:rPr>
          <w:rFonts w:ascii="Times New Roman"/>
          <w:b w:val="false"/>
          <w:i w:val="false"/>
          <w:color w:val="000000"/>
          <w:sz w:val="28"/>
        </w:rPr>
        <w:t>
      Зияткерлік меншiк объектiсi бар тауарлардың (мүмкіндігі бойынша) және зияткерлік меншік құқығы бұзылған тауарлардың үлгілері, оның ішінде олардың электрондық түрдегі бейнелері</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Электрондық тасымалдағыш (барлық қағаз тасымалдағышта ұсынылатын құжаттар электрондық тасымалдағышқа көшірілген) ______________________.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*ТҚХС – Тауарлар мен қызметтің халықаралық жіктеуіші;</w:t>
      </w:r>
    </w:p>
    <w:p>
      <w:pPr>
        <w:spacing w:after="0"/>
        <w:ind w:left="0"/>
        <w:jc w:val="both"/>
      </w:pPr>
      <w:r>
        <w:rPr>
          <w:rFonts w:ascii="Times New Roman"/>
          <w:b w:val="false"/>
          <w:i w:val="false"/>
          <w:color w:val="000000"/>
          <w:sz w:val="28"/>
        </w:rPr>
        <w:t>
      *ЕАЭО СЭҚ ТН – Еуразиялық экономикалық одағының сыртқы экономикалық қызметінің тауар номенклатурасы.</w:t>
      </w:r>
    </w:p>
    <w:p>
      <w:pPr>
        <w:spacing w:after="0"/>
        <w:ind w:left="0"/>
        <w:jc w:val="both"/>
      </w:pPr>
      <w:r>
        <w:rPr>
          <w:rFonts w:ascii="Times New Roman"/>
          <w:b w:val="false"/>
          <w:i w:val="false"/>
          <w:color w:val="000000"/>
          <w:sz w:val="28"/>
        </w:rPr>
        <w:t>
      Қосымша:___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 тегі, аты, әкесінің аты (ол болған жағдайда) 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"Уәкілетті экономикалық</w:t>
            </w:r>
            <w:r>
              <w:br/>
            </w:r>
            <w:r>
              <w:rPr>
                <w:rFonts w:ascii="Times New Roman"/>
                <w:b w:val="false"/>
                <w:i w:val="false"/>
                <w:color w:val="000000"/>
                <w:sz w:val="20"/>
              </w:rPr>
              <w:t xml:space="preserve">операторлардың </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18-қосымша</w:t>
            </w:r>
          </w:p>
        </w:tc>
      </w:tr>
    </w:tbl>
    <w:bookmarkStart w:name="z3008" w:id="928"/>
    <w:p>
      <w:pPr>
        <w:spacing w:after="0"/>
        <w:ind w:left="0"/>
        <w:jc w:val="left"/>
      </w:pPr>
      <w:r>
        <w:rPr>
          <w:rFonts w:ascii="Times New Roman"/>
          <w:b/>
          <w:i w:val="false"/>
          <w:color w:val="000000"/>
        </w:rPr>
        <w:t xml:space="preserve"> "Уәкілетті экономикалық операторлардың тізіліміне енгізу" мемлекеттік көрсетілетін қызмет қағидасы</w:t>
      </w:r>
    </w:p>
    <w:bookmarkEnd w:id="928"/>
    <w:bookmarkStart w:name="z3009" w:id="929"/>
    <w:p>
      <w:pPr>
        <w:spacing w:after="0"/>
        <w:ind w:left="0"/>
        <w:jc w:val="left"/>
      </w:pPr>
      <w:r>
        <w:rPr>
          <w:rFonts w:ascii="Times New Roman"/>
          <w:b/>
          <w:i w:val="false"/>
          <w:color w:val="000000"/>
        </w:rPr>
        <w:t xml:space="preserve"> 1-тарау. Жалпы ережелер</w:t>
      </w:r>
    </w:p>
    <w:bookmarkEnd w:id="929"/>
    <w:p>
      <w:pPr>
        <w:spacing w:after="0"/>
        <w:ind w:left="0"/>
        <w:jc w:val="left"/>
      </w:pPr>
    </w:p>
    <w:p>
      <w:pPr>
        <w:spacing w:after="0"/>
        <w:ind w:left="0"/>
        <w:jc w:val="both"/>
      </w:pPr>
      <w:r>
        <w:rPr>
          <w:rFonts w:ascii="Times New Roman"/>
          <w:b w:val="false"/>
          <w:i w:val="false"/>
          <w:color w:val="000000"/>
          <w:sz w:val="28"/>
        </w:rPr>
        <w:t xml:space="preserve">
      1. Осы "Уәкілетті экономикалық операторлар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(бұдан әрі – көрсетілетін қызметті беруші) "Уәкілетті экономикалық операторлар тізіліміне енгізу" мемлекеттік қызметті көрсету (бұдан әрі – мемлекеттік көрсетілетін қызмет) тәртібін айқындайды.</w:t>
      </w:r>
    </w:p>
    <w:bookmarkStart w:name="z3011" w:id="930"/>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930"/>
    <w:bookmarkStart w:name="z3012" w:id="931"/>
    <w:p>
      <w:pPr>
        <w:spacing w:after="0"/>
        <w:ind w:left="0"/>
        <w:jc w:val="left"/>
      </w:pPr>
      <w:r>
        <w:rPr>
          <w:rFonts w:ascii="Times New Roman"/>
          <w:b/>
          <w:i w:val="false"/>
          <w:color w:val="000000"/>
        </w:rPr>
        <w:t xml:space="preserve"> 2-тарау. Мемлекеттік қызметті көрсету тәртібі</w:t>
      </w:r>
    </w:p>
    <w:bookmarkEnd w:id="931"/>
    <w:bookmarkStart w:name="z3013" w:id="932"/>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932"/>
    <w:bookmarkStart w:name="z3014" w:id="933"/>
    <w:p>
      <w:pPr>
        <w:spacing w:after="0"/>
        <w:ind w:left="0"/>
        <w:jc w:val="both"/>
      </w:pPr>
      <w:r>
        <w:rPr>
          <w:rFonts w:ascii="Times New Roman"/>
          <w:b w:val="false"/>
          <w:i w:val="false"/>
          <w:color w:val="000000"/>
          <w:sz w:val="28"/>
        </w:rPr>
        <w:t>
      1) www.egov.kz "электрондық үкімет" веб-порталы (бұдан әрі – портал) арқылы;</w:t>
      </w:r>
    </w:p>
    <w:bookmarkEnd w:id="933"/>
    <w:bookmarkStart w:name="z3015" w:id="934"/>
    <w:p>
      <w:pPr>
        <w:spacing w:after="0"/>
        <w:ind w:left="0"/>
        <w:jc w:val="both"/>
      </w:pPr>
      <w:r>
        <w:rPr>
          <w:rFonts w:ascii="Times New Roman"/>
          <w:b w:val="false"/>
          <w:i w:val="false"/>
          <w:color w:val="000000"/>
          <w:sz w:val="28"/>
        </w:rPr>
        <w:t>
      2) ақпараттық объектілері, экспорттық- импорттық операциялар үшін "Бірыңғай терезе" www.eokno.gov.kz (бұдан әрі қарай – Бірыңғай терезе) ақпараттық жүйесі арқылы жүзеге асырылады.</w:t>
      </w:r>
    </w:p>
    <w:bookmarkEnd w:id="9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"Уәкілетті экономикалық операторлар тізіліміне енгізу"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Start w:name="z3017" w:id="935"/>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портал арқылы қабылданады.</w:t>
      </w:r>
    </w:p>
    <w:bookmarkEnd w:id="9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3019" w:id="936"/>
    <w:p>
      <w:pPr>
        <w:spacing w:after="0"/>
        <w:ind w:left="0"/>
        <w:jc w:val="both"/>
      </w:pPr>
      <w:r>
        <w:rPr>
          <w:rFonts w:ascii="Times New Roman"/>
          <w:b w:val="false"/>
          <w:i w:val="false"/>
          <w:color w:val="000000"/>
          <w:sz w:val="28"/>
        </w:rPr>
        <w:t>
      Көрсетілетін қызметті алушының жеке басын сәйкестендіру үшін цифрлық құжаттар сервисінен электрондық құжат ұсынылады.</w:t>
      </w:r>
    </w:p>
    <w:bookmarkEnd w:id="936"/>
    <w:bookmarkStart w:name="z3020" w:id="937"/>
    <w:p>
      <w:pPr>
        <w:spacing w:after="0"/>
        <w:ind w:left="0"/>
        <w:jc w:val="both"/>
      </w:pPr>
      <w:r>
        <w:rPr>
          <w:rFonts w:ascii="Times New Roman"/>
          <w:b w:val="false"/>
          <w:i w:val="false"/>
          <w:color w:val="000000"/>
          <w:sz w:val="28"/>
        </w:rPr>
        <w:t>
      Портал және "Бірыңғай терезе"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937"/>
    <w:bookmarkStart w:name="z3021" w:id="938"/>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938"/>
    <w:bookmarkStart w:name="z3022" w:id="939"/>
    <w:p>
      <w:pPr>
        <w:spacing w:after="0"/>
        <w:ind w:left="0"/>
        <w:jc w:val="both"/>
      </w:pPr>
      <w:r>
        <w:rPr>
          <w:rFonts w:ascii="Times New Roman"/>
          <w:b w:val="false"/>
          <w:i w:val="false"/>
          <w:color w:val="000000"/>
          <w:sz w:val="28"/>
        </w:rPr>
        <w:t>
      Көрсетілетін қызметті беруші өтінішті келіп түскен күнінен бастап 5 (бес) жұмыс күні ішінде өтінішті қарау туралы немесе оны қараудан бас тарту туралы шешімді қабылдайды.</w:t>
      </w:r>
    </w:p>
    <w:bookmarkEnd w:id="939"/>
    <w:bookmarkStart w:name="z3023" w:id="940"/>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940"/>
    <w:bookmarkStart w:name="z3024" w:id="941"/>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941"/>
    <w:bookmarkStart w:name="z3025" w:id="942"/>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942"/>
    <w:bookmarkStart w:name="z3026" w:id="943"/>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өтінішті келіп түскен күнінен бастап күнтізбелік 90 (тоқсан) күн ішінде және куәлікті беру туралы не куәлікті беруден бас тарту себебін көрсете отырып шешім қабылдайды.</w:t>
      </w:r>
    </w:p>
    <w:bookmarkEnd w:id="943"/>
    <w:bookmarkStart w:name="z3027" w:id="944"/>
    <w:p>
      <w:pPr>
        <w:spacing w:after="0"/>
        <w:ind w:left="0"/>
        <w:jc w:val="both"/>
      </w:pPr>
      <w:r>
        <w:rPr>
          <w:rFonts w:ascii="Times New Roman"/>
          <w:b w:val="false"/>
          <w:i w:val="false"/>
          <w:color w:val="000000"/>
          <w:sz w:val="28"/>
        </w:rPr>
        <w:t>
      Бірінші, екінші немесе үшінші үлгідегі куәлікті ала отырып, уәкілетті операторлардың тізіліміне енгізу туралы шешім уәкілетті органдарға қабылданады және кеден органдарының ақапарттық жүйесінде қалыптастырылады.</w:t>
      </w:r>
    </w:p>
    <w:bookmarkEnd w:id="944"/>
    <w:bookmarkStart w:name="z3028" w:id="945"/>
    <w:p>
      <w:pPr>
        <w:spacing w:after="0"/>
        <w:ind w:left="0"/>
        <w:jc w:val="both"/>
      </w:pPr>
      <w:r>
        <w:rPr>
          <w:rFonts w:ascii="Times New Roman"/>
          <w:b w:val="false"/>
          <w:i w:val="false"/>
          <w:color w:val="000000"/>
          <w:sz w:val="28"/>
        </w:rPr>
        <w:t>
      Бірінші, екінші немесе үшінші типтегі куәлікті беру туралы шешім кеден органдарының ақпараттық жүйесінде тіркелген күнінен бастап күшіне енеді.</w:t>
      </w:r>
    </w:p>
    <w:bookmarkEnd w:id="945"/>
    <w:bookmarkStart w:name="z3029" w:id="946"/>
    <w:p>
      <w:pPr>
        <w:spacing w:after="0"/>
        <w:ind w:left="0"/>
        <w:jc w:val="both"/>
      </w:pPr>
      <w:r>
        <w:rPr>
          <w:rFonts w:ascii="Times New Roman"/>
          <w:b w:val="false"/>
          <w:i w:val="false"/>
          <w:color w:val="000000"/>
          <w:sz w:val="28"/>
        </w:rPr>
        <w:t>
      Уәкілетті орган осындай куәлікті беру туралы шешім тіркелген күннен бастап бір жұмыс күнінен кешіктірмей заңды тұлғаны кеден органдарының ақпараттық жүйесі арқылы уәкілетті экономикалық операторлардың тізіліміне енгізілгені туралы хабардар етеді.</w:t>
      </w:r>
    </w:p>
    <w:bookmarkEnd w:id="946"/>
    <w:bookmarkStart w:name="z3030" w:id="947"/>
    <w:p>
      <w:pPr>
        <w:spacing w:after="0"/>
        <w:ind w:left="0"/>
        <w:jc w:val="both"/>
      </w:pPr>
      <w:r>
        <w:rPr>
          <w:rFonts w:ascii="Times New Roman"/>
          <w:b w:val="false"/>
          <w:i w:val="false"/>
          <w:color w:val="000000"/>
          <w:sz w:val="28"/>
        </w:rPr>
        <w:t>
      Порталға жүгінген кезде Мемлекеттік қызмет көрсету нәтежесі көрсетілетін қызметті берушінің лауазымды тұлғасының ЭЦҚ-мен куәландырылып, электрондық құжат нысанында көрсетілетін қызметті алушыға жолданады.</w:t>
      </w:r>
    </w:p>
    <w:bookmarkEnd w:id="947"/>
    <w:bookmarkStart w:name="z3031" w:id="948"/>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948"/>
    <w:bookmarkStart w:name="z3032" w:id="949"/>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949"/>
    <w:bookmarkStart w:name="z3033" w:id="950"/>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950"/>
    <w:bookmarkStart w:name="z3034" w:id="951"/>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951"/>
    <w:bookmarkStart w:name="z3035" w:id="952"/>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952"/>
    <w:bookmarkStart w:name="z3036" w:id="953"/>
    <w:p>
      <w:pPr>
        <w:spacing w:after="0"/>
        <w:ind w:left="0"/>
        <w:jc w:val="both"/>
      </w:pPr>
      <w:r>
        <w:rPr>
          <w:rFonts w:ascii="Times New Roman"/>
          <w:b w:val="false"/>
          <w:i w:val="false"/>
          <w:color w:val="000000"/>
          <w:sz w:val="28"/>
        </w:rPr>
        <w:t>
      көрсетілетін қызметті беруші басшысының атына;</w:t>
      </w:r>
    </w:p>
    <w:bookmarkEnd w:id="953"/>
    <w:bookmarkStart w:name="z3037" w:id="954"/>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954"/>
    <w:bookmarkStart w:name="z3038" w:id="95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955"/>
    <w:bookmarkStart w:name="z3039" w:id="956"/>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956"/>
    <w:bookmarkStart w:name="z3040" w:id="95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957"/>
    <w:bookmarkStart w:name="z3041" w:id="958"/>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958"/>
    <w:bookmarkStart w:name="z3042" w:id="959"/>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9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"Уәкілетті экономикалық</w:t>
            </w:r>
            <w:r>
              <w:br/>
            </w:r>
            <w:r>
              <w:rPr>
                <w:rFonts w:ascii="Times New Roman"/>
                <w:b w:val="false"/>
                <w:i w:val="false"/>
                <w:color w:val="000000"/>
                <w:sz w:val="20"/>
              </w:rPr>
              <w:t>операторлардың тізіліміне</w:t>
            </w:r>
            <w:r>
              <w:br/>
            </w:r>
            <w:r>
              <w:rPr>
                <w:rFonts w:ascii="Times New Roman"/>
                <w:b w:val="false"/>
                <w:i w:val="false"/>
                <w:color w:val="000000"/>
                <w:sz w:val="20"/>
              </w:rPr>
              <w:t>енгізу" мемлекеттiк көрсетілетін</w:t>
            </w:r>
            <w:r>
              <w:br/>
            </w:r>
            <w:r>
              <w:rPr>
                <w:rFonts w:ascii="Times New Roman"/>
                <w:b w:val="false"/>
                <w:i w:val="false"/>
                <w:color w:val="000000"/>
                <w:sz w:val="20"/>
              </w:rPr>
              <w:t>қызмет қағидаларына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www.egov.kz "электрондық үкімет" веб-порталы (бұдан әрі – портал) арқылы;</w:t>
            </w:r>
          </w:p>
          <w:p>
            <w:pPr>
              <w:spacing w:after="20"/>
              <w:ind w:left="20"/>
              <w:jc w:val="both"/>
            </w:pPr>
            <w:r>
              <w:rPr>
                <w:rFonts w:ascii="Times New Roman"/>
                <w:b w:val="false"/>
                <w:i w:val="false"/>
                <w:color w:val="000000"/>
                <w:sz w:val="20"/>
              </w:rPr>
              <w:t>
2) ақпараттық объектілері, экспорттық- импорттық операциялар үшін "Бірыңғай терезе" www.eokno.gov.kz (бұдан әрі қарай- Бірыңғай терезе) ақпараттық жүйесі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 тізілімге енгізу немесе енгізуден бас тарту туралы шешім қабылдау – күнтізбелік 90 (тоқсан) күн;</w:t>
            </w:r>
          </w:p>
          <w:p>
            <w:pPr>
              <w:spacing w:after="20"/>
              <w:ind w:left="20"/>
              <w:jc w:val="both"/>
            </w:pPr>
            <w:r>
              <w:rPr>
                <w:rFonts w:ascii="Times New Roman"/>
                <w:b w:val="false"/>
                <w:i w:val="false"/>
                <w:color w:val="000000"/>
                <w:sz w:val="20"/>
              </w:rPr>
              <w:t>
өтінішті қарау туралы немесе оны қараудан бас тарту туралы шешім қабылдау – көрсетілетін қызметті беруші өтінішті тіркеген күннен бастап 5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адамды бірінші, екінші немесе үшінші үлгідегі уәкілетті экономикалық операторлар тізіліміне енгізу туралы куәлік беру;</w:t>
            </w:r>
          </w:p>
          <w:p>
            <w:pPr>
              <w:spacing w:after="20"/>
              <w:ind w:left="20"/>
              <w:jc w:val="both"/>
            </w:pPr>
            <w:r>
              <w:rPr>
                <w:rFonts w:ascii="Times New Roman"/>
                <w:b w:val="false"/>
                <w:i w:val="false"/>
                <w:color w:val="000000"/>
                <w:sz w:val="20"/>
              </w:rPr>
              <w:t xml:space="preserve">
2) осы Тізбенің 9-тармағында көрсетілген жағдайларда және негіздер бойынша мемлекеттік қызмет көрсетуден бас тарту туралы уәжделген жауап. </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және "Бірыңғай терезе" АЖ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2) "Бірыңғай терезе" АЖ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 және "Бірыңғай терезе" АЖ арқылы:</w:t>
            </w:r>
          </w:p>
          <w:p>
            <w:pPr>
              <w:spacing w:after="20"/>
              <w:ind w:left="20"/>
              <w:jc w:val="both"/>
            </w:pPr>
            <w:r>
              <w:rPr>
                <w:rFonts w:ascii="Times New Roman"/>
                <w:b w:val="false"/>
                <w:i w:val="false"/>
                <w:color w:val="000000"/>
                <w:sz w:val="20"/>
              </w:rPr>
              <w:t>
ЭЦҚ-мен қойылған электрондық құжат нысанындағы өтініш.</w:t>
            </w:r>
          </w:p>
          <w:p>
            <w:pPr>
              <w:spacing w:after="20"/>
              <w:ind w:left="20"/>
              <w:jc w:val="both"/>
            </w:pPr>
            <w:r>
              <w:rPr>
                <w:rFonts w:ascii="Times New Roman"/>
                <w:b w:val="false"/>
                <w:i w:val="false"/>
                <w:color w:val="000000"/>
                <w:sz w:val="20"/>
              </w:rPr>
              <w:t>
Өтінішке онда мәлімделген мәліметтерді растайтын құжаттар қоса беріледі.</w:t>
            </w:r>
          </w:p>
          <w:p>
            <w:pPr>
              <w:spacing w:after="20"/>
              <w:ind w:left="20"/>
              <w:jc w:val="both"/>
            </w:pPr>
            <w:r>
              <w:rPr>
                <w:rFonts w:ascii="Times New Roman"/>
                <w:b w:val="false"/>
                <w:i w:val="false"/>
                <w:color w:val="000000"/>
                <w:sz w:val="20"/>
              </w:rPr>
              <w:t>
Өтінішпен бірге көрсетілетін қызметті берушіге құжаттар, егер мұндай құжаттар туралы мәліметтерді және (немесе) олардағы мәліметтерді көрсетілетін қызметті беруші ақпараттық жүйелерден, сондай-ақ ақпараттық өзара іс-қимыл шеңберінде Еуразиялық экономикалық одаққа мүше мемлекеттердің мемлекеттік органдарының (ұйымдарының) ақпараттық жүйелерінен алуы мүмкін болса ұсынумен сүйемелденбейді.</w:t>
            </w:r>
          </w:p>
          <w:p>
            <w:pPr>
              <w:spacing w:after="20"/>
              <w:ind w:left="20"/>
              <w:jc w:val="both"/>
            </w:pPr>
            <w:r>
              <w:rPr>
                <w:rFonts w:ascii="Times New Roman"/>
                <w:b w:val="false"/>
                <w:i w:val="false"/>
                <w:color w:val="000000"/>
                <w:sz w:val="20"/>
              </w:rPr>
              <w:t>
Көрсетілетін қызметті беруші өтініш тіркелген күннен бастап бес жұмыс күні ішінде өтінішті қарау туралы не оны қараудан бас тарту туралы шешім қабылдайды.</w:t>
            </w:r>
          </w:p>
          <w:p>
            <w:pPr>
              <w:spacing w:after="20"/>
              <w:ind w:left="20"/>
              <w:jc w:val="both"/>
            </w:pPr>
            <w:r>
              <w:rPr>
                <w:rFonts w:ascii="Times New Roman"/>
                <w:b w:val="false"/>
                <w:i w:val="false"/>
                <w:color w:val="000000"/>
                <w:sz w:val="20"/>
              </w:rPr>
              <w:t xml:space="preserve">
Бірінші немесе екінші типтегі куәлікті бере отырып, уәкілетті экономикалық операторлардың тізіліміне енгізу туралы өтінішті қарау нәтижелері бойынша, егер уәкілетті экономикалық оператор міндеттерінің орындалуын қамтамасыз ету мұндай тізілімге енгізудің шарты болып табылса, көрсетілетін қызметті беруші көрсетілетін қызметті алушыны "Қазақстан Республикасындағы кедендік реттеу туралы" Қазақстан Республикасы Кодексінің (бұдан әрі – Кеден кодексі) 532-бабы </w:t>
            </w:r>
            <w:r>
              <w:rPr>
                <w:rFonts w:ascii="Times New Roman"/>
                <w:b w:val="false"/>
                <w:i w:val="false"/>
                <w:color w:val="000000"/>
                <w:sz w:val="20"/>
              </w:rPr>
              <w:t>1-тармағының</w:t>
            </w:r>
            <w:r>
              <w:rPr>
                <w:rFonts w:ascii="Times New Roman"/>
                <w:b w:val="false"/>
                <w:i w:val="false"/>
                <w:color w:val="000000"/>
                <w:sz w:val="20"/>
              </w:rPr>
              <w:t xml:space="preserve"> 1), 3), 4), 5), 6), 7), 8), 9) және 10) тармақшаларында немесе 3-тармағының 1), 3) және 4) тармақшаларында белгіленген шарттарды сақтау туралы және уәкілетті экономикалық оператор міндеттерінің орындалуын қамтамасыз етуді ұсыну қажеттігі туралы хабардар етеді.</w:t>
            </w:r>
          </w:p>
          <w:p>
            <w:pPr>
              <w:spacing w:after="20"/>
              <w:ind w:left="20"/>
              <w:jc w:val="both"/>
            </w:pPr>
            <w:r>
              <w:rPr>
                <w:rFonts w:ascii="Times New Roman"/>
                <w:b w:val="false"/>
                <w:i w:val="false"/>
                <w:color w:val="000000"/>
                <w:sz w:val="20"/>
              </w:rPr>
              <w:t>
Уәкілетті экономикалық оператор міндеттерінің орындалуын қамтамасыз етудің берілуін растайтын құжаттар көрсетілетін қызметті беруші көрсетілген хабарламаны жіберген күннен бастап екі айдан кешіктірілмей ұсынылады.</w:t>
            </w:r>
          </w:p>
          <w:p>
            <w:pPr>
              <w:spacing w:after="20"/>
              <w:ind w:left="20"/>
              <w:jc w:val="both"/>
            </w:pPr>
            <w:r>
              <w:rPr>
                <w:rFonts w:ascii="Times New Roman"/>
                <w:b w:val="false"/>
                <w:i w:val="false"/>
                <w:color w:val="000000"/>
                <w:sz w:val="20"/>
              </w:rPr>
              <w:t>
Бұл ретте көрсетілетін қызметті беруші көрсетілген хабарламаны жіберген күннен бастап уәкілетті экономикалық оператор міндеттерінің орындалуын қамтамасыз етудің берілуін растайтын құжаттар ұсынылған күнге дейінгі кезеңге өтінішті қарау мерзімі тоқтатыла тұрады.</w:t>
            </w:r>
          </w:p>
          <w:p>
            <w:pPr>
              <w:spacing w:after="20"/>
              <w:ind w:left="20"/>
              <w:jc w:val="both"/>
            </w:pPr>
            <w:r>
              <w:rPr>
                <w:rFonts w:ascii="Times New Roman"/>
                <w:b w:val="false"/>
                <w:i w:val="false"/>
                <w:color w:val="000000"/>
                <w:sz w:val="20"/>
              </w:rPr>
              <w:t>
Уәкiлетті орган уәкiлетті экономикалық оператор мiндеттерiнің орындалуын қамтамасыз етудің берілуін тиісінше растайтын құжаттар ұсынылған күннен бастап күнтізбелік он күннен кешіктірмей өтініш иесін уәкiлетті экономикалық операторлардың тiзiлiміне енгізу туралы шешім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белгіленген нысанға сәйкес толтырылмаған не электрондық құжат түріндегі өтініштің құрылымы мен форматы осындай өтініштің белгіленген құрылымы мен форматына сәйкес келмесе;</w:t>
            </w:r>
          </w:p>
          <w:p>
            <w:pPr>
              <w:spacing w:after="20"/>
              <w:ind w:left="20"/>
              <w:jc w:val="both"/>
            </w:pPr>
            <w:r>
              <w:rPr>
                <w:rFonts w:ascii="Times New Roman"/>
                <w:b w:val="false"/>
                <w:i w:val="false"/>
                <w:color w:val="000000"/>
                <w:sz w:val="20"/>
              </w:rPr>
              <w:t>
2) өтініште көрсетілуге жататын мәліметтер өтініште көрсетілмесе;</w:t>
            </w:r>
          </w:p>
          <w:p>
            <w:pPr>
              <w:spacing w:after="20"/>
              <w:ind w:left="20"/>
              <w:jc w:val="both"/>
            </w:pPr>
            <w:r>
              <w:rPr>
                <w:rFonts w:ascii="Times New Roman"/>
                <w:b w:val="false"/>
                <w:i w:val="false"/>
                <w:color w:val="000000"/>
                <w:sz w:val="20"/>
              </w:rPr>
              <w:t xml:space="preserve">
3) өтініш Кеден кодексінің 534-бабы </w:t>
            </w:r>
            <w:r>
              <w:rPr>
                <w:rFonts w:ascii="Times New Roman"/>
                <w:b w:val="false"/>
                <w:i w:val="false"/>
                <w:color w:val="000000"/>
                <w:sz w:val="20"/>
              </w:rPr>
              <w:t>7-тармағының</w:t>
            </w:r>
            <w:r>
              <w:rPr>
                <w:rFonts w:ascii="Times New Roman"/>
                <w:b w:val="false"/>
                <w:i w:val="false"/>
                <w:color w:val="000000"/>
                <w:sz w:val="20"/>
              </w:rPr>
              <w:t xml:space="preserve"> 4), 5), 6) және 7) тармақшаларында көзделген негіздер бойынша заңды тұлға уәкілетті экономикалық операторлар тізілімінен шығарылған күннен бастап бір жыл өткенге дейін берілсе;</w:t>
            </w:r>
          </w:p>
          <w:p>
            <w:pPr>
              <w:spacing w:after="20"/>
              <w:ind w:left="20"/>
              <w:jc w:val="both"/>
            </w:pPr>
            <w:r>
              <w:rPr>
                <w:rFonts w:ascii="Times New Roman"/>
                <w:b w:val="false"/>
                <w:i w:val="false"/>
                <w:color w:val="000000"/>
                <w:sz w:val="20"/>
              </w:rPr>
              <w:t xml:space="preserve">
4) Кеден кодексінің </w:t>
            </w:r>
            <w:r>
              <w:rPr>
                <w:rFonts w:ascii="Times New Roman"/>
                <w:b w:val="false"/>
                <w:i w:val="false"/>
                <w:color w:val="000000"/>
                <w:sz w:val="20"/>
              </w:rPr>
              <w:t>532-бабында</w:t>
            </w:r>
            <w:r>
              <w:rPr>
                <w:rFonts w:ascii="Times New Roman"/>
                <w:b w:val="false"/>
                <w:i w:val="false"/>
                <w:color w:val="000000"/>
                <w:sz w:val="20"/>
              </w:rPr>
              <w:t xml:space="preserve"> белгіленген шарттар сақталмаса.</w:t>
            </w:r>
          </w:p>
          <w:p>
            <w:pPr>
              <w:spacing w:after="20"/>
              <w:ind w:left="20"/>
              <w:jc w:val="both"/>
            </w:pPr>
            <w:r>
              <w:rPr>
                <w:rFonts w:ascii="Times New Roman"/>
                <w:b w:val="false"/>
                <w:i w:val="false"/>
                <w:color w:val="000000"/>
                <w:sz w:val="20"/>
              </w:rPr>
              <w:t xml:space="preserve">
"Мемлекеттік көрсетілетін қызметтер туралы" Қазақстан Республикасы Заңының </w:t>
            </w:r>
            <w:r>
              <w:rPr>
                <w:rFonts w:ascii="Times New Roman"/>
                <w:b w:val="false"/>
                <w:i w:val="false"/>
                <w:color w:val="000000"/>
                <w:sz w:val="20"/>
              </w:rPr>
              <w:t>19-1-бабында</w:t>
            </w:r>
            <w:r>
              <w:rPr>
                <w:rFonts w:ascii="Times New Roman"/>
                <w:b w:val="false"/>
                <w:i w:val="false"/>
                <w:color w:val="000000"/>
                <w:sz w:val="20"/>
              </w:rPr>
              <w:t xml:space="preserve"> көзделген бас тарту үшін негіздер болған кезде;</w:t>
            </w:r>
          </w:p>
          <w:p>
            <w:pPr>
              <w:spacing w:after="20"/>
              <w:ind w:left="20"/>
              <w:jc w:val="both"/>
            </w:pPr>
            <w:r>
              <w:rPr>
                <w:rFonts w:ascii="Times New Roman"/>
                <w:b w:val="false"/>
                <w:i w:val="false"/>
                <w:color w:val="000000"/>
                <w:sz w:val="20"/>
              </w:rPr>
              <w:t>
5)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6)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7)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болған кезде мемлекеттік көрсетілетін қызметті электрондық нысанда портал және "Бірыңғай терезе" АЖ арқылы алуға мүмкіндігі бар.</w:t>
            </w:r>
          </w:p>
          <w:p>
            <w:pPr>
              <w:spacing w:after="20"/>
              <w:ind w:left="20"/>
              <w:jc w:val="both"/>
            </w:pPr>
            <w:r>
              <w:rPr>
                <w:rFonts w:ascii="Times New Roman"/>
                <w:b w:val="false"/>
                <w:i w:val="false"/>
                <w:color w:val="000000"/>
                <w:sz w:val="20"/>
              </w:rPr>
              <w:t xml:space="preserve">
Көрсетілетін қызметті алушының мемлекеттік қызмет көрсету мәртебесі туралы ақпаратты порталдағы "жеке кабинеті", 1414, 8 800 080 777 Бірыңғай байланыс орталығы арқылы қашықтықтан қол жеткізу режимінде алу мүмкіндігі бар. </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"Уәкілетті экономикалық</w:t>
            </w:r>
            <w:r>
              <w:br/>
            </w:r>
            <w:r>
              <w:rPr>
                <w:rFonts w:ascii="Times New Roman"/>
                <w:b w:val="false"/>
                <w:i w:val="false"/>
                <w:color w:val="000000"/>
                <w:sz w:val="20"/>
              </w:rPr>
              <w:t>операторлардың тізіліміне</w:t>
            </w:r>
            <w:r>
              <w:br/>
            </w:r>
            <w:r>
              <w:rPr>
                <w:rFonts w:ascii="Times New Roman"/>
                <w:b w:val="false"/>
                <w:i w:val="false"/>
                <w:color w:val="000000"/>
                <w:sz w:val="20"/>
              </w:rPr>
              <w:t>енгізу" мемлекеттiк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26 қыркүйектегі</w:t>
            </w:r>
            <w:r>
              <w:br/>
            </w:r>
            <w:r>
              <w:rPr>
                <w:rFonts w:ascii="Times New Roman"/>
                <w:b w:val="false"/>
                <w:i w:val="false"/>
                <w:color w:val="000000"/>
                <w:sz w:val="20"/>
              </w:rPr>
              <w:t>Еуразиялық экономилық</w:t>
            </w:r>
            <w:r>
              <w:br/>
            </w:r>
            <w:r>
              <w:rPr>
                <w:rFonts w:ascii="Times New Roman"/>
                <w:b w:val="false"/>
                <w:i w:val="false"/>
                <w:color w:val="000000"/>
                <w:sz w:val="20"/>
              </w:rPr>
              <w:t>комиссия коллегиясының</w:t>
            </w:r>
            <w:r>
              <w:br/>
            </w:r>
            <w:r>
              <w:rPr>
                <w:rFonts w:ascii="Times New Roman"/>
                <w:b w:val="false"/>
                <w:i w:val="false"/>
                <w:color w:val="000000"/>
                <w:sz w:val="20"/>
              </w:rPr>
              <w:t>шешімімен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071" w:id="960"/>
    <w:p>
      <w:pPr>
        <w:spacing w:after="0"/>
        <w:ind w:left="0"/>
        <w:jc w:val="left"/>
      </w:pPr>
      <w:r>
        <w:rPr>
          <w:rFonts w:ascii="Times New Roman"/>
          <w:b/>
          <w:i w:val="false"/>
          <w:color w:val="000000"/>
        </w:rPr>
        <w:t xml:space="preserve"> Уәкілетті экономикалық операторлар тізіліміне енгізу туралы өтініш</w:t>
      </w:r>
    </w:p>
    <w:bookmarkEnd w:id="960"/>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(заңды тұлғаның толық және қысқа (ол болған жағдайда)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(СТТН (Армения Республикасы үшін), ТТН (Беларусь Республикасы үшін), БСН (Қазақстан Республикасы үшін), ССН (Қырғызстан Республикасы үшін), СТЖСН/ТСК (Ресей федерациясы үшін))</w:t>
      </w:r>
    </w:p>
    <w:p>
      <w:pPr>
        <w:spacing w:after="0"/>
        <w:ind w:left="0"/>
        <w:jc w:val="both"/>
      </w:pPr>
      <w:r>
        <w:rPr>
          <w:rFonts w:ascii="Times New Roman"/>
          <w:b w:val="false"/>
          <w:i w:val="false"/>
          <w:color w:val="000000"/>
          <w:sz w:val="28"/>
        </w:rPr>
        <w:t>
      уәкілетті экономикалық операторлардың тізіліміне (бұдан әрі - тізілім)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және екінші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типтегі куәлікті (куәліктерді) беру туралы өтінеді</w:t>
      </w:r>
    </w:p>
    <w:p>
      <w:pPr>
        <w:spacing w:after="0"/>
        <w:ind w:left="0"/>
        <w:jc w:val="both"/>
      </w:pPr>
      <w:r>
        <w:rPr>
          <w:rFonts w:ascii="Times New Roman"/>
          <w:b w:val="false"/>
          <w:i w:val="false"/>
          <w:color w:val="000000"/>
          <w:sz w:val="28"/>
        </w:rPr>
        <w:t>
      Еуразиялық экономика одағының кедендік Кодексінің (бұдан әрі – Кодекс) 433 бабымен белгілінген тізілімге енгізу шарттарына сәйкес мәліметтерді ұсыну туралы мәліметтер және типке(тип) байланысты еңгізу туралы өтініш</w:t>
      </w:r>
    </w:p>
    <w:p>
      <w:pPr>
        <w:spacing w:after="0"/>
        <w:ind w:left="0"/>
        <w:jc w:val="both"/>
      </w:pPr>
      <w:r>
        <w:rPr>
          <w:rFonts w:ascii="Times New Roman"/>
          <w:b w:val="false"/>
          <w:i w:val="false"/>
          <w:color w:val="000000"/>
          <w:sz w:val="28"/>
        </w:rPr>
        <w:t>
       I. Жалпы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енгізу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немесе белгі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 мағына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экономикалық қызметті жүзеге асыратын тұлғалар, жыл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ісі саласындағы тұлғалар: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 жыл</w:t>
            </w:r>
          </w:p>
          <w:p>
            <w:pPr>
              <w:spacing w:after="20"/>
              <w:ind w:left="20"/>
              <w:jc w:val="both"/>
            </w:pPr>
            <w:r>
              <w:rPr>
                <w:rFonts w:ascii="Times New Roman"/>
                <w:b w:val="false"/>
                <w:i w:val="false"/>
                <w:color w:val="000000"/>
                <w:sz w:val="20"/>
              </w:rPr>
              <w:t>
,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қоймасы иесі,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қоймасы иесі,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тасымалдау жөніндегі қызметтерді көрсету бойынша қызметті қоспағанда, сыртқы экономикалық қызметті жүзеге асыратын тұлғалар әрбір жыл үшін саны кемінде он тауарға декларация береді, даналар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кедендік шекарасы арқылы өткізілген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евро**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экономикалық қызметтерді жүзеге асыру бойынша тауарларды тауарларды тасымалдау бойынша қызмет көрсету бойынша әр жылға транзиттік декларация табыс етілді, даналар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ретінде кеден ісі саласындағы қызметті жүзеге асыратын тұлғалар әрбір жыл үшін саны кемінде екі жүз кедендік декларация табыс етілді, даналар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өздері берген кедендік декларацияларда мәлімделген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евро**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қоймаларының, кеден қоймаларының иелері ретінде кеден ісі саласындағы қызметті жүзеге асыратын тұлғалар жиынтық сомасы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құрайтын тауарларды сақтауды жүзеге асырды, евро**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 ретінде кеден ісі саласындағы қызметті жүзеге асыратын тұлғалар әрбір жыл үшін кемінде екі жүз елу транзиттік декларация береді, даналар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 міндеттерінің орындалуын қамтамасыз етуді жоспарлауды Мынадай тәсілін қамтамасыз етудің (бұл тізіліміне енгізу шарттарының міндетті түрі болған жағдайда)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установленное статьей 436 Кодекса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кепілдігі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кепілгерлік,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кепілі,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төлемдерді, белгіленген мерзімде орындалмаған міндеттің болмауы:</w:t>
            </w:r>
          </w:p>
          <w:p>
            <w:pPr>
              <w:spacing w:after="20"/>
              <w:ind w:left="20"/>
              <w:jc w:val="both"/>
            </w:pPr>
            <w:r>
              <w:rPr>
                <w:rFonts w:ascii="Times New Roman"/>
                <w:b w:val="false"/>
                <w:i w:val="false"/>
                <w:color w:val="000000"/>
                <w:sz w:val="20"/>
              </w:rPr>
              <w:t>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төлемдерді, белгіленген мерзімде орындалмаған міндеттің болмауы:</w:t>
            </w:r>
          </w:p>
          <w:p>
            <w:pPr>
              <w:spacing w:after="20"/>
              <w:ind w:left="20"/>
              <w:jc w:val="both"/>
            </w:pPr>
            <w:r>
              <w:rPr>
                <w:rFonts w:ascii="Times New Roman"/>
                <w:b w:val="false"/>
                <w:i w:val="false"/>
                <w:color w:val="000000"/>
                <w:sz w:val="20"/>
              </w:rPr>
              <w:t>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Еуразиялық экономикалық одаққа мүше барлық мемлекеттерде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заңды тұлғаның Қазақстан Республикасының салық заңнамасына сәйкес берешегінің (бересінің)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дейін бір жыл ішінде заңды тұлға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әкiмшiлiк құқық бұзушылықтары үшiн әкiмшiлiк жауаптылыққа тарту фактілерінің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заңды тұлғаның уәкілетті экономикалық операторлардың тізіліміне енгізілуге үміткер заңды тұлға акцияларының он және одан көп пайызы бар акционерлері, оның құрылтайшылары (қатысушылары), басшылары, бас бухгалтерлері болып табылатын, Еуразиялық экономикалық одаққа мүше мемлекеттердің жеке тұлғаларын Еуразиялық экономикалық одаққа мүше мемлекеттердің кеден және өзге де мемлекеттік органдарының жүргізуіне жатқызылған және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 Комиссия тауарларды есепке алу жүйесіне қойылатын үлгілік талаптарды айқындауға құқылы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қаржылық орнықтылығын және қаржылық орнықтылықты сипаттайтын және осы тізілімге енгізу үшін қажет мәндерді айқындау тәртібін, заңды тұлғаның қаржылық орнықтылығының Кодекстің 433 баптың 7-тармағына сәйкес айқындалған мәнге сәйкестігі, бал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болуы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басқару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қатысты жалға алу шарты кемінде бір жыл мерзімге жасалуға тиіс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құрылысжайларға, үй-жайларға (үй-жайлардың бөлiктерiне) және (немесе) ашық алаңдарға (ашық алаңдардың бөліктеріне) уәкілетті экономикалық операторлардың тізіліміне енгізілуге үміткер заңды тұлғаның көлік құралдары мен жұмыскерлеріне Комиссия айқындайтын талаптарды сақтауы, Кодекстің 433 баптың 3-тармағына сәйкес орындалған.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тізілімге енгізілген (мерзім енгізу өтініш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типтегі куәлік,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типтегі куәлік,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одағы Кедендік кодексімен берілген,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және екінші типтегі куәлік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уәкiлетті экономикалық операторлардың тiзiлiмінен алып тасталған күннен бастап бір жыл өткен фактілері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мүше елдердің кеден туралы заңнамасымен өтініш берілетін кеден органына Кодекстің 433-бабына сәйкес басқа төмен мән белгіленуі мүмкін.</w:t>
      </w:r>
    </w:p>
    <w:p>
      <w:pPr>
        <w:spacing w:after="0"/>
        <w:ind w:left="0"/>
        <w:jc w:val="both"/>
      </w:pPr>
      <w:r>
        <w:rPr>
          <w:rFonts w:ascii="Times New Roman"/>
          <w:b w:val="false"/>
          <w:i w:val="false"/>
          <w:color w:val="000000"/>
          <w:sz w:val="28"/>
        </w:rPr>
        <w:t>
      ** мүше елдің орталық (ұлттық) банкімен белгіленген валюта бағамымен есептелінеді, өтініш берген күнге қолданыстағы</w:t>
      </w:r>
    </w:p>
    <w:p>
      <w:pPr>
        <w:spacing w:after="0"/>
        <w:ind w:left="0"/>
        <w:jc w:val="both"/>
      </w:pPr>
      <w:r>
        <w:rPr>
          <w:rFonts w:ascii="Times New Roman"/>
          <w:b w:val="false"/>
          <w:i w:val="false"/>
          <w:color w:val="000000"/>
          <w:sz w:val="28"/>
        </w:rPr>
        <w:t xml:space="preserve">
      *** мүше елдердің кеден туралы заңнамасымен уәкілетті экономикалық операторлардың міндеттемесін орындау Кодекстің 436-бабы </w:t>
      </w:r>
      <w:r>
        <w:rPr>
          <w:rFonts w:ascii="Times New Roman"/>
          <w:b w:val="false"/>
          <w:i w:val="false"/>
          <w:color w:val="000000"/>
          <w:sz w:val="28"/>
        </w:rPr>
        <w:t>6-тармағына</w:t>
      </w:r>
      <w:r>
        <w:rPr>
          <w:rFonts w:ascii="Times New Roman"/>
          <w:b w:val="false"/>
          <w:i w:val="false"/>
          <w:color w:val="000000"/>
          <w:sz w:val="28"/>
        </w:rPr>
        <w:t xml:space="preserve"> сәйкес белгілі әдіспен (әдістермен) орындалатын болса, қамтамасыз етуді орындау әдісі осы мүше елдің заңнамасында белгіленген тәртіп алынады</w:t>
      </w:r>
    </w:p>
    <w:p>
      <w:pPr>
        <w:spacing w:after="0"/>
        <w:ind w:left="0"/>
        <w:jc w:val="both"/>
      </w:pPr>
      <w:r>
        <w:rPr>
          <w:rFonts w:ascii="Times New Roman"/>
          <w:b w:val="false"/>
          <w:i w:val="false"/>
          <w:color w:val="000000"/>
          <w:sz w:val="28"/>
        </w:rPr>
        <w:t>
      II.Заңды тұлғаның уәкілетті экономикалық операторлардың тізіліміне енгізілуге үміткер заңды тұлға акцияларының 10 және одан көп пайызы бар акционерлері, оның құрылтайшылары (қатысушылары), басшылары, бас бухгалтерлері туралы ақпарат III.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(ол болған жағдайда) (жеке тұлғаның құжаттарына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 және туған күні (жеке тұлғаның құжаттарына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қатысты (акционерлер, оның құрылтайшылары (қатысушылар), басшылар, бас бухгалтерлері)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III. заңды тұлғаның қаржылық орнықтылығын және қаржылық орнықтылықты сипаттайтын және заңды тұлғаның қаржылық орнықтылығы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немесе белгісі 3 жылдық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Сипаттау критериясы</w:t>
            </w:r>
          </w:p>
          <w:p>
            <w:pPr>
              <w:spacing w:after="20"/>
              <w:ind w:left="20"/>
              <w:jc w:val="both"/>
            </w:pPr>
            <w:r>
              <w:rPr>
                <w:rFonts w:ascii="Times New Roman"/>
                <w:b w:val="false"/>
                <w:i w:val="false"/>
                <w:color w:val="000000"/>
                <w:sz w:val="20"/>
              </w:rPr>
              <w:t>
(Ең төмен мағынада)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балды түрде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Факті бойынша сақтау туралы мағына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актив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Құрылтайшы капитал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баға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Автономия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ликвид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капитал, проценті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орнықтылығы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Мұнсыз ағымдық қызмет жеке актив айналым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капитал бұлтарыс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жиынтық көрсеткіші,тізілімге енгізуге үміткер (50 бал кемінде)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меншікте, шаруашылық жүргізуде, жедел басқаруда немесе жалға алынған туралы құжаттары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әрекет мерзімі (жалға беру шарты)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V. Оғаш бөлімшілер және филиал бойынша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Оғаш бөлімшілер бойынша және (немесе) филиал (толық және қысқаша – ол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Оғаш бөлімшелерінің нөмірі және (немесе) филиал, салық органдарымен берілген (мемлекет кірістер органдарымен ) одақ мүше мемлекеттері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VI. Осы өтініште көрсетілген мәліметтерді растайтын құжаттар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Парақтардың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тұлғаның негізін қалаушылардың құжаттарының көшірмесі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берушіде Қазақстан Республикасының салық заңнамасына сәйкес берешегінің (бересінің) болмауын растайтын құжат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Қаржылық орнықтылығы жиынтық көрсеткішін және қаржылық орнықтылығы көрсеткіші мағынасының есебін растайтын құжаттар (құжаттар көшірмесі)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акцияларының он және одан көп пайызы бар акционерлері, оның құрылтайшылары (қатысушылары), басшылары, бас бухгалтерлерінің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болмауын растайтын құжат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болуын растайтын құжаттар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немесе үшінші типтегі куәлікті алуға үміткер қтініш берушіде 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құрылысжайлардың, үй-жайлардың (үй-жайлардың бөлiктерiнің) және (немесе) ашық алаңдардың (ашық алаңдардың бөліктерінің) болуын растайтын құжат көшірмесі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құжаттар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басшысының лауазымы)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қолы)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Т.А.Ә.) (ол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_________ 20__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өкілдерінің</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19-қосымша</w:t>
            </w:r>
          </w:p>
        </w:tc>
      </w:tr>
    </w:tbl>
    <w:bookmarkStart w:name="z3103" w:id="961"/>
    <w:p>
      <w:pPr>
        <w:spacing w:after="0"/>
        <w:ind w:left="0"/>
        <w:jc w:val="left"/>
      </w:pPr>
      <w:r>
        <w:rPr>
          <w:rFonts w:ascii="Times New Roman"/>
          <w:b/>
          <w:i w:val="false"/>
          <w:color w:val="000000"/>
        </w:rPr>
        <w:t xml:space="preserve"> "Кеден өкілдерінің тізіліміне енгізу" мемлекеттік көрсетілетін қызмет қағидасы</w:t>
      </w:r>
    </w:p>
    <w:bookmarkEnd w:id="961"/>
    <w:bookmarkStart w:name="z3104" w:id="962"/>
    <w:p>
      <w:pPr>
        <w:spacing w:after="0"/>
        <w:ind w:left="0"/>
        <w:jc w:val="left"/>
      </w:pPr>
      <w:r>
        <w:rPr>
          <w:rFonts w:ascii="Times New Roman"/>
          <w:b/>
          <w:i w:val="false"/>
          <w:color w:val="000000"/>
        </w:rPr>
        <w:t xml:space="preserve"> 1-тарау. Жалпы ережелер</w:t>
      </w:r>
    </w:p>
    <w:bookmarkEnd w:id="962"/>
    <w:p>
      <w:pPr>
        <w:spacing w:after="0"/>
        <w:ind w:left="0"/>
        <w:jc w:val="left"/>
      </w:pPr>
    </w:p>
    <w:p>
      <w:pPr>
        <w:spacing w:after="0"/>
        <w:ind w:left="0"/>
        <w:jc w:val="both"/>
      </w:pPr>
      <w:r>
        <w:rPr>
          <w:rFonts w:ascii="Times New Roman"/>
          <w:b w:val="false"/>
          <w:i w:val="false"/>
          <w:color w:val="000000"/>
          <w:sz w:val="28"/>
        </w:rPr>
        <w:t xml:space="preserve">
      1. Осы "Кеден өкілдерінің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(бұдан әрі – көрсетілетін қызметті беруші) "Кеден өкілдерінің тізіліміне енгізу" мемлекеттік қызметті көрсету (бұдан әрі – мемлекеттік көрсетілетін қызмет) тәртібін айқындайды.</w:t>
      </w:r>
    </w:p>
    <w:bookmarkStart w:name="z3106" w:id="963"/>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963"/>
    <w:bookmarkStart w:name="z3107" w:id="964"/>
    <w:p>
      <w:pPr>
        <w:spacing w:after="0"/>
        <w:ind w:left="0"/>
        <w:jc w:val="left"/>
      </w:pPr>
      <w:r>
        <w:rPr>
          <w:rFonts w:ascii="Times New Roman"/>
          <w:b/>
          <w:i w:val="false"/>
          <w:color w:val="000000"/>
        </w:rPr>
        <w:t xml:space="preserve"> 2-тарау. Мемлекеттік қызметті көрсету тәртібі</w:t>
      </w:r>
    </w:p>
    <w:bookmarkEnd w:id="964"/>
    <w:bookmarkStart w:name="z3108" w:id="965"/>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965"/>
    <w:bookmarkStart w:name="z3109" w:id="966"/>
    <w:p>
      <w:pPr>
        <w:spacing w:after="0"/>
        <w:ind w:left="0"/>
        <w:jc w:val="both"/>
      </w:pPr>
      <w:r>
        <w:rPr>
          <w:rFonts w:ascii="Times New Roman"/>
          <w:b w:val="false"/>
          <w:i w:val="false"/>
          <w:color w:val="000000"/>
          <w:sz w:val="28"/>
        </w:rPr>
        <w:t>
      1) www.egov.kz "электрондық үкімет" веб-порталы (бұдан әрі – портал) арқылы;</w:t>
      </w:r>
    </w:p>
    <w:bookmarkEnd w:id="966"/>
    <w:bookmarkStart w:name="z3110" w:id="967"/>
    <w:p>
      <w:pPr>
        <w:spacing w:after="0"/>
        <w:ind w:left="0"/>
        <w:jc w:val="both"/>
      </w:pPr>
      <w:r>
        <w:rPr>
          <w:rFonts w:ascii="Times New Roman"/>
          <w:b w:val="false"/>
          <w:i w:val="false"/>
          <w:color w:val="000000"/>
          <w:sz w:val="28"/>
        </w:rPr>
        <w:t>
      2) ақпараттық объектілері, экспорттық- импорттық операциялар үшін "Бірыңғай терезе" (бұдан әрі қарай – Бірыңғай терезе) ақпараттық жүйесі арқылы жүзеге асырылады.</w:t>
      </w:r>
    </w:p>
    <w:bookmarkEnd w:id="9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"Кеден өкілдерінің тізіліміне енгізу"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3112" w:id="968"/>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портал арқылы қабылданады.</w:t>
      </w:r>
    </w:p>
    <w:bookmarkEnd w:id="9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3114" w:id="969"/>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969"/>
    <w:bookmarkStart w:name="z3115" w:id="970"/>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970"/>
    <w:bookmarkStart w:name="z3116" w:id="971"/>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9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көрсетілген құжаттарды ұсынбаған немесе көрсетілетін қызметті алушы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9-тармағында сәйкес келмеген кезде көрсетілетін қызметті беруші кеден өкілдерінің тізіліміне енгізуден бас тарту туралы шешім қабылдайды. </w:t>
      </w:r>
    </w:p>
    <w:bookmarkStart w:name="z3118" w:id="972"/>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972"/>
    <w:bookmarkStart w:name="z3119" w:id="973"/>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973"/>
    <w:bookmarkStart w:name="z3120" w:id="974"/>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974"/>
    <w:bookmarkStart w:name="z3121" w:id="975"/>
    <w:p>
      <w:pPr>
        <w:spacing w:after="0"/>
        <w:ind w:left="0"/>
        <w:jc w:val="both"/>
      </w:pPr>
      <w:r>
        <w:rPr>
          <w:rFonts w:ascii="Times New Roman"/>
          <w:b w:val="false"/>
          <w:i w:val="false"/>
          <w:color w:val="000000"/>
          <w:sz w:val="28"/>
        </w:rPr>
        <w:t xml:space="preserve">
      Ұсынылған құжаттардың толықтығы анықталған кезде өңдеуге жауапты қызметкер өтінішті оған қоса берілген құжаттармен бірге ол келіп түскен күннен бастап 10 (он) жұмыс күні ішінде қарайды және кеден өкілдерінің тізіліміне енгізу туралы немесе кеден өкілдерінің тізіліміне енгізуден бас тарту туралы шешім қабылдайды. </w:t>
      </w:r>
    </w:p>
    <w:bookmarkEnd w:id="975"/>
    <w:bookmarkStart w:name="z3122" w:id="976"/>
    <w:p>
      <w:pPr>
        <w:spacing w:after="0"/>
        <w:ind w:left="0"/>
        <w:jc w:val="both"/>
      </w:pPr>
      <w:r>
        <w:rPr>
          <w:rFonts w:ascii="Times New Roman"/>
          <w:b w:val="false"/>
          <w:i w:val="false"/>
          <w:color w:val="000000"/>
          <w:sz w:val="28"/>
        </w:rPr>
        <w:t>
      Кеден өкілдерінің тізіліміне енгізу туралы шешімді уәкілетті орган қабылдайды және ол кеден органдарының ақпараттық жүйесінде қалыптастырылады.</w:t>
      </w:r>
    </w:p>
    <w:bookmarkEnd w:id="976"/>
    <w:bookmarkStart w:name="z3123" w:id="977"/>
    <w:p>
      <w:pPr>
        <w:spacing w:after="0"/>
        <w:ind w:left="0"/>
        <w:jc w:val="both"/>
      </w:pPr>
      <w:r>
        <w:rPr>
          <w:rFonts w:ascii="Times New Roman"/>
          <w:b w:val="false"/>
          <w:i w:val="false"/>
          <w:color w:val="000000"/>
          <w:sz w:val="28"/>
        </w:rPr>
        <w:t>
      Кеден өкілдерінің тізіліміне енгізу туралы шешім кеден органдарының ақпараттық жүйесінде тіркелген күнінен бастап күшіне енеді.</w:t>
      </w:r>
    </w:p>
    <w:bookmarkEnd w:id="977"/>
    <w:bookmarkStart w:name="z3124" w:id="978"/>
    <w:p>
      <w:pPr>
        <w:spacing w:after="0"/>
        <w:ind w:left="0"/>
        <w:jc w:val="both"/>
      </w:pPr>
      <w:r>
        <w:rPr>
          <w:rFonts w:ascii="Times New Roman"/>
          <w:b w:val="false"/>
          <w:i w:val="false"/>
          <w:color w:val="000000"/>
          <w:sz w:val="28"/>
        </w:rPr>
        <w:t>
      Уәкілетті орган кеден өкілдерінің тізіліміне енгізу туралы шешім тіркелген күннен бастап бір жұмыс күнінен кешіктірмей заңды тұлғаны кеден органдарының ақпараттық жүйесі арқылы кеден өкілдерінің тізіліміне енгізілгені туралы хабардар етеді.</w:t>
      </w:r>
    </w:p>
    <w:bookmarkEnd w:id="978"/>
    <w:bookmarkStart w:name="z3125" w:id="979"/>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979"/>
    <w:bookmarkStart w:name="z3126" w:id="980"/>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980"/>
    <w:bookmarkStart w:name="z3127" w:id="981"/>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981"/>
    <w:bookmarkStart w:name="z3128" w:id="982"/>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982"/>
    <w:bookmarkStart w:name="z3129" w:id="983"/>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983"/>
    <w:bookmarkStart w:name="z3130" w:id="984"/>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984"/>
    <w:bookmarkStart w:name="z3131" w:id="985"/>
    <w:p>
      <w:pPr>
        <w:spacing w:after="0"/>
        <w:ind w:left="0"/>
        <w:jc w:val="both"/>
      </w:pPr>
      <w:r>
        <w:rPr>
          <w:rFonts w:ascii="Times New Roman"/>
          <w:b w:val="false"/>
          <w:i w:val="false"/>
          <w:color w:val="000000"/>
          <w:sz w:val="28"/>
        </w:rPr>
        <w:t>
      көрсетілетін қызметті беруші басшысының атына;</w:t>
      </w:r>
    </w:p>
    <w:bookmarkEnd w:id="985"/>
    <w:bookmarkStart w:name="z3132" w:id="986"/>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986"/>
    <w:bookmarkStart w:name="z3133" w:id="98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987"/>
    <w:bookmarkStart w:name="z3134" w:id="988"/>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988"/>
    <w:bookmarkStart w:name="z3135" w:id="98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989"/>
    <w:bookmarkStart w:name="z3136" w:id="990"/>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990"/>
    <w:bookmarkStart w:name="z3137" w:id="991"/>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9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өкілдерінің тізіліміне</w:t>
            </w:r>
            <w:r>
              <w:br/>
            </w:r>
            <w:r>
              <w:rPr>
                <w:rFonts w:ascii="Times New Roman"/>
                <w:b w:val="false"/>
                <w:i w:val="false"/>
                <w:color w:val="000000"/>
                <w:sz w:val="20"/>
              </w:rPr>
              <w:t>енгізу"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www.egov.kz "электрондық үкімет" веб-порталы (бұдан әрі – портал) арқылы;</w:t>
            </w:r>
          </w:p>
          <w:p>
            <w:pPr>
              <w:spacing w:after="20"/>
              <w:ind w:left="20"/>
              <w:jc w:val="both"/>
            </w:pPr>
            <w:r>
              <w:rPr>
                <w:rFonts w:ascii="Times New Roman"/>
                <w:b w:val="false"/>
                <w:i w:val="false"/>
                <w:color w:val="000000"/>
                <w:sz w:val="20"/>
              </w:rPr>
              <w:t>
2) экспорттық- импорттық операциялар үшін "Бірыңғай терезе" www.eokno.gov.kz (бұдан – әрі қарай - Бірыңғай терезе) ақпараттық жүйесі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құжаттар топтамасын порталға және "Бірыңғай терезе" АЖ тапсырған сәттен бастап –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басшысының (оны алмастыратын адамның) не басшысының орынбасарының бұйрығымен ресімделген хабарламасы бар, кеден өкілдерін тізілімге енгізу туралы шешім;</w:t>
            </w:r>
          </w:p>
          <w:p>
            <w:pPr>
              <w:spacing w:after="20"/>
              <w:ind w:left="20"/>
              <w:jc w:val="both"/>
            </w:pPr>
            <w:r>
              <w:rPr>
                <w:rFonts w:ascii="Times New Roman"/>
                <w:b w:val="false"/>
                <w:i w:val="false"/>
                <w:color w:val="000000"/>
                <w:sz w:val="20"/>
              </w:rPr>
              <w:t xml:space="preserve">
2) осы Тізбенің 9-тармағында көрсетілген жағдайларда және негіздер бойынша мемлекеттік қызмет көрсетуден бас тарту туралы уәжделген жауап. </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және "Бірыңғай терезе" АЖ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2) "Бірыңғай терезе" АЖ-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 1) www.egov.kz порталы;</w:t>
            </w:r>
          </w:p>
          <w:p>
            <w:pPr>
              <w:spacing w:after="20"/>
              <w:ind w:left="20"/>
              <w:jc w:val="both"/>
            </w:pPr>
            <w:r>
              <w:rPr>
                <w:rFonts w:ascii="Times New Roman"/>
                <w:b w:val="false"/>
                <w:i w:val="false"/>
                <w:color w:val="000000"/>
                <w:sz w:val="20"/>
              </w:rPr>
              <w:t>
2) "Бірыңғай терезе" АЖ www.eokno.gov.kz.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2-қосымшасына</w:t>
            </w:r>
            <w:r>
              <w:rPr>
                <w:rFonts w:ascii="Times New Roman"/>
                <w:b w:val="false"/>
                <w:i w:val="false"/>
                <w:color w:val="000000"/>
                <w:sz w:val="20"/>
              </w:rPr>
              <w:t xml:space="preserve"> сәйкес кеден өкілдерінің тізіліміне енгізу туралы өтініш;</w:t>
            </w:r>
          </w:p>
          <w:p>
            <w:pPr>
              <w:spacing w:after="20"/>
              <w:ind w:left="20"/>
              <w:jc w:val="both"/>
            </w:pPr>
            <w:r>
              <w:rPr>
                <w:rFonts w:ascii="Times New Roman"/>
                <w:b w:val="false"/>
                <w:i w:val="false"/>
                <w:color w:val="000000"/>
                <w:sz w:val="20"/>
              </w:rPr>
              <w:t>
2) заңды тұлғаның міндеттерді орындауын қамтамасыз етуді тіркеу туралы мәліметтер;</w:t>
            </w:r>
          </w:p>
          <w:p>
            <w:pPr>
              <w:spacing w:after="20"/>
              <w:ind w:left="20"/>
              <w:jc w:val="both"/>
            </w:pPr>
            <w:r>
              <w:rPr>
                <w:rFonts w:ascii="Times New Roman"/>
                <w:b w:val="false"/>
                <w:i w:val="false"/>
                <w:color w:val="000000"/>
                <w:sz w:val="20"/>
              </w:rPr>
              <w:t>
3) азаматтық-құқықтық жауапкершілікті сақтандыру шарты.</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1) электрондық құжат нысанындағы өтініш;</w:t>
            </w:r>
          </w:p>
          <w:p>
            <w:pPr>
              <w:spacing w:after="20"/>
              <w:ind w:left="20"/>
              <w:jc w:val="both"/>
            </w:pPr>
            <w:r>
              <w:rPr>
                <w:rFonts w:ascii="Times New Roman"/>
                <w:b w:val="false"/>
                <w:i w:val="false"/>
                <w:color w:val="000000"/>
                <w:sz w:val="20"/>
              </w:rPr>
              <w:t>
2) заңды тұлғаның міндеттерді орындауын қамтамасыз етуді тіркеу туралы электрондық мәліметтер;</w:t>
            </w:r>
          </w:p>
          <w:p>
            <w:pPr>
              <w:spacing w:after="20"/>
              <w:ind w:left="20"/>
              <w:jc w:val="both"/>
            </w:pPr>
            <w:r>
              <w:rPr>
                <w:rFonts w:ascii="Times New Roman"/>
                <w:b w:val="false"/>
                <w:i w:val="false"/>
                <w:color w:val="000000"/>
                <w:sz w:val="20"/>
              </w:rPr>
              <w:t>
3) азаматтық-құқықтық жауапкершілікті сақтандыру шартының электрондық көшірмесі.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мынадай талаптарға сәйкес келмеуі:</w:t>
            </w:r>
          </w:p>
          <w:p>
            <w:pPr>
              <w:spacing w:after="20"/>
              <w:ind w:left="20"/>
              <w:jc w:val="both"/>
            </w:pPr>
            <w:r>
              <w:rPr>
                <w:rFonts w:ascii="Times New Roman"/>
                <w:b w:val="false"/>
                <w:i w:val="false"/>
                <w:color w:val="000000"/>
                <w:sz w:val="20"/>
              </w:rPr>
              <w:t>
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pPr>
              <w:spacing w:after="20"/>
              <w:ind w:left="20"/>
              <w:jc w:val="both"/>
            </w:pPr>
            <w:r>
              <w:rPr>
                <w:rFonts w:ascii="Times New Roman"/>
                <w:b w:val="false"/>
                <w:i w:val="false"/>
                <w:color w:val="000000"/>
                <w:sz w:val="20"/>
              </w:rPr>
              <w:t>
Комиссия айқындайтын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w:t>
            </w:r>
          </w:p>
          <w:p>
            <w:pPr>
              <w:spacing w:after="20"/>
              <w:ind w:left="20"/>
              <w:jc w:val="both"/>
            </w:pPr>
            <w:r>
              <w:rPr>
                <w:rFonts w:ascii="Times New Roman"/>
                <w:b w:val="false"/>
                <w:i w:val="false"/>
                <w:color w:val="000000"/>
                <w:sz w:val="20"/>
              </w:rPr>
              <w:t xml:space="preserve">
көрсетілетін қызметті берушіге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p>
          <w:p>
            <w:pPr>
              <w:spacing w:after="20"/>
              <w:ind w:left="20"/>
              <w:jc w:val="both"/>
            </w:pPr>
            <w:r>
              <w:rPr>
                <w:rFonts w:ascii="Times New Roman"/>
                <w:b w:val="false"/>
                <w:i w:val="false"/>
                <w:color w:val="000000"/>
                <w:sz w:val="20"/>
              </w:rPr>
              <w:t>
электрондық шот-фактуралардың ақпараттық жүйесін пайдалану туралы шарттың (келісімнің) болуы;</w:t>
            </w:r>
          </w:p>
          <w:p>
            <w:pPr>
              <w:spacing w:after="20"/>
              <w:ind w:left="20"/>
              <w:jc w:val="both"/>
            </w:pPr>
            <w:r>
              <w:rPr>
                <w:rFonts w:ascii="Times New Roman"/>
                <w:b w:val="false"/>
                <w:i w:val="false"/>
                <w:color w:val="000000"/>
                <w:sz w:val="20"/>
              </w:rPr>
              <w:t>
2) осы Тізбенің 8-тармағында көрсетілген барлық құжаттарды ұсынбауы;</w:t>
            </w:r>
          </w:p>
          <w:p>
            <w:pPr>
              <w:spacing w:after="20"/>
              <w:ind w:left="20"/>
              <w:jc w:val="both"/>
            </w:pPr>
            <w:r>
              <w:rPr>
                <w:rFonts w:ascii="Times New Roman"/>
                <w:b w:val="false"/>
                <w:i w:val="false"/>
                <w:color w:val="000000"/>
                <w:sz w:val="20"/>
              </w:rPr>
              <w:t>
3)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4)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5)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болған кезде мемлекеттік көрсетілетін қызметті электрондық нысанда портал және "Бірыңғай терезе" АЖ арқылы алуға мүмкіндігі бар.</w:t>
            </w:r>
          </w:p>
          <w:p>
            <w:pPr>
              <w:spacing w:after="20"/>
              <w:ind w:left="20"/>
              <w:jc w:val="both"/>
            </w:pPr>
            <w:r>
              <w:rPr>
                <w:rFonts w:ascii="Times New Roman"/>
                <w:b w:val="false"/>
                <w:i w:val="false"/>
                <w:color w:val="000000"/>
                <w:sz w:val="20"/>
              </w:rPr>
              <w:t xml:space="preserve">
Көрсетілетін қызметті алушының мемлекеттік қызмет көрсету мәртебесі туралы ақпаратты порталдағы "жеке кабинеті", 1414, 8 800 080 777 Бірыңғай байланыс орталығы арқылы қашықтықтан қол жеткізу режимінде алу мүмкіндігі бар. </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xml:space="preserve">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өкілдерінің тізіліміне</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3167" w:id="992"/>
    <w:p>
      <w:pPr>
        <w:spacing w:after="0"/>
        <w:ind w:left="0"/>
        <w:jc w:val="left"/>
      </w:pPr>
      <w:r>
        <w:rPr>
          <w:rFonts w:ascii="Times New Roman"/>
          <w:b/>
          <w:i w:val="false"/>
          <w:color w:val="000000"/>
        </w:rPr>
        <w:t xml:space="preserve"> Кеден өкілдерінің тізіліміне енгізу туралы өтініш</w:t>
      </w:r>
    </w:p>
    <w:bookmarkEnd w:id="992"/>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Республикасының Кодексінің (бұдан әрі – Кодекс) 490-бабының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 өкілдерінің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"Кеден өкілдерінің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xml:space="preserve">
      1) Кодекстің </w:t>
      </w:r>
      <w:r>
        <w:rPr>
          <w:rFonts w:ascii="Times New Roman"/>
          <w:b w:val="false"/>
          <w:i w:val="false"/>
          <w:color w:val="000000"/>
          <w:sz w:val="28"/>
        </w:rPr>
        <w:t>10-тарауына</w:t>
      </w:r>
      <w:r>
        <w:rPr>
          <w:rFonts w:ascii="Times New Roman"/>
          <w:b w:val="false"/>
          <w:i w:val="false"/>
          <w:color w:val="000000"/>
          <w:sz w:val="28"/>
        </w:rPr>
        <w:t xml:space="preserve"> сәйкес кеден ісі саласындағы қызметті жүзеге асыратын заңды тұлға міндеттерінің орындалуын қамтамасыз етуді тіркеу туралы мәліметтер тіркелгенін растайтын құжаттар</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2) азаматтық-құқықтық жауапкершілікті сақтандыру шарты 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xml:space="preserve">
      Кодекстің 490 баптың </w:t>
      </w:r>
      <w:r>
        <w:rPr>
          <w:rFonts w:ascii="Times New Roman"/>
          <w:b w:val="false"/>
          <w:i w:val="false"/>
          <w:color w:val="000000"/>
          <w:sz w:val="28"/>
        </w:rPr>
        <w:t>2-тармағында</w:t>
      </w:r>
      <w:r>
        <w:rPr>
          <w:rFonts w:ascii="Times New Roman"/>
          <w:b w:val="false"/>
          <w:i w:val="false"/>
          <w:color w:val="000000"/>
          <w:sz w:val="28"/>
        </w:rPr>
        <w:t xml:space="preserve"> көзделген құжаттарды ұсыну оларда қамтылған ақпаратты мемлекеттік ақпараттық жүйелерден және (немесе) мәліметтер нысанынан алу мүмкін болған жағдайда талап етілмейді.</w:t>
      </w:r>
    </w:p>
    <w:p>
      <w:pPr>
        <w:spacing w:after="0"/>
        <w:ind w:left="0"/>
        <w:jc w:val="both"/>
      </w:pPr>
      <w:r>
        <w:rPr>
          <w:rFonts w:ascii="Times New Roman"/>
          <w:b w:val="false"/>
          <w:i w:val="false"/>
          <w:color w:val="000000"/>
          <w:sz w:val="28"/>
        </w:rPr>
        <w:t>
      Қосымша: ________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 тегі, аты, әкесінің аты (ол болған жағдайда)__________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тасымалдаушылардың</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20-қосымша</w:t>
            </w:r>
          </w:p>
        </w:tc>
      </w:tr>
    </w:tbl>
    <w:bookmarkStart w:name="z3198" w:id="993"/>
    <w:p>
      <w:pPr>
        <w:spacing w:after="0"/>
        <w:ind w:left="0"/>
        <w:jc w:val="left"/>
      </w:pPr>
      <w:r>
        <w:rPr>
          <w:rFonts w:ascii="Times New Roman"/>
          <w:b/>
          <w:i w:val="false"/>
          <w:color w:val="000000"/>
        </w:rPr>
        <w:t xml:space="preserve"> "Кедендік тасымалдаушылардың тізіліміне енгізу" мемлекеттік көрсетілетін қызмет қағидасы</w:t>
      </w:r>
    </w:p>
    <w:bookmarkEnd w:id="993"/>
    <w:bookmarkStart w:name="z3199" w:id="994"/>
    <w:p>
      <w:pPr>
        <w:spacing w:after="0"/>
        <w:ind w:left="0"/>
        <w:jc w:val="left"/>
      </w:pPr>
      <w:r>
        <w:rPr>
          <w:rFonts w:ascii="Times New Roman"/>
          <w:b/>
          <w:i w:val="false"/>
          <w:color w:val="000000"/>
        </w:rPr>
        <w:t xml:space="preserve"> 1-тарау. Жалпы ережелер</w:t>
      </w:r>
    </w:p>
    <w:bookmarkEnd w:id="994"/>
    <w:p>
      <w:pPr>
        <w:spacing w:after="0"/>
        <w:ind w:left="0"/>
        <w:jc w:val="left"/>
      </w:pPr>
    </w:p>
    <w:p>
      <w:pPr>
        <w:spacing w:after="0"/>
        <w:ind w:left="0"/>
        <w:jc w:val="both"/>
      </w:pPr>
      <w:r>
        <w:rPr>
          <w:rFonts w:ascii="Times New Roman"/>
          <w:b w:val="false"/>
          <w:i w:val="false"/>
          <w:color w:val="000000"/>
          <w:sz w:val="28"/>
        </w:rPr>
        <w:t xml:space="preserve">
      1. Осы "Кедендік тасымалдаушылар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органдарының (бұдан әрі – көрсетілетін қызметті беруші) "Кедендік тасымалдаушылар тізіліміне енгізу" мемлекеттік қызметті көрсету (бұдан әрі – мемлекеттік көрсетілетін қызмет) тәртібін айқындайды.</w:t>
      </w:r>
    </w:p>
    <w:bookmarkStart w:name="z3201" w:id="995"/>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995"/>
    <w:bookmarkStart w:name="z3202" w:id="996"/>
    <w:p>
      <w:pPr>
        <w:spacing w:after="0"/>
        <w:ind w:left="0"/>
        <w:jc w:val="left"/>
      </w:pPr>
      <w:r>
        <w:rPr>
          <w:rFonts w:ascii="Times New Roman"/>
          <w:b/>
          <w:i w:val="false"/>
          <w:color w:val="000000"/>
        </w:rPr>
        <w:t xml:space="preserve"> 2-тарау. Мемлекеттік қызметті көрсету тәртібі</w:t>
      </w:r>
    </w:p>
    <w:bookmarkEnd w:id="996"/>
    <w:bookmarkStart w:name="z3203" w:id="997"/>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997"/>
    <w:bookmarkStart w:name="z3204" w:id="998"/>
    <w:p>
      <w:pPr>
        <w:spacing w:after="0"/>
        <w:ind w:left="0"/>
        <w:jc w:val="both"/>
      </w:pPr>
      <w:r>
        <w:rPr>
          <w:rFonts w:ascii="Times New Roman"/>
          <w:b w:val="false"/>
          <w:i w:val="false"/>
          <w:color w:val="000000"/>
          <w:sz w:val="28"/>
        </w:rPr>
        <w:t>
      1) www.egov.kz "электрондық үкімет" веб-порталы (бұдан әрі – портал) арқылы;</w:t>
      </w:r>
    </w:p>
    <w:bookmarkEnd w:id="998"/>
    <w:bookmarkStart w:name="z3205" w:id="999"/>
    <w:p>
      <w:pPr>
        <w:spacing w:after="0"/>
        <w:ind w:left="0"/>
        <w:jc w:val="both"/>
      </w:pPr>
      <w:r>
        <w:rPr>
          <w:rFonts w:ascii="Times New Roman"/>
          <w:b w:val="false"/>
          <w:i w:val="false"/>
          <w:color w:val="000000"/>
          <w:sz w:val="28"/>
        </w:rPr>
        <w:t>
      2) экспорттық- импорттық операциялар үшін "Бірыңғай терезе" (бұдан әрі қарай – Бірыңғай терезе) ақпараттық жүйесі арқылы.жүзеге асырылады.</w:t>
      </w:r>
    </w:p>
    <w:bookmarkEnd w:id="9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"Кедендік тасымалдаушылардың тізіліміне енгізу"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3207" w:id="1000"/>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портал арқылы қабылданады.</w:t>
      </w:r>
    </w:p>
    <w:bookmarkEnd w:id="10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3209" w:id="1001"/>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1001"/>
    <w:bookmarkStart w:name="z3210" w:id="1002"/>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1002"/>
    <w:bookmarkStart w:name="z3211" w:id="1003"/>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1003"/>
    <w:bookmarkStart w:name="z3212" w:id="1004"/>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004"/>
    <w:bookmarkStart w:name="z3213" w:id="1005"/>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005"/>
    <w:bookmarkStart w:name="z3214" w:id="1006"/>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0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көрсетілген құжаттарды ұсынбаған немесе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9-тармағында белгіленген шарттарға сәйкес келмеген кезде көрсетілетін қызметті беруші кедендік тасымалдаушылар тізіліміне енгізуден бас тарту туралы шешім қабылдайды.</w:t>
      </w:r>
    </w:p>
    <w:bookmarkStart w:name="z3216" w:id="1007"/>
    <w:p>
      <w:pPr>
        <w:spacing w:after="0"/>
        <w:ind w:left="0"/>
        <w:jc w:val="both"/>
      </w:pPr>
      <w:r>
        <w:rPr>
          <w:rFonts w:ascii="Times New Roman"/>
          <w:b w:val="false"/>
          <w:i w:val="false"/>
          <w:color w:val="000000"/>
          <w:sz w:val="28"/>
        </w:rPr>
        <w:t>
      Кедендік тасымалдаушылардың тізіліміне енгізу туралы шешімді аумақтық кеден органы қабылдайды және ол кеден органдарының ақпараттық жүйесінде қалыптастырылады.</w:t>
      </w:r>
    </w:p>
    <w:bookmarkEnd w:id="1007"/>
    <w:bookmarkStart w:name="z3217" w:id="1008"/>
    <w:p>
      <w:pPr>
        <w:spacing w:after="0"/>
        <w:ind w:left="0"/>
        <w:jc w:val="both"/>
      </w:pPr>
      <w:r>
        <w:rPr>
          <w:rFonts w:ascii="Times New Roman"/>
          <w:b w:val="false"/>
          <w:i w:val="false"/>
          <w:color w:val="000000"/>
          <w:sz w:val="28"/>
        </w:rPr>
        <w:t>
      Кедендік тасымалдаушылардың тізіліміне енгізу туралы шешім кеден органдарының ақпараттық жүйесінде тіркелген күнінен бастап күшіне енеді.</w:t>
      </w:r>
    </w:p>
    <w:bookmarkEnd w:id="1008"/>
    <w:bookmarkStart w:name="z3218" w:id="1009"/>
    <w:p>
      <w:pPr>
        <w:spacing w:after="0"/>
        <w:ind w:left="0"/>
        <w:jc w:val="both"/>
      </w:pPr>
      <w:r>
        <w:rPr>
          <w:rFonts w:ascii="Times New Roman"/>
          <w:b w:val="false"/>
          <w:i w:val="false"/>
          <w:color w:val="000000"/>
          <w:sz w:val="28"/>
        </w:rPr>
        <w:t>
      Заңды тұлғаны кедендік тасымалдаушылардың тізіліміне енгізген аумақтық кеден органы кедендік тасымалдаушылардың тізіліміне енгізу туралы шешім тіркелген күннен бастап бір жұмыс күнінен кешіктірмей заңды тұлғаны кеден органдарының ақпараттық жүйесі арқылы кедендік тасымалдаушылардың тізіліміне енгізілгені туралы хабардар етеді.</w:t>
      </w:r>
    </w:p>
    <w:bookmarkEnd w:id="1009"/>
    <w:bookmarkStart w:name="z3219" w:id="1010"/>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010"/>
    <w:bookmarkStart w:name="z3220" w:id="1011"/>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1011"/>
    <w:bookmarkStart w:name="z3221" w:id="1012"/>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012"/>
    <w:bookmarkStart w:name="z3222" w:id="1013"/>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013"/>
    <w:bookmarkStart w:name="z3223" w:id="1014"/>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014"/>
    <w:bookmarkStart w:name="z3224" w:id="1015"/>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015"/>
    <w:bookmarkStart w:name="z3225" w:id="1016"/>
    <w:p>
      <w:pPr>
        <w:spacing w:after="0"/>
        <w:ind w:left="0"/>
        <w:jc w:val="both"/>
      </w:pPr>
      <w:r>
        <w:rPr>
          <w:rFonts w:ascii="Times New Roman"/>
          <w:b w:val="false"/>
          <w:i w:val="false"/>
          <w:color w:val="000000"/>
          <w:sz w:val="28"/>
        </w:rPr>
        <w:t>
      көрсетілетін қызметті беруші басшысының атына;</w:t>
      </w:r>
    </w:p>
    <w:bookmarkEnd w:id="1016"/>
    <w:bookmarkStart w:name="z3226" w:id="1017"/>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017"/>
    <w:bookmarkStart w:name="z3227" w:id="101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018"/>
    <w:bookmarkStart w:name="z3228" w:id="1019"/>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019"/>
    <w:bookmarkStart w:name="z3229" w:id="102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020"/>
    <w:bookmarkStart w:name="z3230" w:id="1021"/>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021"/>
    <w:bookmarkStart w:name="z3231" w:id="1022"/>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0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тасымалдаушылардың</w:t>
            </w:r>
            <w:r>
              <w:br/>
            </w:r>
            <w:r>
              <w:rPr>
                <w:rFonts w:ascii="Times New Roman"/>
                <w:b w:val="false"/>
                <w:i w:val="false"/>
                <w:color w:val="000000"/>
                <w:sz w:val="20"/>
              </w:rPr>
              <w:t>тізіліміне енгізу" мемлекеттiк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тасымалдаушылар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www.egov.kz "электрондық үкімет" веб-порталы (бұдан әрі-портал) арқылы;</w:t>
            </w:r>
          </w:p>
          <w:p>
            <w:pPr>
              <w:spacing w:after="20"/>
              <w:ind w:left="20"/>
              <w:jc w:val="both"/>
            </w:pPr>
            <w:r>
              <w:rPr>
                <w:rFonts w:ascii="Times New Roman"/>
                <w:b w:val="false"/>
                <w:i w:val="false"/>
                <w:color w:val="000000"/>
                <w:sz w:val="20"/>
              </w:rPr>
              <w:t>
2) ақпараттық объектілері, экспорттық- импорттық операциялар үшін "Бірыңғай терезе" www.eokno.gov.kz (бұдан әрі қарай- Бірыңғай терезе) ақпараттық жүйесі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құжаттар топтамасын порталға және "Бірыңғай терезе" АЖ тапсырған сәттен бастап –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басшысының немесе оны алмастыратын тұлғаның, әлде басшы орынбасарының бұйрығымен ресімделген </w:t>
            </w:r>
          </w:p>
          <w:p>
            <w:pPr>
              <w:spacing w:after="20"/>
              <w:ind w:left="20"/>
              <w:jc w:val="both"/>
            </w:pPr>
            <w:r>
              <w:rPr>
                <w:rFonts w:ascii="Times New Roman"/>
                <w:b w:val="false"/>
                <w:i w:val="false"/>
                <w:color w:val="000000"/>
                <w:sz w:val="20"/>
              </w:rPr>
              <w:t>
кедендік тасымалдаушылар тізіліміне енгізу туралы шешім хабарламасы осы Тізбенің 9-тармағында көрсетілген жағдайларда және негіздер бойынша мемлекеттік қызмет көрсетуден бас тарту туралы уәжделген жауап (хабарлама) болып табылады.</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және "Бірыңғай терезе" АЖ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ақпарат объектілерінің жұмыс кестесі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2) "Бірыңғай терезе" АЖ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 1) www.egov.kz порталы;</w:t>
            </w:r>
          </w:p>
          <w:p>
            <w:pPr>
              <w:spacing w:after="20"/>
              <w:ind w:left="20"/>
              <w:jc w:val="both"/>
            </w:pPr>
            <w:r>
              <w:rPr>
                <w:rFonts w:ascii="Times New Roman"/>
                <w:b w:val="false"/>
                <w:i w:val="false"/>
                <w:color w:val="000000"/>
                <w:sz w:val="20"/>
              </w:rPr>
              <w:t>
2) "Бірыңғай терезе" АЖ www.eokno.gov.kz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жүгінген кезде:</w:t>
            </w:r>
          </w:p>
          <w:p>
            <w:pPr>
              <w:spacing w:after="20"/>
              <w:ind w:left="20"/>
              <w:jc w:val="both"/>
            </w:pPr>
            <w:r>
              <w:rPr>
                <w:rFonts w:ascii="Times New Roman"/>
                <w:b w:val="false"/>
                <w:i w:val="false"/>
                <w:color w:val="000000"/>
                <w:sz w:val="20"/>
              </w:rPr>
              <w:t>
портал арқылы:</w:t>
            </w:r>
          </w:p>
          <w:p>
            <w:pPr>
              <w:spacing w:after="20"/>
              <w:ind w:left="20"/>
              <w:jc w:val="both"/>
            </w:pPr>
            <w:r>
              <w:rPr>
                <w:rFonts w:ascii="Times New Roman"/>
                <w:b w:val="false"/>
                <w:i w:val="false"/>
                <w:color w:val="000000"/>
                <w:sz w:val="20"/>
              </w:rPr>
              <w:t>
1) ЭЦҚ қойылған электрондық құжат нысанындағы өтініш;</w:t>
            </w:r>
          </w:p>
          <w:p>
            <w:pPr>
              <w:spacing w:after="20"/>
              <w:ind w:left="20"/>
              <w:jc w:val="both"/>
            </w:pPr>
            <w:r>
              <w:rPr>
                <w:rFonts w:ascii="Times New Roman"/>
                <w:b w:val="false"/>
                <w:i w:val="false"/>
                <w:color w:val="000000"/>
                <w:sz w:val="20"/>
              </w:rPr>
              <w:t>
2) кеден ісі саласындағы қызметті жүзеге асыратын заңды тұлғаның міндеттерінің орындалуын қамтамасыз етуді тіркеу туралы электрондық мәліметтер;</w:t>
            </w:r>
          </w:p>
          <w:p>
            <w:pPr>
              <w:spacing w:after="20"/>
              <w:ind w:left="20"/>
              <w:jc w:val="both"/>
            </w:pPr>
            <w:r>
              <w:rPr>
                <w:rFonts w:ascii="Times New Roman"/>
                <w:b w:val="false"/>
                <w:i w:val="false"/>
                <w:color w:val="000000"/>
                <w:sz w:val="20"/>
              </w:rPr>
              <w:t>
3)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электрондық көшірмелері;</w:t>
            </w:r>
          </w:p>
          <w:p>
            <w:pPr>
              <w:spacing w:after="20"/>
              <w:ind w:left="20"/>
              <w:jc w:val="both"/>
            </w:pPr>
            <w:r>
              <w:rPr>
                <w:rFonts w:ascii="Times New Roman"/>
                <w:b w:val="false"/>
                <w:i w:val="false"/>
                <w:color w:val="000000"/>
                <w:sz w:val="20"/>
              </w:rPr>
              <w:t>
4) халықаралық тасымалдау көлік құралдарын кедендік пломбалары және мөрлері бар тауарларды тасымалдауға жіберу туралы куәліктердің электрондық көшірмелері;</w:t>
            </w:r>
          </w:p>
          <w:p>
            <w:pPr>
              <w:spacing w:after="20"/>
              <w:ind w:left="20"/>
              <w:jc w:val="both"/>
            </w:pPr>
            <w:r>
              <w:rPr>
                <w:rFonts w:ascii="Times New Roman"/>
                <w:b w:val="false"/>
                <w:i w:val="false"/>
                <w:color w:val="000000"/>
                <w:sz w:val="20"/>
              </w:rPr>
              <w:t>
5)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электрондық көшірмесі.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алушының Кеден кодексінің 496 - бабы </w:t>
            </w:r>
            <w:r>
              <w:rPr>
                <w:rFonts w:ascii="Times New Roman"/>
                <w:b w:val="false"/>
                <w:i w:val="false"/>
                <w:color w:val="000000"/>
                <w:sz w:val="20"/>
              </w:rPr>
              <w:t>1-тармағының</w:t>
            </w:r>
            <w:r>
              <w:rPr>
                <w:rFonts w:ascii="Times New Roman"/>
                <w:b w:val="false"/>
                <w:i w:val="false"/>
                <w:color w:val="000000"/>
                <w:sz w:val="20"/>
              </w:rPr>
              <w:t xml:space="preserve"> мынадай талаптарына сәйкес келмеуі:</w:t>
            </w:r>
          </w:p>
          <w:p>
            <w:pPr>
              <w:spacing w:after="20"/>
              <w:ind w:left="20"/>
              <w:jc w:val="both"/>
            </w:pPr>
            <w:r>
              <w:rPr>
                <w:rFonts w:ascii="Times New Roman"/>
                <w:b w:val="false"/>
                <w:i w:val="false"/>
                <w:color w:val="000000"/>
                <w:sz w:val="20"/>
              </w:rPr>
              <w:t>
осы тұлғаның мемлекеттік кірістер органына өтініш берілген күнге кемінде екі жыл бойы жүктерді тасымалдау жөніндегі қызметті жүзеге асыру;</w:t>
            </w:r>
          </w:p>
          <w:p>
            <w:pPr>
              <w:spacing w:after="20"/>
              <w:ind w:left="20"/>
              <w:jc w:val="both"/>
            </w:pPr>
            <w:r>
              <w:rPr>
                <w:rFonts w:ascii="Times New Roman"/>
                <w:b w:val="false"/>
                <w:i w:val="false"/>
                <w:color w:val="000000"/>
                <w:sz w:val="20"/>
              </w:rPr>
              <w:t>
осындай қамтамасыз ету енгізілген күнге Қазақстан Республикасының салық заңнамасына сәйкес валютаның нарықтық бағамын қолдана отырып, кемінде екі жүз мың еуроға баламалы сомада кедендік баждардың, салықтардың төленуін қамтамасыз етуді ұсыну;</w:t>
            </w:r>
          </w:p>
          <w:p>
            <w:pPr>
              <w:spacing w:after="20"/>
              <w:ind w:left="20"/>
              <w:jc w:val="both"/>
            </w:pPr>
            <w:r>
              <w:rPr>
                <w:rFonts w:ascii="Times New Roman"/>
                <w:b w:val="false"/>
                <w:i w:val="false"/>
                <w:color w:val="000000"/>
                <w:sz w:val="20"/>
              </w:rPr>
              <w:t>
егер мұндай қызмет түрі Қазақстан Республикасының заңнамасына сәйкес көрсетілген құжаттың болуын талап етсе, жүктерді тасымалдау жөніндегі қызметті жүзеге асыруға рұқсат беру құжатының болуы;</w:t>
            </w:r>
          </w:p>
          <w:p>
            <w:pPr>
              <w:spacing w:after="20"/>
              <w:ind w:left="20"/>
              <w:jc w:val="both"/>
            </w:pPr>
            <w:r>
              <w:rPr>
                <w:rFonts w:ascii="Times New Roman"/>
                <w:b w:val="false"/>
                <w:i w:val="false"/>
                <w:color w:val="000000"/>
                <w:sz w:val="20"/>
              </w:rPr>
              <w:t>
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w:t>
            </w:r>
          </w:p>
          <w:p>
            <w:pPr>
              <w:spacing w:after="20"/>
              <w:ind w:left="20"/>
              <w:jc w:val="both"/>
            </w:pPr>
            <w:r>
              <w:rPr>
                <w:rFonts w:ascii="Times New Roman"/>
                <w:b w:val="false"/>
                <w:i w:val="false"/>
                <w:color w:val="000000"/>
                <w:sz w:val="20"/>
              </w:rPr>
              <w:t>
Мемлекеттік кірістер органына жүгінген күні кедендік төлемдерді, салықтар мен өсімпұлдарды төлеу бойынша орындалмаған міндеттің болмауы;</w:t>
            </w:r>
          </w:p>
          <w:p>
            <w:pPr>
              <w:spacing w:after="20"/>
              <w:ind w:left="20"/>
              <w:jc w:val="both"/>
            </w:pPr>
            <w:r>
              <w:rPr>
                <w:rFonts w:ascii="Times New Roman"/>
                <w:b w:val="false"/>
                <w:i w:val="false"/>
                <w:color w:val="000000"/>
                <w:sz w:val="20"/>
              </w:rPr>
              <w:t xml:space="preserve">
Мемлекеттік кірістер органына жүгінген күнге дейін бір жыл ішінде Қазақстан Республикасының Әкімшілік құқық бұзушылық туралы кодексінің </w:t>
            </w:r>
            <w:r>
              <w:rPr>
                <w:rFonts w:ascii="Times New Roman"/>
                <w:b w:val="false"/>
                <w:i w:val="false"/>
                <w:color w:val="000000"/>
                <w:sz w:val="20"/>
              </w:rPr>
              <w:t>521</w:t>
            </w:r>
            <w:r>
              <w:rPr>
                <w:rFonts w:ascii="Times New Roman"/>
                <w:b w:val="false"/>
                <w:i w:val="false"/>
                <w:color w:val="000000"/>
                <w:sz w:val="20"/>
              </w:rPr>
              <w:t xml:space="preserve">, </w:t>
            </w:r>
            <w:r>
              <w:rPr>
                <w:rFonts w:ascii="Times New Roman"/>
                <w:b w:val="false"/>
                <w:i w:val="false"/>
                <w:color w:val="000000"/>
                <w:sz w:val="20"/>
              </w:rPr>
              <w:t>523</w:t>
            </w:r>
            <w:r>
              <w:rPr>
                <w:rFonts w:ascii="Times New Roman"/>
                <w:b w:val="false"/>
                <w:i w:val="false"/>
                <w:color w:val="000000"/>
                <w:sz w:val="20"/>
              </w:rPr>
              <w:t xml:space="preserve">, </w:t>
            </w:r>
            <w:r>
              <w:rPr>
                <w:rFonts w:ascii="Times New Roman"/>
                <w:b w:val="false"/>
                <w:i w:val="false"/>
                <w:color w:val="000000"/>
                <w:sz w:val="20"/>
              </w:rPr>
              <w:t>524</w:t>
            </w:r>
            <w:r>
              <w:rPr>
                <w:rFonts w:ascii="Times New Roman"/>
                <w:b w:val="false"/>
                <w:i w:val="false"/>
                <w:color w:val="000000"/>
                <w:sz w:val="20"/>
              </w:rPr>
              <w:t xml:space="preserve">, </w:t>
            </w:r>
            <w:r>
              <w:rPr>
                <w:rFonts w:ascii="Times New Roman"/>
                <w:b w:val="false"/>
                <w:i w:val="false"/>
                <w:color w:val="000000"/>
                <w:sz w:val="20"/>
              </w:rPr>
              <w:t>525</w:t>
            </w:r>
            <w:r>
              <w:rPr>
                <w:rFonts w:ascii="Times New Roman"/>
                <w:b w:val="false"/>
                <w:i w:val="false"/>
                <w:color w:val="000000"/>
                <w:sz w:val="20"/>
              </w:rPr>
              <w:t xml:space="preserve">, </w:t>
            </w:r>
            <w:r>
              <w:rPr>
                <w:rFonts w:ascii="Times New Roman"/>
                <w:b w:val="false"/>
                <w:i w:val="false"/>
                <w:color w:val="000000"/>
                <w:sz w:val="20"/>
              </w:rPr>
              <w:t>526</w:t>
            </w:r>
            <w:r>
              <w:rPr>
                <w:rFonts w:ascii="Times New Roman"/>
                <w:b w:val="false"/>
                <w:i w:val="false"/>
                <w:color w:val="000000"/>
                <w:sz w:val="20"/>
              </w:rPr>
              <w:t xml:space="preserve">, </w:t>
            </w:r>
            <w:r>
              <w:rPr>
                <w:rFonts w:ascii="Times New Roman"/>
                <w:b w:val="false"/>
                <w:i w:val="false"/>
                <w:color w:val="000000"/>
                <w:sz w:val="20"/>
              </w:rPr>
              <w:t>527</w:t>
            </w:r>
            <w:r>
              <w:rPr>
                <w:rFonts w:ascii="Times New Roman"/>
                <w:b w:val="false"/>
                <w:i w:val="false"/>
                <w:color w:val="000000"/>
                <w:sz w:val="20"/>
              </w:rPr>
              <w:t xml:space="preserve">, </w:t>
            </w:r>
            <w:r>
              <w:rPr>
                <w:rFonts w:ascii="Times New Roman"/>
                <w:b w:val="false"/>
                <w:i w:val="false"/>
                <w:color w:val="000000"/>
                <w:sz w:val="20"/>
              </w:rPr>
              <w:t>528</w:t>
            </w:r>
            <w:r>
              <w:rPr>
                <w:rFonts w:ascii="Times New Roman"/>
                <w:b w:val="false"/>
                <w:i w:val="false"/>
                <w:color w:val="000000"/>
                <w:sz w:val="20"/>
              </w:rPr>
              <w:t xml:space="preserve">, </w:t>
            </w:r>
            <w:r>
              <w:rPr>
                <w:rFonts w:ascii="Times New Roman"/>
                <w:b w:val="false"/>
                <w:i w:val="false"/>
                <w:color w:val="000000"/>
                <w:sz w:val="20"/>
              </w:rPr>
              <w:t>529</w:t>
            </w:r>
            <w:r>
              <w:rPr>
                <w:rFonts w:ascii="Times New Roman"/>
                <w:b w:val="false"/>
                <w:i w:val="false"/>
                <w:color w:val="000000"/>
                <w:sz w:val="20"/>
              </w:rPr>
              <w:t xml:space="preserve">, </w:t>
            </w:r>
            <w:r>
              <w:rPr>
                <w:rFonts w:ascii="Times New Roman"/>
                <w:b w:val="false"/>
                <w:i w:val="false"/>
                <w:color w:val="000000"/>
                <w:sz w:val="20"/>
              </w:rPr>
              <w:t>530</w:t>
            </w:r>
            <w:r>
              <w:rPr>
                <w:rFonts w:ascii="Times New Roman"/>
                <w:b w:val="false"/>
                <w:i w:val="false"/>
                <w:color w:val="000000"/>
                <w:sz w:val="20"/>
              </w:rPr>
              <w:t xml:space="preserve">, </w:t>
            </w:r>
            <w:r>
              <w:rPr>
                <w:rFonts w:ascii="Times New Roman"/>
                <w:b w:val="false"/>
                <w:i w:val="false"/>
                <w:color w:val="000000"/>
                <w:sz w:val="20"/>
              </w:rPr>
              <w:t>533</w:t>
            </w:r>
            <w:r>
              <w:rPr>
                <w:rFonts w:ascii="Times New Roman"/>
                <w:b w:val="false"/>
                <w:i w:val="false"/>
                <w:color w:val="000000"/>
                <w:sz w:val="20"/>
              </w:rPr>
              <w:t xml:space="preserve">, </w:t>
            </w:r>
            <w:r>
              <w:rPr>
                <w:rFonts w:ascii="Times New Roman"/>
                <w:b w:val="false"/>
                <w:i w:val="false"/>
                <w:color w:val="000000"/>
                <w:sz w:val="20"/>
              </w:rPr>
              <w:t>534</w:t>
            </w:r>
            <w:r>
              <w:rPr>
                <w:rFonts w:ascii="Times New Roman"/>
                <w:b w:val="false"/>
                <w:i w:val="false"/>
                <w:color w:val="000000"/>
                <w:sz w:val="20"/>
              </w:rPr>
              <w:t xml:space="preserve">, </w:t>
            </w:r>
            <w:r>
              <w:rPr>
                <w:rFonts w:ascii="Times New Roman"/>
                <w:b w:val="false"/>
                <w:i w:val="false"/>
                <w:color w:val="000000"/>
                <w:sz w:val="20"/>
              </w:rPr>
              <w:t>549</w:t>
            </w:r>
            <w:r>
              <w:rPr>
                <w:rFonts w:ascii="Times New Roman"/>
                <w:b w:val="false"/>
                <w:i w:val="false"/>
                <w:color w:val="000000"/>
                <w:sz w:val="20"/>
              </w:rPr>
              <w:t xml:space="preserve">, </w:t>
            </w:r>
            <w:r>
              <w:rPr>
                <w:rFonts w:ascii="Times New Roman"/>
                <w:b w:val="false"/>
                <w:i w:val="false"/>
                <w:color w:val="000000"/>
                <w:sz w:val="20"/>
              </w:rPr>
              <w:t>550</w:t>
            </w:r>
            <w:r>
              <w:rPr>
                <w:rFonts w:ascii="Times New Roman"/>
                <w:b w:val="false"/>
                <w:i w:val="false"/>
                <w:color w:val="000000"/>
                <w:sz w:val="20"/>
              </w:rPr>
              <w:t xml:space="preserve">, </w:t>
            </w:r>
            <w:r>
              <w:rPr>
                <w:rFonts w:ascii="Times New Roman"/>
                <w:b w:val="false"/>
                <w:i w:val="false"/>
                <w:color w:val="000000"/>
                <w:sz w:val="20"/>
              </w:rPr>
              <w:t>555</w:t>
            </w:r>
            <w:r>
              <w:rPr>
                <w:rFonts w:ascii="Times New Roman"/>
                <w:b w:val="false"/>
                <w:i w:val="false"/>
                <w:color w:val="000000"/>
                <w:sz w:val="20"/>
              </w:rPr>
              <w:t xml:space="preserve"> және </w:t>
            </w:r>
            <w:r>
              <w:rPr>
                <w:rFonts w:ascii="Times New Roman"/>
                <w:b w:val="false"/>
                <w:i w:val="false"/>
                <w:color w:val="000000"/>
                <w:sz w:val="20"/>
              </w:rPr>
              <w:t>558-баптарына</w:t>
            </w:r>
            <w:r>
              <w:rPr>
                <w:rFonts w:ascii="Times New Roman"/>
                <w:b w:val="false"/>
                <w:i w:val="false"/>
                <w:color w:val="000000"/>
                <w:sz w:val="20"/>
              </w:rPr>
              <w:t xml:space="preserve"> сәйкес әкімшілік жауаптылыққа тарту фактілерінің болмауы;</w:t>
            </w:r>
          </w:p>
          <w:p>
            <w:pPr>
              <w:spacing w:after="20"/>
              <w:ind w:left="20"/>
              <w:jc w:val="both"/>
            </w:pPr>
            <w:r>
              <w:rPr>
                <w:rFonts w:ascii="Times New Roman"/>
                <w:b w:val="false"/>
                <w:i w:val="false"/>
                <w:color w:val="000000"/>
                <w:sz w:val="20"/>
              </w:rPr>
              <w:t>
Мемлекеттік кірістер органына сигнал беру арқылы осы көлік құралының орналасқан жерін анықтауға мүмкіндік беретін әрбір көлік құралында техникалық жабдықтың болуы;</w:t>
            </w:r>
          </w:p>
          <w:p>
            <w:pPr>
              <w:spacing w:after="20"/>
              <w:ind w:left="20"/>
              <w:jc w:val="both"/>
            </w:pPr>
            <w:r>
              <w:rPr>
                <w:rFonts w:ascii="Times New Roman"/>
                <w:b w:val="false"/>
                <w:i w:val="false"/>
                <w:color w:val="000000"/>
                <w:sz w:val="20"/>
              </w:rPr>
              <w:t>
электрондық шот-фактуралардың ақпараттық жүйесін пайдалану туралы шарттың (келісімнің) болуы;</w:t>
            </w:r>
          </w:p>
          <w:p>
            <w:pPr>
              <w:spacing w:after="20"/>
              <w:ind w:left="20"/>
              <w:jc w:val="both"/>
            </w:pPr>
            <w:r>
              <w:rPr>
                <w:rFonts w:ascii="Times New Roman"/>
                <w:b w:val="false"/>
                <w:i w:val="false"/>
                <w:color w:val="000000"/>
                <w:sz w:val="20"/>
              </w:rPr>
              <w:t xml:space="preserve">
 Қазақстан Республикасының Қылмыстық </w:t>
            </w:r>
            <w:r>
              <w:rPr>
                <w:rFonts w:ascii="Times New Roman"/>
                <w:b w:val="false"/>
                <w:i w:val="false"/>
                <w:color w:val="000000"/>
                <w:sz w:val="20"/>
              </w:rPr>
              <w:t>кодексінің</w:t>
            </w:r>
            <w:r>
              <w:rPr>
                <w:rFonts w:ascii="Times New Roman"/>
                <w:b w:val="false"/>
                <w:i w:val="false"/>
                <w:color w:val="000000"/>
                <w:sz w:val="20"/>
              </w:rPr>
              <w:t xml:space="preserve"> 190, 192-1, 193, 209, 213, 214, 218, 233, 233-1, 250, 259, 311 және 312 баптары бойынша, сондай-ақ Қазақстан Республикасының Қылмыстық </w:t>
            </w:r>
            <w:r>
              <w:rPr>
                <w:rFonts w:ascii="Times New Roman"/>
                <w:b w:val="false"/>
                <w:i w:val="false"/>
                <w:color w:val="000000"/>
                <w:sz w:val="20"/>
              </w:rPr>
              <w:t>кодексінің</w:t>
            </w:r>
            <w:r>
              <w:rPr>
                <w:rFonts w:ascii="Times New Roman"/>
                <w:b w:val="false"/>
                <w:i w:val="false"/>
                <w:color w:val="000000"/>
                <w:sz w:val="20"/>
              </w:rPr>
              <w:t xml:space="preserve"> 214, 216, 218, 234, 235, 236, 241, 245, 255, 256, 286, 297, 366 және 367 баптары бойынша кедендік тасымалдаушылар тізіліміне енгізуге үміткер заңды тұлғалардың басшылары болып табылатын жеке тұлғаларда өтелмеген соттылықтың болмауы;</w:t>
            </w:r>
          </w:p>
          <w:p>
            <w:pPr>
              <w:spacing w:after="20"/>
              <w:ind w:left="20"/>
              <w:jc w:val="both"/>
            </w:pPr>
            <w:r>
              <w:rPr>
                <w:rFonts w:ascii="Times New Roman"/>
                <w:b w:val="false"/>
                <w:i w:val="false"/>
                <w:color w:val="000000"/>
                <w:sz w:val="20"/>
              </w:rPr>
              <w:t>
2) осы Тізбенің 8-тармағында көрсетілген барлық құжаттарды ұсынбауы;</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xml:space="preserve">
Көрсетілетін қызметті алушының мемлекеттік қызмет көрсету мәртебесі туралы ақпаратты порталдағы "жеке кабинеті", 1414, 8 800 080 777 Бірыңғай байланыс орталығы арқылы қашықтықтан қол жеткізу режимінде алу мүмкіндігі бар. </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тасымалдаушылардың</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(электрондық мекен-жайы,</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r>
              <w:br/>
            </w:r>
            <w:r>
              <w:rPr>
                <w:rFonts w:ascii="Times New Roman"/>
                <w:b w:val="false"/>
                <w:i w:val="false"/>
                <w:color w:val="000000"/>
                <w:sz w:val="20"/>
              </w:rPr>
              <w:t>органының атауы)</w:t>
            </w:r>
          </w:p>
        </w:tc>
      </w:tr>
    </w:tbl>
    <w:bookmarkStart w:name="z3265" w:id="1023"/>
    <w:p>
      <w:pPr>
        <w:spacing w:after="0"/>
        <w:ind w:left="0"/>
        <w:jc w:val="left"/>
      </w:pPr>
      <w:r>
        <w:rPr>
          <w:rFonts w:ascii="Times New Roman"/>
          <w:b/>
          <w:i w:val="false"/>
          <w:color w:val="000000"/>
        </w:rPr>
        <w:t xml:space="preserve"> Кедендік тасымалдаушылар тізіліміне енгізу туралы өтініш</w:t>
      </w:r>
    </w:p>
    <w:bookmarkEnd w:id="1023"/>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Республикасының </w:t>
      </w:r>
    </w:p>
    <w:p>
      <w:pPr>
        <w:spacing w:after="0"/>
        <w:ind w:left="0"/>
        <w:jc w:val="both"/>
      </w:pPr>
      <w:r>
        <w:rPr>
          <w:rFonts w:ascii="Times New Roman"/>
          <w:b w:val="false"/>
          <w:i w:val="false"/>
          <w:color w:val="000000"/>
          <w:sz w:val="28"/>
        </w:rPr>
        <w:t xml:space="preserve">
      Кодексінің 497-бабының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кедендік тасымалдаушылар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жүктерді тасымалдау жөніндегі қызметті жүзеге асыру мерзімі</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дейінгі бір жыл ішінде Қазақстан Республикасының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туралы мәлімет (тармақшаның талабы тіркемелерге, жартылай тіркемелерге, вагондарға, контейнерлерге және өздігінен жүзбейтін кемелерге қолданылмайды) 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 туралы мәлімет</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Республикасының Қылмыстық </w:t>
      </w:r>
      <w:r>
        <w:rPr>
          <w:rFonts w:ascii="Times New Roman"/>
          <w:b w:val="false"/>
          <w:i w:val="false"/>
          <w:color w:val="000000"/>
          <w:sz w:val="28"/>
        </w:rPr>
        <w:t>кодексінің</w:t>
      </w:r>
      <w:r>
        <w:rPr>
          <w:rFonts w:ascii="Times New Roman"/>
          <w:b w:val="false"/>
          <w:i w:val="false"/>
          <w:color w:val="000000"/>
          <w:sz w:val="28"/>
        </w:rPr>
        <w:t xml:space="preserve"> 190, 192-1, 193, 209, 213, 214, 218, 233, 233-1, 250, 259, 311 және 312 баптары бойынша, сондай-ақ Қазақстан Республикасының Қылмыстық </w:t>
      </w:r>
      <w:r>
        <w:rPr>
          <w:rFonts w:ascii="Times New Roman"/>
          <w:b w:val="false"/>
          <w:i w:val="false"/>
          <w:color w:val="000000"/>
          <w:sz w:val="28"/>
        </w:rPr>
        <w:t>кодексінің</w:t>
      </w:r>
      <w:r>
        <w:rPr>
          <w:rFonts w:ascii="Times New Roman"/>
          <w:b w:val="false"/>
          <w:i w:val="false"/>
          <w:color w:val="000000"/>
          <w:sz w:val="28"/>
        </w:rPr>
        <w:t xml:space="preserve"> 214, 216, 218, 234, 235, 236, 241, 245, 255, 256, 286, 297, 366 және 367 баптары бойынша кедендік тасымалдаушылар тізіліміне енгізуге үміткер заңды тұлғалардың басшылары болып табылатын жеке тұлғаларда өтелмеген соттылықтың болмауы _________________.</w:t>
      </w:r>
    </w:p>
    <w:p>
      <w:pPr>
        <w:spacing w:after="0"/>
        <w:ind w:left="0"/>
        <w:jc w:val="both"/>
      </w:pPr>
      <w:r>
        <w:rPr>
          <w:rFonts w:ascii="Times New Roman"/>
          <w:b w:val="false"/>
          <w:i w:val="false"/>
          <w:color w:val="000000"/>
          <w:sz w:val="28"/>
        </w:rPr>
        <w:t>
      "Кедендік тасымалдаушылар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1)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2)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 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3) халықаралық тасымалдау көлік құралдарын кедендік пломбалары және мөрлері бар тауарларды тасымалдауға жіберу туралы куәліктердің көшірмелері</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4)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көшірмесі</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xml:space="preserve">
      Кодекстің 497 баптың 2-тармағының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көзделген құжаттарды ұсыну оларда қамтылған ақпаратты мемлекеттік ақпараттық жүйелерден және (немесе) мәліметтер нысанынан алуға мүмкін болған жағдайда талап етілмейді.</w:t>
      </w:r>
    </w:p>
    <w:p>
      <w:pPr>
        <w:spacing w:after="0"/>
        <w:ind w:left="0"/>
        <w:jc w:val="both"/>
      </w:pPr>
      <w:r>
        <w:rPr>
          <w:rFonts w:ascii="Times New Roman"/>
          <w:b w:val="false"/>
          <w:i w:val="false"/>
          <w:color w:val="000000"/>
          <w:sz w:val="28"/>
        </w:rPr>
        <w:t>
      Қосымша:___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 тегі, аты, әкесінің аты (ол болған жағдайда)</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"Тауардың шығарылған</w:t>
            </w:r>
            <w:r>
              <w:br/>
            </w:r>
            <w:r>
              <w:rPr>
                <w:rFonts w:ascii="Times New Roman"/>
                <w:b w:val="false"/>
                <w:i w:val="false"/>
                <w:color w:val="000000"/>
                <w:sz w:val="20"/>
              </w:rPr>
              <w:t>жері туралы алдын</w:t>
            </w:r>
            <w:r>
              <w:br/>
            </w:r>
            <w:r>
              <w:rPr>
                <w:rFonts w:ascii="Times New Roman"/>
                <w:b w:val="false"/>
                <w:i w:val="false"/>
                <w:color w:val="000000"/>
                <w:sz w:val="20"/>
              </w:rPr>
              <w:t>ала шешім 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21-қосымша</w:t>
            </w:r>
          </w:p>
        </w:tc>
      </w:tr>
    </w:tbl>
    <w:bookmarkStart w:name="z3317" w:id="1024"/>
    <w:p>
      <w:pPr>
        <w:spacing w:after="0"/>
        <w:ind w:left="0"/>
        <w:jc w:val="left"/>
      </w:pPr>
      <w:r>
        <w:rPr>
          <w:rFonts w:ascii="Times New Roman"/>
          <w:b/>
          <w:i w:val="false"/>
          <w:color w:val="000000"/>
        </w:rPr>
        <w:t xml:space="preserve"> "Тауардың шығарылған жері туралы алдын ала шешім қабылдау" мемлекеттік көрсетілетін қызмет қағидасы</w:t>
      </w:r>
    </w:p>
    <w:bookmarkEnd w:id="1024"/>
    <w:bookmarkStart w:name="z3318" w:id="1025"/>
    <w:p>
      <w:pPr>
        <w:spacing w:after="0"/>
        <w:ind w:left="0"/>
        <w:jc w:val="left"/>
      </w:pPr>
      <w:r>
        <w:rPr>
          <w:rFonts w:ascii="Times New Roman"/>
          <w:b/>
          <w:i w:val="false"/>
          <w:color w:val="000000"/>
        </w:rPr>
        <w:t xml:space="preserve"> 1-тарау. Жалпы ережелер</w:t>
      </w:r>
    </w:p>
    <w:bookmarkEnd w:id="1025"/>
    <w:p>
      <w:pPr>
        <w:spacing w:after="0"/>
        <w:ind w:left="0"/>
        <w:jc w:val="left"/>
      </w:pPr>
    </w:p>
    <w:p>
      <w:pPr>
        <w:spacing w:after="0"/>
        <w:ind w:left="0"/>
        <w:jc w:val="both"/>
      </w:pPr>
      <w:r>
        <w:rPr>
          <w:rFonts w:ascii="Times New Roman"/>
          <w:b w:val="false"/>
          <w:i w:val="false"/>
          <w:color w:val="000000"/>
          <w:sz w:val="28"/>
        </w:rPr>
        <w:t xml:space="preserve">
      1. Осы "Тауардың шығарылған жері туралы алдын ала шешім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"Тауардың шығарылған жері туралы алдын ала шешім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Start w:name="z3320" w:id="1026"/>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026"/>
    <w:bookmarkStart w:name="z3321" w:id="1027"/>
    <w:p>
      <w:pPr>
        <w:spacing w:after="0"/>
        <w:ind w:left="0"/>
        <w:jc w:val="left"/>
      </w:pPr>
      <w:r>
        <w:rPr>
          <w:rFonts w:ascii="Times New Roman"/>
          <w:b/>
          <w:i w:val="false"/>
          <w:color w:val="000000"/>
        </w:rPr>
        <w:t xml:space="preserve"> 2-тарау. Мемлекеттік қызметті көрсету тәртібі</w:t>
      </w:r>
    </w:p>
    <w:bookmarkEnd w:id="1027"/>
    <w:bookmarkStart w:name="z3322" w:id="1028"/>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 жүзеге асырылады:</w:t>
      </w:r>
    </w:p>
    <w:bookmarkEnd w:id="1028"/>
    <w:bookmarkStart w:name="z3323" w:id="102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 арқылы;</w:t>
      </w:r>
    </w:p>
    <w:bookmarkEnd w:id="1029"/>
    <w:bookmarkStart w:name="z3324" w:id="1030"/>
    <w:p>
      <w:pPr>
        <w:spacing w:after="0"/>
        <w:ind w:left="0"/>
        <w:jc w:val="both"/>
      </w:pPr>
      <w:r>
        <w:rPr>
          <w:rFonts w:ascii="Times New Roman"/>
          <w:b w:val="false"/>
          <w:i w:val="false"/>
          <w:color w:val="000000"/>
          <w:sz w:val="28"/>
        </w:rPr>
        <w:t>
      2) "электрондық үкімет" веб-порталы арқылы www.egov.kz (бұдан әрі – портал).</w:t>
      </w:r>
    </w:p>
    <w:bookmarkEnd w:id="10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"Тауардың шығарылған жері туралы алдын ала шешім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3326" w:id="1031"/>
    <w:p>
      <w:pPr>
        <w:spacing w:after="0"/>
        <w:ind w:left="0"/>
        <w:jc w:val="both"/>
      </w:pPr>
      <w:r>
        <w:rPr>
          <w:rFonts w:ascii="Times New Roman"/>
          <w:b w:val="false"/>
          <w:i w:val="false"/>
          <w:color w:val="000000"/>
          <w:sz w:val="28"/>
        </w:rPr>
        <w:t xml:space="preserve">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порталы арқылы қабылданады. </w:t>
      </w:r>
    </w:p>
    <w:bookmarkEnd w:id="10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3328" w:id="1032"/>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көрсетіледі.</w:t>
      </w:r>
    </w:p>
    <w:bookmarkEnd w:id="1032"/>
    <w:bookmarkStart w:name="z3329" w:id="1033"/>
    <w:p>
      <w:pPr>
        <w:spacing w:after="0"/>
        <w:ind w:left="0"/>
        <w:jc w:val="both"/>
      </w:pPr>
      <w:r>
        <w:rPr>
          <w:rFonts w:ascii="Times New Roman"/>
          <w:b w:val="false"/>
          <w:i w:val="false"/>
          <w:color w:val="000000"/>
          <w:sz w:val="28"/>
        </w:rPr>
        <w:t>
      Мемлекеттік қызметті көрсету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келісім береді.</w:t>
      </w:r>
    </w:p>
    <w:bookmarkEnd w:id="1033"/>
    <w:bookmarkStart w:name="z3330" w:id="1034"/>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 қызметкері уәкілетті лауазымды адамдардың электрондық ЭЦҚ-мен куәландырылған электрондық құжаттар нысанында портал арқылы тиісті мемлекеттік ақпараттық жүйелерден алады.</w:t>
      </w:r>
    </w:p>
    <w:bookmarkEnd w:id="1034"/>
    <w:bookmarkStart w:name="z3331" w:id="1035"/>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10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ұсынбаған,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3333" w:id="1036"/>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End w:id="1036"/>
    <w:bookmarkStart w:name="z3334" w:id="1037"/>
    <w:p>
      <w:pPr>
        <w:spacing w:after="0"/>
        <w:ind w:left="0"/>
        <w:jc w:val="both"/>
      </w:pPr>
      <w:r>
        <w:rPr>
          <w:rFonts w:ascii="Times New Roman"/>
          <w:b w:val="false"/>
          <w:i w:val="false"/>
          <w:color w:val="000000"/>
          <w:sz w:val="28"/>
        </w:rPr>
        <w:t>
      Мемлекеттік қызметті Мемлекеттік корпорация арқылы қағаз жеткізгіште көрсету кезінде өтініштер мен құжаттарды қабылдау күні мемлекеттік қызмет көрсету мерзіміне кірмейді.</w:t>
      </w:r>
    </w:p>
    <w:bookmarkEnd w:id="1037"/>
    <w:bookmarkStart w:name="z3335" w:id="1038"/>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1038"/>
    <w:bookmarkStart w:name="z3336" w:id="1039"/>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ұсынған кезде-Мемлекеттік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bookmarkEnd w:id="1039"/>
    <w:bookmarkStart w:name="z3337" w:id="1040"/>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жұмыс уақыты аяқталғаннан кейін,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демалыс және мереке күндері жүгінген кезде өтініштерді қабылдау және мемлекеттік қызметті көрсету нәтижелерін беру келесі жұмыс күні жүзеге асырылады).</w:t>
      </w:r>
    </w:p>
    <w:bookmarkEnd w:id="1040"/>
    <w:bookmarkStart w:name="z3338" w:id="1041"/>
    <w:p>
      <w:pPr>
        <w:spacing w:after="0"/>
        <w:ind w:left="0"/>
        <w:jc w:val="both"/>
      </w:pPr>
      <w:r>
        <w:rPr>
          <w:rFonts w:ascii="Times New Roman"/>
          <w:b w:val="false"/>
          <w:i w:val="false"/>
          <w:color w:val="000000"/>
          <w:sz w:val="28"/>
        </w:rPr>
        <w:t xml:space="preserve">
      Егер көрсетілетін қызметті беруші сұратқан қосымша ақпарат Кеден кодексінің 61-бабы </w:t>
      </w:r>
      <w:r>
        <w:rPr>
          <w:rFonts w:ascii="Times New Roman"/>
          <w:b w:val="false"/>
          <w:i w:val="false"/>
          <w:color w:val="000000"/>
          <w:sz w:val="28"/>
        </w:rPr>
        <w:t>4-тармағының</w:t>
      </w:r>
      <w:r>
        <w:rPr>
          <w:rFonts w:ascii="Times New Roman"/>
          <w:b w:val="false"/>
          <w:i w:val="false"/>
          <w:color w:val="000000"/>
          <w:sz w:val="28"/>
        </w:rPr>
        <w:t xml:space="preserve"> екінші бөлігінде белгіленген мерзімге ұсынылмаса не ұсынылған қосымша ақпарат тауардың шығу тегі туралы алдын ала шешім қабылдауға мүмкіндік беретін мәліметтерді қамтымаса, көрсетілетін қызметті беруші тауардың шығу тегі туралы осындай алдын ала шешім қабылдаудан бас тартады және бұл туралы бас тарту себептерін көрсете отырып, өтініш берушіні хабардар етеді.</w:t>
      </w:r>
    </w:p>
    <w:bookmarkEnd w:id="1041"/>
    <w:bookmarkStart w:name="z3339" w:id="1042"/>
    <w:p>
      <w:pPr>
        <w:spacing w:after="0"/>
        <w:ind w:left="0"/>
        <w:jc w:val="both"/>
      </w:pPr>
      <w:r>
        <w:rPr>
          <w:rFonts w:ascii="Times New Roman"/>
          <w:b w:val="false"/>
          <w:i w:val="false"/>
          <w:color w:val="000000"/>
          <w:sz w:val="28"/>
        </w:rPr>
        <w:t>
      Толық құжаттар топтамасы ұсынылған кезде өңдеуге жауапты қызметкер өтінішті қарайды:</w:t>
      </w:r>
    </w:p>
    <w:bookmarkEnd w:id="1042"/>
    <w:bookmarkStart w:name="z3340" w:id="1043"/>
    <w:p>
      <w:pPr>
        <w:spacing w:after="0"/>
        <w:ind w:left="0"/>
        <w:jc w:val="both"/>
      </w:pPr>
      <w:r>
        <w:rPr>
          <w:rFonts w:ascii="Times New Roman"/>
          <w:b w:val="false"/>
          <w:i w:val="false"/>
          <w:color w:val="000000"/>
          <w:sz w:val="28"/>
        </w:rPr>
        <w:t>
      1) тауардың шығарылған жері туралы алдын ала шешім қабылдау туралы өтініш тіркелген күннен бастап 20 (жиырма) жұмыс күнінен кешіктірмей – тауардың шығу тегі туралы алдын ала шешім қабылдаған кезде;</w:t>
      </w:r>
    </w:p>
    <w:bookmarkEnd w:id="1043"/>
    <w:bookmarkStart w:name="z3341" w:id="1044"/>
    <w:p>
      <w:pPr>
        <w:spacing w:after="0"/>
        <w:ind w:left="0"/>
        <w:jc w:val="both"/>
      </w:pPr>
      <w:r>
        <w:rPr>
          <w:rFonts w:ascii="Times New Roman"/>
          <w:b w:val="false"/>
          <w:i w:val="false"/>
          <w:color w:val="000000"/>
          <w:sz w:val="28"/>
        </w:rPr>
        <w:t>
      2) еркін нысанда өтініш келіп түскен күннен бастап 5 (бес) жұмыс күні ішінде – тауардың шығарылуы туралы алдын ала шешімнің телнұсқасын беру кезінде.</w:t>
      </w:r>
    </w:p>
    <w:bookmarkEnd w:id="1044"/>
    <w:bookmarkStart w:name="z3342" w:id="1045"/>
    <w:p>
      <w:pPr>
        <w:spacing w:after="0"/>
        <w:ind w:left="0"/>
        <w:jc w:val="both"/>
      </w:pPr>
      <w:r>
        <w:rPr>
          <w:rFonts w:ascii="Times New Roman"/>
          <w:b w:val="false"/>
          <w:i w:val="false"/>
          <w:color w:val="000000"/>
          <w:sz w:val="28"/>
        </w:rPr>
        <w:t xml:space="preserve">
      Тауардың шығарылған жері туралы алдын ала шешімнің телнұсқасында тауардың шығу тегі туралы алдын ала шешімнің түпнұсқасында қамтылған барлық мәліметтер, оның ішінде тауардың шығарылған жері туралы алдын ала шешімнің тіркеу нөмірі мен қабылданған күні көрсетіледі және "Телнұсқа" белгісі қойылады. </w:t>
      </w:r>
    </w:p>
    <w:bookmarkEnd w:id="1045"/>
    <w:bookmarkStart w:name="z3343" w:id="1046"/>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046"/>
    <w:bookmarkStart w:name="z3344" w:id="1047"/>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047"/>
    <w:bookmarkStart w:name="z3345" w:id="1048"/>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048"/>
    <w:bookmarkStart w:name="z3346" w:id="1049"/>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049"/>
    <w:bookmarkStart w:name="z3347" w:id="1050"/>
    <w:p>
      <w:pPr>
        <w:spacing w:after="0"/>
        <w:ind w:left="0"/>
        <w:jc w:val="both"/>
      </w:pPr>
      <w:r>
        <w:rPr>
          <w:rFonts w:ascii="Times New Roman"/>
          <w:b w:val="false"/>
          <w:i w:val="false"/>
          <w:color w:val="000000"/>
          <w:sz w:val="28"/>
        </w:rPr>
        <w:t xml:space="preserve">
      Мемлекеттік қызметті көрсету нәтижесі немесе Кеден кодексінің 61-бабының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уәжделген жауап Мемлекеттік корпорацияға қағаз жеткізгіште жіберіледі.</w:t>
      </w:r>
    </w:p>
    <w:bookmarkEnd w:id="1050"/>
    <w:bookmarkStart w:name="z3348" w:id="1051"/>
    <w:p>
      <w:pPr>
        <w:spacing w:after="0"/>
        <w:ind w:left="0"/>
        <w:jc w:val="both"/>
      </w:pPr>
      <w:r>
        <w:rPr>
          <w:rFonts w:ascii="Times New Roman"/>
          <w:b w:val="false"/>
          <w:i w:val="false"/>
          <w:color w:val="000000"/>
          <w:sz w:val="28"/>
        </w:rPr>
        <w:t>
      Мемлекеттік корпорацияда дайын құжаттарды беру тиісті құжаттардың қабылданғаны туралы қолхат негізінде, жеке куәлік (не өкілдің тиісті өкілеттіктері көрсетілетін Қазақстан Республикасының азаматтық заңнамасына сәйкес берілген құжат негізінде әрекет ететін оның өкілі) ұсынылған кезде жүзеге асырылады.</w:t>
      </w:r>
    </w:p>
    <w:bookmarkEnd w:id="1051"/>
    <w:bookmarkStart w:name="z3349" w:id="1052"/>
    <w:p>
      <w:pPr>
        <w:spacing w:after="0"/>
        <w:ind w:left="0"/>
        <w:jc w:val="both"/>
      </w:pPr>
      <w:r>
        <w:rPr>
          <w:rFonts w:ascii="Times New Roman"/>
          <w:b w:val="false"/>
          <w:i w:val="false"/>
          <w:color w:val="000000"/>
          <w:sz w:val="28"/>
        </w:rPr>
        <w:t>
      Көрсетілетін қызметті берушінің, Мемлекеттік корпорацияның көрсетілген мерзімде мемлекеттік көрсетілетін қызмет нәтижесіне көрсетілетін қызметті алушы жүгінбеген кезде талап етілмеген құжаттарды сақтау шарты көрсетілетін қызметті беруші оларды көрсетілетін қызметті алушы алғанға дейін қабылдау орны бойынша сақтауды қамтамасыз етеді.</w:t>
      </w:r>
    </w:p>
    <w:bookmarkEnd w:id="1052"/>
    <w:bookmarkStart w:name="z3350" w:id="1053"/>
    <w:p>
      <w:pPr>
        <w:spacing w:after="0"/>
        <w:ind w:left="0"/>
        <w:jc w:val="both"/>
      </w:pPr>
      <w:r>
        <w:rPr>
          <w:rFonts w:ascii="Times New Roman"/>
          <w:b w:val="false"/>
          <w:i w:val="false"/>
          <w:color w:val="000000"/>
          <w:sz w:val="28"/>
        </w:rPr>
        <w:t>
      Мемлекеттік корпорация құжаттарды сақтауды 1 (бір) ай ішінде қамтамасыз етеді, содан кейін оларды одан әрі сақтау үшін көрсетілетін қызметті берушіге береді.</w:t>
      </w:r>
    </w:p>
    <w:bookmarkEnd w:id="1053"/>
    <w:bookmarkStart w:name="z3351" w:id="1054"/>
    <w:p>
      <w:pPr>
        <w:spacing w:after="0"/>
        <w:ind w:left="0"/>
        <w:jc w:val="both"/>
      </w:pPr>
      <w:r>
        <w:rPr>
          <w:rFonts w:ascii="Times New Roman"/>
          <w:b w:val="false"/>
          <w:i w:val="false"/>
          <w:color w:val="000000"/>
          <w:sz w:val="28"/>
        </w:rPr>
        <w:t>
      Көрсетілетін қызметті алушы 1 (бір) ай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bookmarkEnd w:id="1054"/>
    <w:bookmarkStart w:name="z3352" w:id="1055"/>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055"/>
    <w:bookmarkStart w:name="z3353" w:id="1056"/>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056"/>
    <w:bookmarkStart w:name="z3354" w:id="1057"/>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057"/>
    <w:bookmarkStart w:name="z3355" w:id="1058"/>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058"/>
    <w:bookmarkStart w:name="z3356" w:id="1059"/>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059"/>
    <w:bookmarkStart w:name="z3357" w:id="1060"/>
    <w:p>
      <w:pPr>
        <w:spacing w:after="0"/>
        <w:ind w:left="0"/>
        <w:jc w:val="both"/>
      </w:pPr>
      <w:r>
        <w:rPr>
          <w:rFonts w:ascii="Times New Roman"/>
          <w:b w:val="false"/>
          <w:i w:val="false"/>
          <w:color w:val="000000"/>
          <w:sz w:val="28"/>
        </w:rPr>
        <w:t>
      көрсетілетін қызметті беруші басшысының атына;</w:t>
      </w:r>
    </w:p>
    <w:bookmarkEnd w:id="1060"/>
    <w:bookmarkStart w:name="z3358" w:id="1061"/>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061"/>
    <w:bookmarkStart w:name="z3359" w:id="106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062"/>
    <w:bookmarkStart w:name="z3360" w:id="1063"/>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1063"/>
    <w:bookmarkStart w:name="z3361" w:id="1064"/>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064"/>
    <w:bookmarkStart w:name="z3362" w:id="106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065"/>
    <w:bookmarkStart w:name="z3363" w:id="1066"/>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066"/>
    <w:bookmarkStart w:name="z3364" w:id="1067"/>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0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"Тауардың шығарылған жері</w:t>
            </w:r>
            <w:r>
              <w:br/>
            </w:r>
            <w:r>
              <w:rPr>
                <w:rFonts w:ascii="Times New Roman"/>
                <w:b w:val="false"/>
                <w:i w:val="false"/>
                <w:color w:val="000000"/>
                <w:sz w:val="20"/>
              </w:rPr>
              <w:t xml:space="preserve">туралы алдын ала шешім </w:t>
            </w:r>
            <w:r>
              <w:br/>
            </w:r>
            <w:r>
              <w:rPr>
                <w:rFonts w:ascii="Times New Roman"/>
                <w:b w:val="false"/>
                <w:i w:val="false"/>
                <w:color w:val="000000"/>
                <w:sz w:val="20"/>
              </w:rPr>
              <w:t xml:space="preserve">қабылдау" мемлекеттік </w:t>
            </w:r>
            <w:r>
              <w:br/>
            </w:r>
            <w:r>
              <w:rPr>
                <w:rFonts w:ascii="Times New Roman"/>
                <w:b w:val="false"/>
                <w:i w:val="false"/>
                <w:color w:val="000000"/>
                <w:sz w:val="20"/>
              </w:rPr>
              <w:t xml:space="preserve">қызметтерді көрсету </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жері туралы алдын ала шешім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"Азаматтарға арналған үкімет" Мемлекеттік корпорация"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2) "Электрондық үкімет" веб-порталы www.egov.kz (бұдан әрі – 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 топтамасын тапсырған сәттен бастап – 20 (жиырма) жұмыс күні;</w:t>
            </w:r>
          </w:p>
          <w:p>
            <w:pPr>
              <w:spacing w:after="20"/>
              <w:ind w:left="20"/>
              <w:jc w:val="both"/>
            </w:pPr>
            <w:r>
              <w:rPr>
                <w:rFonts w:ascii="Times New Roman"/>
                <w:b w:val="false"/>
                <w:i w:val="false"/>
                <w:color w:val="000000"/>
                <w:sz w:val="20"/>
              </w:rPr>
              <w:t>
тауардың шығарылған жері туралы алдын ала шешімнің телнұсқасын беру – өтініш келіп түскен күннен бастап 5 (бес)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автоматтандырылған)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шығарылған жері туралы алдын ала шешім беру, тауардың шығарылған жері туралы алдын ала шешімнің телнұсқасын беру;</w:t>
            </w:r>
          </w:p>
          <w:p>
            <w:pPr>
              <w:spacing w:after="20"/>
              <w:ind w:left="20"/>
              <w:jc w:val="both"/>
            </w:pPr>
            <w:r>
              <w:rPr>
                <w:rFonts w:ascii="Times New Roman"/>
                <w:b w:val="false"/>
                <w:i w:val="false"/>
                <w:color w:val="000000"/>
                <w:sz w:val="20"/>
              </w:rPr>
              <w:t xml:space="preserve">
2) осы Тізбенің 9-тармағында көрсетілген жағдайларда және негіздер бойынша Мемлекеттік қызмет көрсетуден бас тарту туралы уәжделген 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Республикасындағы кедендік реттеу туралы" Қазақстан Республикасы Кодексінің 76-бабының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қызмет көрсеткені үшін Қазақстан Республикасы Үкіметінің 2018 жылғы 5 сәуірдегі № 171 </w:t>
            </w:r>
            <w:r>
              <w:rPr>
                <w:rFonts w:ascii="Times New Roman"/>
                <w:b w:val="false"/>
                <w:i w:val="false"/>
                <w:color w:val="000000"/>
                <w:sz w:val="20"/>
              </w:rPr>
              <w:t>Қаулысымен</w:t>
            </w:r>
            <w:r>
              <w:rPr>
                <w:rFonts w:ascii="Times New Roman"/>
                <w:b w:val="false"/>
                <w:i w:val="false"/>
                <w:color w:val="000000"/>
                <w:sz w:val="20"/>
              </w:rPr>
              <w:t xml:space="preserve"> белгіленетін тауардың шығарылған жері туралы алдын ала шешім қабылдағаны үшін тауардың белгілі бір маркасын, моделін, артикулі мен модификациясын қамтитын әрбір атауы үшін 32 000 (отыз екі мың) теңге мөлшерінде кедендік алымдар алынады.</w:t>
            </w:r>
          </w:p>
          <w:p>
            <w:pPr>
              <w:spacing w:after="20"/>
              <w:ind w:left="20"/>
              <w:jc w:val="both"/>
            </w:pPr>
            <w:r>
              <w:rPr>
                <w:rFonts w:ascii="Times New Roman"/>
                <w:b w:val="false"/>
                <w:i w:val="false"/>
                <w:color w:val="000000"/>
                <w:sz w:val="20"/>
              </w:rPr>
              <w:t>
Тауардың шығарылған жері туралы алдын ала шешім қабылдағаны үшін кедендік алымдар тауардың шығарылған жері туралы алдын ала шешім қабылдау туралы өтініш берілгенге дейін төленеді.</w:t>
            </w:r>
          </w:p>
          <w:p>
            <w:pPr>
              <w:spacing w:after="20"/>
              <w:ind w:left="20"/>
              <w:jc w:val="both"/>
            </w:pPr>
            <w:r>
              <w:rPr>
                <w:rFonts w:ascii="Times New Roman"/>
                <w:b w:val="false"/>
                <w:i w:val="false"/>
                <w:color w:val="000000"/>
                <w:sz w:val="20"/>
              </w:rPr>
              <w:t>
Тауардың шығарылған жері туралы алдын ала шешім қабылдағаны үшін кедендік алымдар бюджетке қолма қол және қолма қол ақшасыз тәсілмен ұлттық валютада төленеді:</w:t>
            </w:r>
          </w:p>
          <w:p>
            <w:pPr>
              <w:spacing w:after="20"/>
              <w:ind w:left="20"/>
              <w:jc w:val="both"/>
            </w:pPr>
            <w:r>
              <w:rPr>
                <w:rFonts w:ascii="Times New Roman"/>
                <w:b w:val="false"/>
                <w:i w:val="false"/>
                <w:color w:val="000000"/>
                <w:sz w:val="20"/>
              </w:rPr>
              <w:t>
1) Қазақстан Республикасы Ұлттық Банкінің лицензиясы бар екінші деңгейдегі банктер, сондай-ақ банк операцияларының жекелеген түрлерін жүзеге асыратын ұйымдар арқылы (Банктің төлем тапсырмасы төлемді растау болып табылады);</w:t>
            </w:r>
          </w:p>
          <w:p>
            <w:pPr>
              <w:spacing w:after="20"/>
              <w:ind w:left="20"/>
              <w:jc w:val="both"/>
            </w:pPr>
            <w:r>
              <w:rPr>
                <w:rFonts w:ascii="Times New Roman"/>
                <w:b w:val="false"/>
                <w:i w:val="false"/>
                <w:color w:val="000000"/>
                <w:sz w:val="20"/>
              </w:rPr>
              <w:t>
2) көрсетілетін қызметті берушінің әкімшілік ғимараттарында белгіленген Екінші деңгейдегі банктердің электрондық терминалдары арқылы төлем карточкаларын пайдалана отырып (көрсетілген электрондық терминал беретін чек төлемді растау болып табылады);</w:t>
            </w:r>
          </w:p>
          <w:p>
            <w:pPr>
              <w:spacing w:after="20"/>
              <w:ind w:left="20"/>
              <w:jc w:val="both"/>
            </w:pPr>
            <w:r>
              <w:rPr>
                <w:rFonts w:ascii="Times New Roman"/>
                <w:b w:val="false"/>
                <w:i w:val="false"/>
                <w:color w:val="000000"/>
                <w:sz w:val="20"/>
              </w:rPr>
              <w:t>
3) Екінші деңгейдегі банктердің кассалары және тікелей көрсетілетін қызметті берушінің ғимараттарында (үй-жайларында) орналасқан банк операцияларының жекелеген түрлерін жүзеге асыратын ұйымдар арқылы (көрсетілген банк кассаларының түбіртегі төлемді растау болып табылады) жүзеге асырылады.</w:t>
            </w:r>
          </w:p>
          <w:p>
            <w:pPr>
              <w:spacing w:after="20"/>
              <w:ind w:left="20"/>
              <w:jc w:val="both"/>
            </w:pPr>
            <w:r>
              <w:rPr>
                <w:rFonts w:ascii="Times New Roman"/>
                <w:b w:val="false"/>
                <w:i w:val="false"/>
                <w:color w:val="000000"/>
                <w:sz w:val="20"/>
              </w:rPr>
              <w:t>
Телнұсқаны беру кезінде алдын ала шешім қабылдағаны үшін кедендік алым алынбайды.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xml:space="preserve">
Мемлекеттік көрсетілетін қызмет кезекпен көрсетіледі, алдын ала жазылу талап етілмейді, жеделдетілген қызмет көрсету көзделмеген; </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xml:space="preserve">
 Мемлекеттік қызмет көрсету орындарының мекенжайлары интернет-ресурста орналастырылған: </w:t>
            </w:r>
          </w:p>
          <w:p>
            <w:pPr>
              <w:spacing w:after="20"/>
              <w:ind w:left="20"/>
              <w:jc w:val="both"/>
            </w:pPr>
            <w:r>
              <w:rPr>
                <w:rFonts w:ascii="Times New Roman"/>
                <w:b w:val="false"/>
                <w:i w:val="false"/>
                <w:color w:val="000000"/>
                <w:sz w:val="20"/>
              </w:rPr>
              <w:t>
1) көрсетілетін қызметті беруші www.kgd.gov.kz;</w:t>
            </w:r>
          </w:p>
          <w:p>
            <w:pPr>
              <w:spacing w:after="20"/>
              <w:ind w:left="20"/>
              <w:jc w:val="both"/>
            </w:pPr>
            <w:r>
              <w:rPr>
                <w:rFonts w:ascii="Times New Roman"/>
                <w:b w:val="false"/>
                <w:i w:val="false"/>
                <w:color w:val="000000"/>
                <w:sz w:val="20"/>
              </w:rPr>
              <w:t>
2) Мемлекеттік корпорация: ww.gov4c.kz;</w:t>
            </w:r>
          </w:p>
          <w:p>
            <w:pPr>
              <w:spacing w:after="20"/>
              <w:ind w:left="20"/>
              <w:jc w:val="both"/>
            </w:pPr>
            <w:r>
              <w:rPr>
                <w:rFonts w:ascii="Times New Roman"/>
                <w:b w:val="false"/>
                <w:i w:val="false"/>
                <w:color w:val="000000"/>
                <w:sz w:val="20"/>
              </w:rPr>
              <w:t>
3) портал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Тізбенің 3-қосымшаға сәйкес нысан бойынша өтініш.</w:t>
            </w:r>
          </w:p>
          <w:p>
            <w:pPr>
              <w:spacing w:after="20"/>
              <w:ind w:left="20"/>
              <w:jc w:val="both"/>
            </w:pPr>
            <w:r>
              <w:rPr>
                <w:rFonts w:ascii="Times New Roman"/>
                <w:b w:val="false"/>
                <w:i w:val="false"/>
                <w:color w:val="000000"/>
                <w:sz w:val="20"/>
              </w:rPr>
              <w:t>
Өтініште (туралы) мәліметтер болуы керек:</w:t>
            </w:r>
          </w:p>
          <w:p>
            <w:pPr>
              <w:spacing w:after="20"/>
              <w:ind w:left="20"/>
              <w:jc w:val="both"/>
            </w:pPr>
            <w:r>
              <w:rPr>
                <w:rFonts w:ascii="Times New Roman"/>
                <w:b w:val="false"/>
                <w:i w:val="false"/>
                <w:color w:val="000000"/>
                <w:sz w:val="20"/>
              </w:rPr>
              <w:t>
1) өтініш берушіге (тегі, аты, әкесінің аты (егер ол жеке басын куәландыратын құжатта көрсетілсе) немесе атауы, тұрғылықты жері немесе орналасқан жері);</w:t>
            </w:r>
          </w:p>
          <w:p>
            <w:pPr>
              <w:spacing w:after="20"/>
              <w:ind w:left="20"/>
              <w:jc w:val="both"/>
            </w:pPr>
            <w:r>
              <w:rPr>
                <w:rFonts w:ascii="Times New Roman"/>
                <w:b w:val="false"/>
                <w:i w:val="false"/>
                <w:color w:val="000000"/>
                <w:sz w:val="20"/>
              </w:rPr>
              <w:t>
2) тауар (толық коммерциялық атауы, фирмалық атауы (тауар белгісі), негізгі техникалық және коммерциялық сипаттамалары (функционалдық мақсаты, сорты, маркасы, моделі, артикулы, жеке және көліктік қаптамасының сипаттамасы), сыртқы экономикалық қызметтің тауар номенклатурасына сәйкес коды, құны);</w:t>
            </w:r>
          </w:p>
          <w:p>
            <w:pPr>
              <w:spacing w:after="20"/>
              <w:ind w:left="20"/>
              <w:jc w:val="both"/>
            </w:pPr>
            <w:r>
              <w:rPr>
                <w:rFonts w:ascii="Times New Roman"/>
                <w:b w:val="false"/>
                <w:i w:val="false"/>
                <w:color w:val="000000"/>
                <w:sz w:val="20"/>
              </w:rPr>
              <w:t>
3) тауарлар дайындалған материалдарға, олардың шығу тегіне, Тауарларды сипаттау мен кодтаудың үйлестірілген жүйесіне, құнына сәйкес кодтарға;</w:t>
            </w:r>
          </w:p>
          <w:p>
            <w:pPr>
              <w:spacing w:after="20"/>
              <w:ind w:left="20"/>
              <w:jc w:val="both"/>
            </w:pPr>
            <w:r>
              <w:rPr>
                <w:rFonts w:ascii="Times New Roman"/>
                <w:b w:val="false"/>
                <w:i w:val="false"/>
                <w:color w:val="000000"/>
                <w:sz w:val="20"/>
              </w:rPr>
              <w:t>
4) тауарды дайындау үшін жасалған өндірістік және технологиялық операциялар;</w:t>
            </w:r>
          </w:p>
          <w:p>
            <w:pPr>
              <w:spacing w:after="20"/>
              <w:ind w:left="20"/>
              <w:jc w:val="both"/>
            </w:pPr>
            <w:r>
              <w:rPr>
                <w:rFonts w:ascii="Times New Roman"/>
                <w:b w:val="false"/>
                <w:i w:val="false"/>
                <w:color w:val="000000"/>
                <w:sz w:val="20"/>
              </w:rPr>
              <w:t>
5) тауардың шығарылған жері туралы алдын ала шешім қабылдағаны үшін кедендік алым төлеуге;</w:t>
            </w:r>
          </w:p>
          <w:p>
            <w:pPr>
              <w:spacing w:after="20"/>
              <w:ind w:left="20"/>
              <w:jc w:val="both"/>
            </w:pPr>
            <w:r>
              <w:rPr>
                <w:rFonts w:ascii="Times New Roman"/>
                <w:b w:val="false"/>
                <w:i w:val="false"/>
                <w:color w:val="000000"/>
                <w:sz w:val="20"/>
              </w:rPr>
              <w:t>
тауарларды жіктеу туралы алдын ала шешім қабылдағаны үшін кедендік алымды төлеу туралы құжаттың көшірмесі.</w:t>
            </w:r>
          </w:p>
          <w:p>
            <w:pPr>
              <w:spacing w:after="20"/>
              <w:ind w:left="20"/>
              <w:jc w:val="both"/>
            </w:pPr>
            <w:r>
              <w:rPr>
                <w:rFonts w:ascii="Times New Roman"/>
                <w:b w:val="false"/>
                <w:i w:val="false"/>
                <w:color w:val="000000"/>
                <w:sz w:val="20"/>
              </w:rPr>
              <w:t xml:space="preserve">
Тауардың шығарылған жері туралы алдын ала шешім қабылдау туралы өтінішке тауарды өндіруші елдің сауда-өнеркәсіп палаталарының және (немесе) басқа да сараптама ұйымдарының (елдер тобының, елдердің кеден одағының, өңірдің немесе елдің бір бөлігінің) сараптама актілері және оған қатысты тауардың </w:t>
            </w:r>
          </w:p>
          <w:p>
            <w:pPr>
              <w:spacing w:after="20"/>
              <w:ind w:left="20"/>
              <w:jc w:val="both"/>
            </w:pPr>
            <w:r>
              <w:rPr>
                <w:rFonts w:ascii="Times New Roman"/>
                <w:b w:val="false"/>
                <w:i w:val="false"/>
                <w:color w:val="000000"/>
                <w:sz w:val="20"/>
              </w:rPr>
              <w:t>
 шығарылған жері туралы алдын ала шешім қабылданатын тауардың шығарылған жері туралы сертификат қоса беріледі.</w:t>
            </w:r>
          </w:p>
          <w:p>
            <w:pPr>
              <w:spacing w:after="20"/>
              <w:ind w:left="20"/>
              <w:jc w:val="both"/>
            </w:pPr>
            <w:r>
              <w:rPr>
                <w:rFonts w:ascii="Times New Roman"/>
                <w:b w:val="false"/>
                <w:i w:val="false"/>
                <w:color w:val="000000"/>
                <w:sz w:val="20"/>
              </w:rPr>
              <w:t>
Тауардың шығарылған жері туралы алдын ала шешім қабылдау туралы өтінішке онда көрсетілген мәліметтерді растайтын өзге де құжаттар қоса берілуі мүмкін: сынақ хаттамалары, тауарды зерттеу нәтижелері келтірілген сараптама ұйымдары мамандарының қорытындылары, тауарды Еуразиялық экономикалық одақтың кедендік шекарасы арқылы өткізуді көздейтін мәміле жасалғанын растайтын құжаттар, өндірілетін тауар құнының калькуляциясы, коммерциялық шоттар, бухгалтерлік есеп құжаттар, тауарды дайындаудың технологиялық процесінің толық сипаттамасы және басқа құжаттар, тауар шығарылған елдің (елдер тобының, елдердің кеден одағының, өңірдің немесе елдің бір бөлігінің) аумағында осы тауардың толық алынғанын, өндірілгенін немесе жеткілікті түрде өңделгенін (қайта өңделгенін) куәландыратын құжаттар, тауардың шығарылған жері туралы алдын ала шешім қабылдау үшін қажетті фотосуреттер, суреттер, сызбалар, бұйымдардың паспорттары және басқа да құжаттар.</w:t>
            </w:r>
          </w:p>
          <w:p>
            <w:pPr>
              <w:spacing w:after="20"/>
              <w:ind w:left="20"/>
              <w:jc w:val="both"/>
            </w:pPr>
            <w:r>
              <w:rPr>
                <w:rFonts w:ascii="Times New Roman"/>
                <w:b w:val="false"/>
                <w:i w:val="false"/>
                <w:color w:val="000000"/>
                <w:sz w:val="20"/>
              </w:rPr>
              <w:t>
Тауардың шығарылған жері туралы алдын ала шешім қабылдау туралы өтінішке тауардың сынамалары және (немесе) үлгілері де қоса берілуі мүмкін.</w:t>
            </w:r>
          </w:p>
          <w:p>
            <w:pPr>
              <w:spacing w:after="20"/>
              <w:ind w:left="20"/>
              <w:jc w:val="both"/>
            </w:pPr>
            <w:r>
              <w:rPr>
                <w:rFonts w:ascii="Times New Roman"/>
                <w:b w:val="false"/>
                <w:i w:val="false"/>
                <w:color w:val="000000"/>
                <w:sz w:val="20"/>
              </w:rPr>
              <w:t>
Көрсетілетін қызметті беруші тауардың шығарылған жері туралы алдын ала шешім қабылдау туралы өтінішке қоса берілген, қазақ немесе орыс тілі болып табылмайтын тілде жасалған құжаттардағы мәліметтерді аударуды талап етуге құқылы.</w:t>
            </w:r>
          </w:p>
          <w:p>
            <w:pPr>
              <w:spacing w:after="20"/>
              <w:ind w:left="20"/>
              <w:jc w:val="both"/>
            </w:pPr>
            <w:r>
              <w:rPr>
                <w:rFonts w:ascii="Times New Roman"/>
                <w:b w:val="false"/>
                <w:i w:val="false"/>
                <w:color w:val="000000"/>
                <w:sz w:val="20"/>
              </w:rPr>
              <w:t>
Егер көрсетілетін қызметті алушы ұсынған мәліметтер тауардың шығарылған жері туралы алдын ала шешім қабылдау үшін жеткіліксіз болған жағдайда, Мемлекеттік кірістер органы Мемлекеттік кірістер органына тауардың шығу тегі туралы алдын ала шешім қабылдау туралы өтініш келіп түскен күннен бастап он жұмыс күнінен кешіктірмей өтініш берушіге қосымша ақпарат беру қажеттілігі туралы сұрау салуды жібереді.</w:t>
            </w:r>
          </w:p>
          <w:p>
            <w:pPr>
              <w:spacing w:after="20"/>
              <w:ind w:left="20"/>
              <w:jc w:val="both"/>
            </w:pPr>
            <w:r>
              <w:rPr>
                <w:rFonts w:ascii="Times New Roman"/>
                <w:b w:val="false"/>
                <w:i w:val="false"/>
                <w:color w:val="000000"/>
                <w:sz w:val="20"/>
              </w:rPr>
              <w:t>
Қосымша ақпарат мемлекеттік кірістер органы өтініш берушіге қосымша ақпарат беру қажеттілігі туралы сұрау салуды жіберген күннен бастап күнтізбелік алпыс күннен кешіктірілмей ұсынылуға тиіс;</w:t>
            </w:r>
          </w:p>
          <w:p>
            <w:pPr>
              <w:spacing w:after="20"/>
              <w:ind w:left="20"/>
              <w:jc w:val="both"/>
            </w:pPr>
            <w:r>
              <w:rPr>
                <w:rFonts w:ascii="Times New Roman"/>
                <w:b w:val="false"/>
                <w:i w:val="false"/>
                <w:color w:val="000000"/>
                <w:sz w:val="20"/>
              </w:rPr>
              <w:t>
телнұсқаны алу үшін:</w:t>
            </w:r>
          </w:p>
          <w:p>
            <w:pPr>
              <w:spacing w:after="20"/>
              <w:ind w:left="20"/>
              <w:jc w:val="both"/>
            </w:pPr>
            <w:r>
              <w:rPr>
                <w:rFonts w:ascii="Times New Roman"/>
                <w:b w:val="false"/>
                <w:i w:val="false"/>
                <w:color w:val="000000"/>
                <w:sz w:val="20"/>
              </w:rPr>
              <w:t>
еркін нысандағы өтініш.</w:t>
            </w:r>
          </w:p>
          <w:p>
            <w:pPr>
              <w:spacing w:after="20"/>
              <w:ind w:left="20"/>
              <w:jc w:val="both"/>
            </w:pPr>
            <w:r>
              <w:rPr>
                <w:rFonts w:ascii="Times New Roman"/>
                <w:b w:val="false"/>
                <w:i w:val="false"/>
                <w:color w:val="000000"/>
                <w:sz w:val="20"/>
              </w:rPr>
              <w:t>
Тауардың шығалыған жері туралы алдын ала шешімнің телнұсқасында тауардың шығу тегі туралы алдын ала шешімнің түпнұсқасында қамтылған барлық мәліметтер, оның ішінде тауардың шығу тегі туралы алдын ала шешімнің тіркеу нөмірі мен қабылданған күні көрсетіледі және "Телнұсқа" белгісі қойылады.</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қосымша ақпарат осы Қағидаларда белгіленген мерзімде ұсынылмаса не ұсынылған қосымша ақпарат тауардың шығу тегі туралы алдын ала шешім қабылдауға мүмкіндік беретін мәліметтерді қамтымаса, көрсетілетін қызметті беруші тауардың шығу тегі туралы осындай алдын ала шешім қабылдаудан бас тартады және бұл туралы бас тарту себептерін көрсете отырып, өтініш берушіні хабардар етеді. </w:t>
            </w:r>
          </w:p>
          <w:p>
            <w:pPr>
              <w:spacing w:after="20"/>
              <w:ind w:left="20"/>
              <w:jc w:val="both"/>
            </w:pPr>
            <w:r>
              <w:rPr>
                <w:rFonts w:ascii="Times New Roman"/>
                <w:b w:val="false"/>
                <w:i w:val="false"/>
                <w:color w:val="000000"/>
                <w:sz w:val="20"/>
              </w:rPr>
              <w:t>
Егер Қазақстан Республикасының мемлекеттік органы немесе тауардың шығу тегі туралы сертификатты берген және (немесе) тексеруге уәкілеттік берілген Уәкілетті ұйым тауардың шығарылған жері туралы сертификаттың түпнұсқа болып табылмайтынын және (немесе) дұрыс емес мәліметтерді қамтитынын растаса, көрсетілетін қызметті беруші тауардың шығарылған жері туралы алдын ала шешім қабылдаудан бас тартады және бұл туралы бас тарту себептерін көрсете отырып, өтініш берушіні хабардар етеді.</w:t>
            </w:r>
          </w:p>
          <w:p>
            <w:pPr>
              <w:spacing w:after="20"/>
              <w:ind w:left="20"/>
              <w:jc w:val="both"/>
            </w:pPr>
            <w:r>
              <w:rPr>
                <w:rFonts w:ascii="Times New Roman"/>
                <w:b w:val="false"/>
                <w:i w:val="false"/>
                <w:color w:val="000000"/>
                <w:sz w:val="20"/>
              </w:rPr>
              <w:t>
Бұл ретте өтінім беруші тауарды жіктеу туралы алдын ала шешім қабылдағаны үшін төлеген кедендік алым қайтарылмайды.</w:t>
            </w:r>
          </w:p>
          <w:p>
            <w:pPr>
              <w:spacing w:after="20"/>
              <w:ind w:left="20"/>
              <w:jc w:val="both"/>
            </w:pPr>
            <w:r>
              <w:rPr>
                <w:rFonts w:ascii="Times New Roman"/>
                <w:b w:val="false"/>
                <w:i w:val="false"/>
                <w:color w:val="000000"/>
                <w:sz w:val="20"/>
              </w:rPr>
              <w:t xml:space="preserve">
"Мемлекеттік көрсетілетін қызметтер туралы" Қазақстан Республикасы Заңының </w:t>
            </w:r>
            <w:r>
              <w:rPr>
                <w:rFonts w:ascii="Times New Roman"/>
                <w:b w:val="false"/>
                <w:i w:val="false"/>
                <w:color w:val="000000"/>
                <w:sz w:val="20"/>
              </w:rPr>
              <w:t>19-1-бабында</w:t>
            </w:r>
            <w:r>
              <w:rPr>
                <w:rFonts w:ascii="Times New Roman"/>
                <w:b w:val="false"/>
                <w:i w:val="false"/>
                <w:color w:val="000000"/>
                <w:sz w:val="20"/>
              </w:rPr>
              <w:t xml:space="preserve"> көзделген негіздер бойынша бас тарту үшін негіз болған кезде;</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оның ішінде электрондық нысанда және Мемлекеттік корпорация арқылы көрсетілетін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өзіне-өзі қызмет көрсетуді жүзеге асыру, өз бетінше жүріп-тұру, бағдарлану қабілетінен немесе мүмкіндігінен толық немесе ішінара айырылған көрсетілетін қызметті алушыларға мемлекеттік қызметті көрсету үшін құжаттарды қабылдауды Мемлекеттік корпорацияның қызметкері тұрғылықты жері бойынша 1414, 8 800 080 777 бірыңғай байланыс орталығы арқылы жүгіну арқылы жүргізеді (Мемлекеттік корпорация арқылы қызмет көрсету кезінде).</w:t>
            </w:r>
          </w:p>
          <w:p>
            <w:pPr>
              <w:spacing w:after="20"/>
              <w:ind w:left="20"/>
              <w:jc w:val="both"/>
            </w:pPr>
            <w:r>
              <w:rPr>
                <w:rFonts w:ascii="Times New Roman"/>
                <w:b w:val="false"/>
                <w:i w:val="false"/>
                <w:color w:val="000000"/>
                <w:sz w:val="20"/>
              </w:rPr>
              <w:t>
Көрсетілетін қызметті алушының порталдағы "жеке кабинет", Бірыңғай байланыс орталығы арқылы қашықтан қол жеткізу режимінде Мемлекеттік қызмет көрсету мәртебесі туралы ақпарат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"Тауардың шығарылған жері</w:t>
            </w:r>
            <w:r>
              <w:br/>
            </w:r>
            <w:r>
              <w:rPr>
                <w:rFonts w:ascii="Times New Roman"/>
                <w:b w:val="false"/>
                <w:i w:val="false"/>
                <w:color w:val="000000"/>
                <w:sz w:val="20"/>
              </w:rPr>
              <w:t>туралы алдын ала</w:t>
            </w:r>
            <w:r>
              <w:br/>
            </w:r>
            <w:r>
              <w:rPr>
                <w:rFonts w:ascii="Times New Roman"/>
                <w:b w:val="false"/>
                <w:i w:val="false"/>
                <w:color w:val="000000"/>
                <w:sz w:val="20"/>
              </w:rPr>
              <w:t>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3412" w:id="1068"/>
    <w:p>
      <w:pPr>
        <w:spacing w:after="0"/>
        <w:ind w:left="0"/>
        <w:jc w:val="left"/>
      </w:pPr>
      <w:r>
        <w:rPr>
          <w:rFonts w:ascii="Times New Roman"/>
          <w:b/>
          <w:i w:val="false"/>
          <w:color w:val="000000"/>
        </w:rPr>
        <w:t xml:space="preserve"> Құжаттарды қабылдаудан бас тарту туралы қолхат</w:t>
      </w:r>
    </w:p>
    <w:bookmarkEnd w:id="1068"/>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"Тауардың шығарылған жері туралы алдын ала шешім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"Тауардың шығарылған</w:t>
            </w:r>
            <w:r>
              <w:br/>
            </w:r>
            <w:r>
              <w:rPr>
                <w:rFonts w:ascii="Times New Roman"/>
                <w:b w:val="false"/>
                <w:i w:val="false"/>
                <w:color w:val="000000"/>
                <w:sz w:val="20"/>
              </w:rPr>
              <w:t>жері туралы алдын ала</w:t>
            </w:r>
            <w:r>
              <w:br/>
            </w:r>
            <w:r>
              <w:rPr>
                <w:rFonts w:ascii="Times New Roman"/>
                <w:b w:val="false"/>
                <w:i w:val="false"/>
                <w:color w:val="000000"/>
                <w:sz w:val="20"/>
              </w:rPr>
              <w:t>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426" w:id="1069"/>
    <w:p>
      <w:pPr>
        <w:spacing w:after="0"/>
        <w:ind w:left="0"/>
        <w:jc w:val="left"/>
      </w:pPr>
      <w:r>
        <w:rPr>
          <w:rFonts w:ascii="Times New Roman"/>
          <w:b/>
          <w:i w:val="false"/>
          <w:color w:val="000000"/>
        </w:rPr>
        <w:t xml:space="preserve"> Тұлғаның тауардың шығарылған жері туралы алдын ала шешімді қабылдау туралы өтініші *</w:t>
      </w:r>
    </w:p>
    <w:bookmarkEnd w:id="1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иесі (тегі, аты, әкесінің аты (ол болған жағдайда), жеке тұлғаның жеке сәйкестендіру нөмірі, тұрғылықты жері немесе заңды тұлғаның атауы, бизнес-сәйкестендру нөмірі, заңды мекен-жайы,)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Импорттаушы (атауы, мекен-жайы) (ол болған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Экспорттаушы (атауы, мекен-жайы) (ол болған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Өндіруші (атауы, мекен-жайы) (ол болған жағдайда)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 туралы мәлімет**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Сыртқы экономикалық қызметінің тауар номенклатурасына сәйкес тауар коды: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Тауарды дайындау үшін жасалған өндірістік және технологиялық операциялар туралы мәліметтер***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Тауардың шығарылған жері туралы алдын ала шешім қабылдау үшін кедендік алымның төленгені туралы мәлімет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Тауар дайындалған материалдар, олардың шығарылған жері, Тауарларды сипаттау мен кодтаудың үйлестірілген жүйесіне сәйкес кодтары, құны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Тауардың шығарылған жерін айқындауға ықпал ететін ұсынылған қосымшалар****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Бұдан бұрын сіз бірдей немесе осындай тауарлар туралы алдын ала шешімге өтініш бердіңіз бе? Ия Жоқ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Мен, осы нысан бойынша мәлімделеген барлық ақпарат және өтінішке қосымша шынайы, нақты және дұрыс болып табылатынын мәлімдеймін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Өтініш иесінің қолы: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Телефон: Факс: Электрондық пошта:</w:t>
            </w:r>
          </w:p>
        </w:tc>
      </w:tr>
    </w:tbl>
    <w:p>
      <w:pPr>
        <w:spacing w:after="0"/>
        <w:ind w:left="0"/>
        <w:jc w:val="both"/>
      </w:pPr>
      <w:r>
        <w:rPr>
          <w:rFonts w:ascii="Times New Roman"/>
          <w:b w:val="false"/>
          <w:i w:val="false"/>
          <w:color w:val="000000"/>
          <w:sz w:val="28"/>
        </w:rPr>
        <w:t xml:space="preserve">
      * Аталғанөтініш "Қазақстан Республикасындағы кедендік реттеу туралы" Қазақстан Республикасы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құжаттардың сканерден өткізілген көшірмелерімен қоса өтініш иесінің электрондық цифрлық қолтаңбамен куәландырылған электрондық құжатнемесе қағаз жеткізгіштегітүрінде беріледі.</w:t>
      </w:r>
    </w:p>
    <w:p>
      <w:pPr>
        <w:spacing w:after="0"/>
        <w:ind w:left="0"/>
        <w:jc w:val="both"/>
      </w:pPr>
      <w:r>
        <w:rPr>
          <w:rFonts w:ascii="Times New Roman"/>
          <w:b w:val="false"/>
          <w:i w:val="false"/>
          <w:color w:val="000000"/>
          <w:sz w:val="28"/>
        </w:rPr>
        <w:t>
      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61-бабы 2-тармағы </w:t>
      </w:r>
      <w:r>
        <w:rPr>
          <w:rFonts w:ascii="Times New Roman"/>
          <w:b w:val="false"/>
          <w:i w:val="false"/>
          <w:color w:val="000000"/>
          <w:sz w:val="28"/>
        </w:rPr>
        <w:t>2-тармақшасына</w:t>
      </w:r>
      <w:r>
        <w:rPr>
          <w:rFonts w:ascii="Times New Roman"/>
          <w:b w:val="false"/>
          <w:i w:val="false"/>
          <w:color w:val="000000"/>
          <w:sz w:val="28"/>
        </w:rPr>
        <w:t xml:space="preserve"> сәйкес тауар туралы мәліметтер көрсетіледі.</w:t>
      </w:r>
    </w:p>
    <w:p>
      <w:pPr>
        <w:spacing w:after="0"/>
        <w:ind w:left="0"/>
        <w:jc w:val="both"/>
      </w:pPr>
      <w:r>
        <w:rPr>
          <w:rFonts w:ascii="Times New Roman"/>
          <w:b w:val="false"/>
          <w:i w:val="false"/>
          <w:color w:val="000000"/>
          <w:sz w:val="28"/>
        </w:rPr>
        <w:t>
      *** Аталған бағанда тауарды дайындау үшін оған жасалған операциялар туралы мәліметтер көрсетіледі.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жіктеу туралы</w:t>
            </w:r>
            <w:r>
              <w:br/>
            </w:r>
            <w:r>
              <w:rPr>
                <w:rFonts w:ascii="Times New Roman"/>
                <w:b w:val="false"/>
                <w:i w:val="false"/>
                <w:color w:val="000000"/>
                <w:sz w:val="20"/>
              </w:rPr>
              <w:t>алдын ала шешім 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22-қосымша</w:t>
            </w:r>
          </w:p>
        </w:tc>
      </w:tr>
    </w:tbl>
    <w:bookmarkStart w:name="z3434" w:id="1070"/>
    <w:p>
      <w:pPr>
        <w:spacing w:after="0"/>
        <w:ind w:left="0"/>
        <w:jc w:val="left"/>
      </w:pPr>
      <w:r>
        <w:rPr>
          <w:rFonts w:ascii="Times New Roman"/>
          <w:b/>
          <w:i w:val="false"/>
          <w:color w:val="000000"/>
        </w:rPr>
        <w:t xml:space="preserve"> "Тауарларды жіктеу туралы алдын ала шешім қабылдау" мемлекеттік көрсетілетін қызмет стандарты</w:t>
      </w:r>
    </w:p>
    <w:bookmarkEnd w:id="1070"/>
    <w:bookmarkStart w:name="z3435" w:id="1071"/>
    <w:p>
      <w:pPr>
        <w:spacing w:after="0"/>
        <w:ind w:left="0"/>
        <w:jc w:val="left"/>
      </w:pPr>
      <w:r>
        <w:rPr>
          <w:rFonts w:ascii="Times New Roman"/>
          <w:b/>
          <w:i w:val="false"/>
          <w:color w:val="000000"/>
        </w:rPr>
        <w:t xml:space="preserve"> 1-тарау. Жалпы ережелер</w:t>
      </w:r>
    </w:p>
    <w:bookmarkEnd w:id="1071"/>
    <w:p>
      <w:pPr>
        <w:spacing w:after="0"/>
        <w:ind w:left="0"/>
        <w:jc w:val="left"/>
      </w:pPr>
    </w:p>
    <w:p>
      <w:pPr>
        <w:spacing w:after="0"/>
        <w:ind w:left="0"/>
        <w:jc w:val="both"/>
      </w:pPr>
      <w:r>
        <w:rPr>
          <w:rFonts w:ascii="Times New Roman"/>
          <w:b w:val="false"/>
          <w:i w:val="false"/>
          <w:color w:val="000000"/>
          <w:sz w:val="28"/>
        </w:rPr>
        <w:t xml:space="preserve">
      1. Осы "Тауарларды жіктеу туралы алдын ала шешім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"Тауарларды жіктеу туралы алдын ала шешім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Start w:name="z3437" w:id="1072"/>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072"/>
    <w:bookmarkStart w:name="z3438" w:id="1073"/>
    <w:p>
      <w:pPr>
        <w:spacing w:after="0"/>
        <w:ind w:left="0"/>
        <w:jc w:val="left"/>
      </w:pPr>
      <w:r>
        <w:rPr>
          <w:rFonts w:ascii="Times New Roman"/>
          <w:b/>
          <w:i w:val="false"/>
          <w:color w:val="000000"/>
        </w:rPr>
        <w:t xml:space="preserve"> 2-тарау. Мемлекеттік қызметті көрсету тәртібі</w:t>
      </w:r>
    </w:p>
    <w:bookmarkEnd w:id="1073"/>
    <w:bookmarkStart w:name="z3439" w:id="1074"/>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 жүзеге асырылады:</w:t>
      </w:r>
    </w:p>
    <w:bookmarkEnd w:id="1074"/>
    <w:bookmarkStart w:name="z3440" w:id="107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 арқылы;</w:t>
      </w:r>
    </w:p>
    <w:bookmarkEnd w:id="1075"/>
    <w:bookmarkStart w:name="z3441" w:id="1076"/>
    <w:p>
      <w:pPr>
        <w:spacing w:after="0"/>
        <w:ind w:left="0"/>
        <w:jc w:val="both"/>
      </w:pPr>
      <w:r>
        <w:rPr>
          <w:rFonts w:ascii="Times New Roman"/>
          <w:b w:val="false"/>
          <w:i w:val="false"/>
          <w:color w:val="000000"/>
          <w:sz w:val="28"/>
        </w:rPr>
        <w:t>
      2) "электрондық үкімет" веб-порталы арқылы www.egov.kz (бұдан әрі – портал).</w:t>
      </w:r>
    </w:p>
    <w:bookmarkEnd w:id="10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"Тауарларды жіктеу туралы алдын ала шешім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3443" w:id="1077"/>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"электрондық үкімет" порталы (бұдан әрі – портал) арқылы қабылданады.</w:t>
      </w:r>
    </w:p>
    <w:bookmarkEnd w:id="10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3445" w:id="1078"/>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электрндық құжат көрсетіледі.</w:t>
      </w:r>
    </w:p>
    <w:bookmarkEnd w:id="1078"/>
    <w:bookmarkStart w:name="z3446" w:id="1079"/>
    <w:p>
      <w:pPr>
        <w:spacing w:after="0"/>
        <w:ind w:left="0"/>
        <w:jc w:val="both"/>
      </w:pPr>
      <w:r>
        <w:rPr>
          <w:rFonts w:ascii="Times New Roman"/>
          <w:b w:val="false"/>
          <w:i w:val="false"/>
          <w:color w:val="000000"/>
          <w:sz w:val="28"/>
        </w:rPr>
        <w:t>
      Мемлекеттік қызметті көрсету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келісім береді.</w:t>
      </w:r>
    </w:p>
    <w:bookmarkEnd w:id="1079"/>
    <w:bookmarkStart w:name="z3447" w:id="1080"/>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 қызметкері уәкілетті лауазымды адамдардың электрондық цифрлық қолтаңбасымен (бұдан әрі – ЭЦҚ) куәландырылған электрондық құжаттар нысанында портал арқылы тиісті мемлекеттік ақпараттық жүйелерден алады.</w:t>
      </w:r>
    </w:p>
    <w:bookmarkEnd w:id="1080"/>
    <w:bookmarkStart w:name="z3448" w:id="1081"/>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10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Мемлекеттік корпорацияға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құжаттар топтамасын, сондай-ақ қолданылу мерзімі өткен құжаттарды толық ұсынбаған кезде Мемлекеттік корпорацияның қызметкері өтінішті қабылдаудан бас тартады және осы Қағидаға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3450" w:id="1082"/>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End w:id="1082"/>
    <w:bookmarkStart w:name="z3451" w:id="1083"/>
    <w:p>
      <w:pPr>
        <w:spacing w:after="0"/>
        <w:ind w:left="0"/>
        <w:jc w:val="both"/>
      </w:pPr>
      <w:r>
        <w:rPr>
          <w:rFonts w:ascii="Times New Roman"/>
          <w:b w:val="false"/>
          <w:i w:val="false"/>
          <w:color w:val="000000"/>
          <w:sz w:val="28"/>
        </w:rPr>
        <w:t>
      Мемлекеттік қызметті Мемлекеттік корпорация арқылы қағаз жеткізгіште көрсету кезінде өтініштер мен құжаттарды қабылдау күні мемлекеттік қызмет көрсету мерзіміне кірмейді.</w:t>
      </w:r>
    </w:p>
    <w:bookmarkEnd w:id="1083"/>
    <w:bookmarkStart w:name="z3452" w:id="1084"/>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1084"/>
    <w:bookmarkStart w:name="z3453" w:id="1085"/>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ұсынған кезде-Мемлекеттік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bookmarkEnd w:id="1085"/>
    <w:bookmarkStart w:name="z3454" w:id="1086"/>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жұмыс уақыты аяқталғаннан кейін,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және мереке күндері жүгінген кезде өтініштерді қабылдау және мемлекеттік қызметті көрсету нәтижелерін беру келесі жұмыс күні жүзеге асырылады).</w:t>
      </w:r>
    </w:p>
    <w:bookmarkEnd w:id="1086"/>
    <w:bookmarkStart w:name="z3455" w:id="1087"/>
    <w:p>
      <w:pPr>
        <w:spacing w:after="0"/>
        <w:ind w:left="0"/>
        <w:jc w:val="both"/>
      </w:pPr>
      <w:r>
        <w:rPr>
          <w:rFonts w:ascii="Times New Roman"/>
          <w:b w:val="false"/>
          <w:i w:val="false"/>
          <w:color w:val="000000"/>
          <w:sz w:val="28"/>
        </w:rPr>
        <w:t xml:space="preserve">
      Көрсетілетін қызметті алушы Кеден кодексінің 45-бабы </w:t>
      </w:r>
      <w:r>
        <w:rPr>
          <w:rFonts w:ascii="Times New Roman"/>
          <w:b w:val="false"/>
          <w:i w:val="false"/>
          <w:color w:val="000000"/>
          <w:sz w:val="28"/>
        </w:rPr>
        <w:t>3-тармағының</w:t>
      </w:r>
      <w:r>
        <w:rPr>
          <w:rFonts w:ascii="Times New Roman"/>
          <w:b w:val="false"/>
          <w:i w:val="false"/>
          <w:color w:val="000000"/>
          <w:sz w:val="28"/>
        </w:rPr>
        <w:t xml:space="preserve"> екінші бөлігінде белгіленген мерзімде қосымша ақпарат ұсынбаған не ұсынылған қосымша ақпарат тауарды сыныптау туралы алдын ала шешім қабылдауға мүмкіндік беретін мәліметтерді қамтымаған кезде көрсетілетін қызметті беруші тауарды сыныптау туралы осындай алдын ала шешім қабылдаудан бас тартады және бұл туралы бас тарту себептерін көрсете отырып, өтініш берушіні хабардар етеді.</w:t>
      </w:r>
    </w:p>
    <w:bookmarkEnd w:id="1087"/>
    <w:bookmarkStart w:name="z3456" w:id="1088"/>
    <w:p>
      <w:pPr>
        <w:spacing w:after="0"/>
        <w:ind w:left="0"/>
        <w:jc w:val="both"/>
      </w:pPr>
      <w:r>
        <w:rPr>
          <w:rFonts w:ascii="Times New Roman"/>
          <w:b w:val="false"/>
          <w:i w:val="false"/>
          <w:color w:val="000000"/>
          <w:sz w:val="28"/>
        </w:rPr>
        <w:t>
      Ұсынылған құжаттардың толықтығы фактісі анықталған кезде өңдеуге жауапты қызметкер өтінішті қарайды:</w:t>
      </w:r>
    </w:p>
    <w:bookmarkEnd w:id="1088"/>
    <w:bookmarkStart w:name="z3457" w:id="1089"/>
    <w:p>
      <w:pPr>
        <w:spacing w:after="0"/>
        <w:ind w:left="0"/>
        <w:jc w:val="both"/>
      </w:pPr>
      <w:r>
        <w:rPr>
          <w:rFonts w:ascii="Times New Roman"/>
          <w:b w:val="false"/>
          <w:i w:val="false"/>
          <w:color w:val="000000"/>
          <w:sz w:val="28"/>
        </w:rPr>
        <w:t>
      1) тауарды сыныптау туралы алдын ала шешім қабылдау туралы өтініш тіркелген күннен бастап 10 (он) жұмыс күнінен кешіктірмей – тауарды сыныптау туралы алдын ала шешім қабылдаған кезде;</w:t>
      </w:r>
    </w:p>
    <w:bookmarkEnd w:id="1089"/>
    <w:bookmarkStart w:name="z3458" w:id="1090"/>
    <w:p>
      <w:pPr>
        <w:spacing w:after="0"/>
        <w:ind w:left="0"/>
        <w:jc w:val="both"/>
      </w:pPr>
      <w:r>
        <w:rPr>
          <w:rFonts w:ascii="Times New Roman"/>
          <w:b w:val="false"/>
          <w:i w:val="false"/>
          <w:color w:val="000000"/>
          <w:sz w:val="28"/>
        </w:rPr>
        <w:t>
      2) еркін нысанда өтініш келіп түскен күннен бастап 3 (үш) жұмыс күні ішінде – тауарды сыныптау туралы алдын ала шешімнің телнұсқасын беру кезінде.</w:t>
      </w:r>
    </w:p>
    <w:bookmarkEnd w:id="1090"/>
    <w:bookmarkStart w:name="z3459" w:id="1091"/>
    <w:p>
      <w:pPr>
        <w:spacing w:after="0"/>
        <w:ind w:left="0"/>
        <w:jc w:val="both"/>
      </w:pPr>
      <w:r>
        <w:rPr>
          <w:rFonts w:ascii="Times New Roman"/>
          <w:b w:val="false"/>
          <w:i w:val="false"/>
          <w:color w:val="000000"/>
          <w:sz w:val="28"/>
        </w:rPr>
        <w:t xml:space="preserve">
      Тауарды жіктеу туралы алдын ала шешімнің телнұсқасында тауарды жіктеу туралы алдын ала шешімнің түпнұсқасында қамтылған барлық мәліметтер, оның ішінде тауарды жіктеу туралы алдын ала шешімнің тіркеу нөмірі мен қабылданған күні көрсетіледі және "Телнұсқа" белгісі қойылады. </w:t>
      </w:r>
    </w:p>
    <w:bookmarkEnd w:id="1091"/>
    <w:bookmarkStart w:name="z3460" w:id="1092"/>
    <w:p>
      <w:pPr>
        <w:spacing w:after="0"/>
        <w:ind w:left="0"/>
        <w:jc w:val="both"/>
      </w:pPr>
      <w:r>
        <w:rPr>
          <w:rFonts w:ascii="Times New Roman"/>
          <w:b w:val="false"/>
          <w:i w:val="false"/>
          <w:color w:val="000000"/>
          <w:sz w:val="28"/>
        </w:rPr>
        <w:t xml:space="preserve">
      Кеден кодексінің 45-бабының </w:t>
      </w:r>
      <w:r>
        <w:rPr>
          <w:rFonts w:ascii="Times New Roman"/>
          <w:b w:val="false"/>
          <w:i w:val="false"/>
          <w:color w:val="000000"/>
          <w:sz w:val="28"/>
        </w:rPr>
        <w:t>3-тармағына</w:t>
      </w:r>
      <w:r>
        <w:rPr>
          <w:rFonts w:ascii="Times New Roman"/>
          <w:b w:val="false"/>
          <w:i w:val="false"/>
          <w:color w:val="000000"/>
          <w:sz w:val="28"/>
        </w:rPr>
        <w:t xml:space="preserve"> сәйкес қосымша ақпарат беру қажет болған кезде осы тармақтың үшінші бөлігінде көрсетілген мерзімнің өтуі көрсетілетін қызметті алушыға қосымша ақпарат беру қажеттілігі туралы сұрау салу жіберілген күннен бастап тоқтатыла тұрады және қосымша ақпарат келіп түскен күннен бастап қайта басталады.</w:t>
      </w:r>
    </w:p>
    <w:bookmarkEnd w:id="1092"/>
    <w:bookmarkStart w:name="z3461" w:id="1093"/>
    <w:p>
      <w:pPr>
        <w:spacing w:after="0"/>
        <w:ind w:left="0"/>
        <w:jc w:val="both"/>
      </w:pPr>
      <w:r>
        <w:rPr>
          <w:rFonts w:ascii="Times New Roman"/>
          <w:b w:val="false"/>
          <w:i w:val="false"/>
          <w:color w:val="000000"/>
          <w:sz w:val="28"/>
        </w:rPr>
        <w:t>
      Егер тауарды сыныптау туралы алдын ала шешім қабылдау үшін кедендік сараптама жүргізу қажет болса, осы тармақтың үшінші бөлігінде көрсетілген мерзімнің өтуін көрсетілетін қызметті беруші кедендік сараптама тағайындау туралы шешім жіберген күннен бастап он жұмыс күніне тоқтата тұрады және тауарды сыныптау туралы алдын ала шешім қабылдау мерзімін тоқтата тұру мерзімі өткен күннен бастап қайта басталады.</w:t>
      </w:r>
    </w:p>
    <w:bookmarkEnd w:id="1093"/>
    <w:bookmarkStart w:name="z3462" w:id="1094"/>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094"/>
    <w:bookmarkStart w:name="z3463" w:id="1095"/>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095"/>
    <w:bookmarkStart w:name="z3464" w:id="1096"/>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096"/>
    <w:bookmarkStart w:name="z3465" w:id="1097"/>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097"/>
    <w:bookmarkStart w:name="z3466" w:id="1098"/>
    <w:p>
      <w:pPr>
        <w:spacing w:after="0"/>
        <w:ind w:left="0"/>
        <w:jc w:val="both"/>
      </w:pPr>
      <w:r>
        <w:rPr>
          <w:rFonts w:ascii="Times New Roman"/>
          <w:b w:val="false"/>
          <w:i w:val="false"/>
          <w:color w:val="000000"/>
          <w:sz w:val="28"/>
        </w:rPr>
        <w:t xml:space="preserve">
      Мемлекеттік корпорацияға жүгінген кезде Мемлекеттік қызмет көрсету нәтижесі немесе Кеден кодексінің 61-бабының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уәжделген жауап қағаз жеткізгіште жіберіледі.</w:t>
      </w:r>
    </w:p>
    <w:bookmarkEnd w:id="1098"/>
    <w:bookmarkStart w:name="z3467" w:id="1099"/>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куәлікті (не өкілдің тиісті өкілеттіктері көрсетілетін Қазақстан Республикасының азаматтық заңнамасына сәйкес берілген құжат негізінде әрекет ететін оның өкіліне) ұсынған кезде тиісті құжаттардың қабылданғаны туралы қолхат негізінде жүзеге асырылады.</w:t>
      </w:r>
    </w:p>
    <w:bookmarkEnd w:id="1099"/>
    <w:bookmarkStart w:name="z3468" w:id="1100"/>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1100"/>
    <w:bookmarkStart w:name="z3469" w:id="1101"/>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1101"/>
    <w:bookmarkStart w:name="z3470" w:id="1102"/>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сақтауға береді.</w:t>
      </w:r>
    </w:p>
    <w:bookmarkEnd w:id="1102"/>
    <w:bookmarkStart w:name="z3471" w:id="1103"/>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bookmarkEnd w:id="1103"/>
    <w:bookmarkStart w:name="z3472" w:id="1104"/>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қызметтер көрсету мониторингінің ақпараттық жүйесіне мемлекеттік қызмет көрсету сатысы туралы деректерді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белгіленген тәртіппен Мемлекеттік қызметтер көрсету мониторингінің ақпараттық жүйесіне деректерді енгізуді қамтамасыз етеді.</w:t>
      </w:r>
    </w:p>
    <w:bookmarkEnd w:id="1104"/>
    <w:bookmarkStart w:name="z3473" w:id="1105"/>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105"/>
    <w:bookmarkStart w:name="z3474" w:id="1106"/>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106"/>
    <w:bookmarkStart w:name="z3475" w:id="1107"/>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107"/>
    <w:bookmarkStart w:name="z3476" w:id="1108"/>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108"/>
    <w:bookmarkStart w:name="z3477" w:id="1109"/>
    <w:p>
      <w:pPr>
        <w:spacing w:after="0"/>
        <w:ind w:left="0"/>
        <w:jc w:val="both"/>
      </w:pPr>
      <w:r>
        <w:rPr>
          <w:rFonts w:ascii="Times New Roman"/>
          <w:b w:val="false"/>
          <w:i w:val="false"/>
          <w:color w:val="000000"/>
          <w:sz w:val="28"/>
        </w:rPr>
        <w:t>
      көрсетілетін қызметті беруші басшысының атына;</w:t>
      </w:r>
    </w:p>
    <w:bookmarkEnd w:id="1109"/>
    <w:bookmarkStart w:name="z3478" w:id="1110"/>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110"/>
    <w:bookmarkStart w:name="z3479" w:id="1111"/>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111"/>
    <w:bookmarkStart w:name="z3480" w:id="1112"/>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1112"/>
    <w:bookmarkStart w:name="z3481" w:id="1113"/>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113"/>
    <w:bookmarkStart w:name="z3482" w:id="111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114"/>
    <w:bookmarkStart w:name="z3483" w:id="1115"/>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115"/>
    <w:bookmarkStart w:name="z3484" w:id="1116"/>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жіктеу туралы</w:t>
            </w:r>
            <w:r>
              <w:br/>
            </w:r>
            <w:r>
              <w:rPr>
                <w:rFonts w:ascii="Times New Roman"/>
                <w:b w:val="false"/>
                <w:i w:val="false"/>
                <w:color w:val="000000"/>
                <w:sz w:val="20"/>
              </w:rPr>
              <w:t>алдын ала 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жіктеу туралы алдын ала шешім қабылдау"</w:t>
            </w:r>
          </w:p>
          <w:p>
            <w:pPr>
              <w:spacing w:after="20"/>
              <w:ind w:left="20"/>
              <w:jc w:val="both"/>
            </w:pPr>
            <w:r>
              <w:rPr>
                <w:rFonts w:ascii="Times New Roman"/>
                <w:b w:val="false"/>
                <w:i w:val="false"/>
                <w:color w:val="000000"/>
                <w:sz w:val="20"/>
              </w:rPr>
              <w:t>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 Қазақстан Республикасы Қаржы министрлігі Мемлекеттік кірістер комитетінің облыстар, Астана, Алматы және Шымкент қалалары бойынша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2) "электрондық үкімет" веб-порталы арқылы www.egov.kz (бұдан әрі-портал).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 жіктеу туралы алдын ала шешім қабылдау туралы өтініш тіркелген күннен бастап 10 (он) жұмыс күнінен кешіктірмей;</w:t>
            </w:r>
          </w:p>
          <w:p>
            <w:pPr>
              <w:spacing w:after="20"/>
              <w:ind w:left="20"/>
              <w:jc w:val="both"/>
            </w:pPr>
            <w:r>
              <w:rPr>
                <w:rFonts w:ascii="Times New Roman"/>
                <w:b w:val="false"/>
                <w:i w:val="false"/>
                <w:color w:val="000000"/>
                <w:sz w:val="20"/>
              </w:rPr>
              <w:t>
2) тауарды жіктеу туралы алдын ала шешімнің телнұсқасын беру – өтініш келіп түскен күннен бастап 3 (үш) жұмыс күні ішінде;</w:t>
            </w:r>
          </w:p>
          <w:p>
            <w:pPr>
              <w:spacing w:after="20"/>
              <w:ind w:left="20"/>
              <w:jc w:val="both"/>
            </w:pPr>
            <w:r>
              <w:rPr>
                <w:rFonts w:ascii="Times New Roman"/>
                <w:b w:val="false"/>
                <w:i w:val="false"/>
                <w:color w:val="000000"/>
                <w:sz w:val="20"/>
              </w:rPr>
              <w:t>
3)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4)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автоматтандырылған)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тауар номенклатурасына (бұдан әрі – ЕАЭО СЭҚ ТН) сәйкес тауарды сыныптау туралы алдын ала шешім беру, осы Тізбенің 9-тармағында көрсетілген жағдайларда және негіздер бойынша тауарды сыныптау туралы бұрын алынған алдын ала шешімнің телнұсқасын не мемлекеттік қызмет көрсетуден бас тарту туралы уәжделген жауапты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ақылы негізде көрсетіледі.</w:t>
            </w:r>
          </w:p>
          <w:p>
            <w:pPr>
              <w:spacing w:after="20"/>
              <w:ind w:left="20"/>
              <w:jc w:val="both"/>
            </w:pPr>
            <w:r>
              <w:rPr>
                <w:rFonts w:ascii="Times New Roman"/>
                <w:b w:val="false"/>
                <w:i w:val="false"/>
                <w:color w:val="000000"/>
                <w:sz w:val="20"/>
              </w:rPr>
              <w:t xml:space="preserve">
"Қазақстан Республикасындағы кедендік реттеу туралы" Қазақстан Республикасы Кодексінің 76-бабының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қызмет көрсеткені үшін Қазақстан Республикасы Үкіметінің 2018 жылғы 5 сәуірдегі № 171 </w:t>
            </w:r>
            <w:r>
              <w:rPr>
                <w:rFonts w:ascii="Times New Roman"/>
                <w:b w:val="false"/>
                <w:i w:val="false"/>
                <w:color w:val="000000"/>
                <w:sz w:val="20"/>
              </w:rPr>
              <w:t>қаулысымен</w:t>
            </w:r>
            <w:r>
              <w:rPr>
                <w:rFonts w:ascii="Times New Roman"/>
                <w:b w:val="false"/>
                <w:i w:val="false"/>
                <w:color w:val="000000"/>
                <w:sz w:val="20"/>
              </w:rPr>
              <w:t xml:space="preserve"> белгіленетін тауарды жіктеу жөніндегі алдын ала шешім қабылдағаны үшін белгілі бір бренд, модель, артикул және модификация қамтылған тауардың әрбір атауы 32 000 (отыз екі мың) теңге мөлшерінде кедендік алымдар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дүйсенбіден жұмаға дейін, сағат 13.00-ден 14.30-ға дейін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корпорация-дүйсенбіден жұманы қоса алғанда сағат 9.00-ден 18.00-ге дейін үзіліссіз, Мемлекеттік корпорацияның халыққа қызмет көрсету бөлімдерінің кезекшілері дүйсенбіден жұманы қоса алғанда сағат 9.00-ден 20.00-ге дейін және сенбі күні сағат 9.00-ден 13.00-ге дейін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мереке және демалыс күндерінен басқа.</w:t>
            </w:r>
          </w:p>
          <w:p>
            <w:pPr>
              <w:spacing w:after="20"/>
              <w:ind w:left="20"/>
              <w:jc w:val="both"/>
            </w:pPr>
            <w:r>
              <w:rPr>
                <w:rFonts w:ascii="Times New Roman"/>
                <w:b w:val="false"/>
                <w:i w:val="false"/>
                <w:color w:val="000000"/>
                <w:sz w:val="20"/>
              </w:rPr>
              <w:t>
Қабылдау электрондық кезек тәртібімен, көрсетілетін қызметті алушының тіркелген жері бойынша жеделдетіп қызмет көрсетусіз жүзеге асырылады, электрондық кезекті портал арқылы брондауға болады;</w:t>
            </w:r>
          </w:p>
          <w:p>
            <w:pPr>
              <w:spacing w:after="20"/>
              <w:ind w:left="20"/>
              <w:jc w:val="both"/>
            </w:pPr>
            <w:r>
              <w:rPr>
                <w:rFonts w:ascii="Times New Roman"/>
                <w:b w:val="false"/>
                <w:i w:val="false"/>
                <w:color w:val="000000"/>
                <w:sz w:val="20"/>
              </w:rPr>
              <w:t xml:space="preserve">
3)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www.kgd.gov.kz;</w:t>
            </w:r>
          </w:p>
          <w:p>
            <w:pPr>
              <w:spacing w:after="20"/>
              <w:ind w:left="20"/>
              <w:jc w:val="both"/>
            </w:pPr>
            <w:r>
              <w:rPr>
                <w:rFonts w:ascii="Times New Roman"/>
                <w:b w:val="false"/>
                <w:i w:val="false"/>
                <w:color w:val="000000"/>
                <w:sz w:val="20"/>
              </w:rPr>
              <w:t>
2) Мемлекеттік корпорация: www.gov4c.kz;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Мемлекеттік корпорацияға жүгінген кезде:</w:t>
            </w:r>
          </w:p>
          <w:p>
            <w:pPr>
              <w:spacing w:after="20"/>
              <w:ind w:left="20"/>
              <w:jc w:val="both"/>
            </w:pPr>
            <w:r>
              <w:rPr>
                <w:rFonts w:ascii="Times New Roman"/>
                <w:b w:val="false"/>
                <w:i w:val="false"/>
                <w:color w:val="000000"/>
                <w:sz w:val="20"/>
              </w:rPr>
              <w:t>
тауарды жіктеу туралы алдын ала шешім алу үшін:</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3-қосымшаға</w:t>
            </w:r>
            <w:r>
              <w:rPr>
                <w:rFonts w:ascii="Times New Roman"/>
                <w:b w:val="false"/>
                <w:i w:val="false"/>
                <w:color w:val="000000"/>
                <w:sz w:val="20"/>
              </w:rPr>
              <w:t xml:space="preserve"> сәйкес нысан бойынша өтініш. Тауарды жіктеу туралы алдын ала шешім қабылдау туралы өтініште толық коммерциялық атауы, фирмалық атауы (тауар белгісі), тауардың негізгі техникалық және коммерциялық сипаттамалары және тауарды біржақты жіктеуге мүмкіндік беретін өзге де ақпарат, сондай-ақ тауарларды жіктеу туралы алдын ала шешім қабылдағаны үшін кедендік алымның төленгені туралы мәліметтер қамтылуға тиіс; </w:t>
            </w:r>
          </w:p>
          <w:p>
            <w:pPr>
              <w:spacing w:after="20"/>
              <w:ind w:left="20"/>
              <w:jc w:val="both"/>
            </w:pPr>
            <w:r>
              <w:rPr>
                <w:rFonts w:ascii="Times New Roman"/>
                <w:b w:val="false"/>
                <w:i w:val="false"/>
                <w:color w:val="000000"/>
                <w:sz w:val="20"/>
              </w:rPr>
              <w:t>
тауарларды жіктеу туралы алдын ала шешім қабылдағаны үшін кедендік алымды төлеу туралы құжаттың көшірмесі.</w:t>
            </w:r>
          </w:p>
          <w:p>
            <w:pPr>
              <w:spacing w:after="20"/>
              <w:ind w:left="20"/>
              <w:jc w:val="both"/>
            </w:pPr>
            <w:r>
              <w:rPr>
                <w:rFonts w:ascii="Times New Roman"/>
                <w:b w:val="false"/>
                <w:i w:val="false"/>
                <w:color w:val="000000"/>
                <w:sz w:val="20"/>
              </w:rPr>
              <w:t>
Қажет болған жағдайда кедендік сараптама жүргізу үшін тауардың сынамалары және (немесе) үлгілері, сондай-ақ өтініш берушінің мөрімен (ол болған кезде) куәландырылған Тауарларды сыныптау туралы алдын ала шешім қабылдау үшін қажетті бұйымдардың фотосуреттері, суреттері, сызбалары, паспорттары және басқа да құжаттар ұсынылады.</w:t>
            </w:r>
          </w:p>
          <w:p>
            <w:pPr>
              <w:spacing w:after="20"/>
              <w:ind w:left="20"/>
              <w:jc w:val="both"/>
            </w:pPr>
            <w:r>
              <w:rPr>
                <w:rFonts w:ascii="Times New Roman"/>
                <w:b w:val="false"/>
                <w:i w:val="false"/>
                <w:color w:val="000000"/>
                <w:sz w:val="20"/>
              </w:rPr>
              <w:t>
Көрсетілетін қызметті беруші қазақ немесе орыс тілі болып табылмайтын тілде жасалған, тауарды сыныптау туралы алдын ала шешім қабылдау туралы өтінішке қоса берілетін құжаттардағы мәліметтердің аудармасын талап етуге құқылы.</w:t>
            </w:r>
          </w:p>
          <w:p>
            <w:pPr>
              <w:spacing w:after="20"/>
              <w:ind w:left="20"/>
              <w:jc w:val="both"/>
            </w:pPr>
            <w:r>
              <w:rPr>
                <w:rFonts w:ascii="Times New Roman"/>
                <w:b w:val="false"/>
                <w:i w:val="false"/>
                <w:color w:val="000000"/>
                <w:sz w:val="20"/>
              </w:rPr>
              <w:t>
Тауарды жіктеу туралы алдын ала шешім белгілі бір марканы, модельді, артикулды және модификацияны қамтитын тауардың әрбір атауы бойынша қабылданады.</w:t>
            </w:r>
          </w:p>
          <w:p>
            <w:pPr>
              <w:spacing w:after="20"/>
              <w:ind w:left="20"/>
              <w:jc w:val="both"/>
            </w:pPr>
            <w:r>
              <w:rPr>
                <w:rFonts w:ascii="Times New Roman"/>
                <w:b w:val="false"/>
                <w:i w:val="false"/>
                <w:color w:val="000000"/>
                <w:sz w:val="20"/>
              </w:rPr>
              <w:t>
Тауардың шығу тегі туралы алдын ала шешім нақты елден Еуразиялық экономикалық одақтың кедендік аумағына әкелінетін тауардың әрбір атауы бойынша қабылданады</w:t>
            </w:r>
          </w:p>
          <w:p>
            <w:pPr>
              <w:spacing w:after="20"/>
              <w:ind w:left="20"/>
              <w:jc w:val="both"/>
            </w:pPr>
            <w:r>
              <w:rPr>
                <w:rFonts w:ascii="Times New Roman"/>
                <w:b w:val="false"/>
                <w:i w:val="false"/>
                <w:color w:val="000000"/>
                <w:sz w:val="20"/>
              </w:rPr>
              <w:t>
Егер көрсетілетін қызметті алушы ұсынған құжаттар мен мәліметтер алдын ала шешім қабылдау үшін жеткіліксіз болса немесе толық көлемде ұсынылмаса, көрсетілетін қызметті беруші көрсетілетін қызметті берушіге тауарды сыныптау туралы алдын ала шешім қабылдау туралы өтініш келіп түскен күннен бастап он жұмыс күнінен кешіктірмей көрсетілетін қызметті алушыға қосымша ақпарат беру қажеттілігі туралы сұрау салуды жібереді.</w:t>
            </w:r>
          </w:p>
          <w:p>
            <w:pPr>
              <w:spacing w:after="20"/>
              <w:ind w:left="20"/>
              <w:jc w:val="both"/>
            </w:pPr>
            <w:r>
              <w:rPr>
                <w:rFonts w:ascii="Times New Roman"/>
                <w:b w:val="false"/>
                <w:i w:val="false"/>
                <w:color w:val="000000"/>
                <w:sz w:val="20"/>
              </w:rPr>
              <w:t>
Қосымша ақпарат көрсетілетін қызметті беруші көрсетілетін қызметті алушыға қосымша ақпарат беру қажеттілігі туралы сұрау салуды жіберген күннен бастап күнтізбелік алпыс күннен кешіктірілмей ұсынылуға тиіс;</w:t>
            </w:r>
          </w:p>
          <w:p>
            <w:pPr>
              <w:spacing w:after="20"/>
              <w:ind w:left="20"/>
              <w:jc w:val="both"/>
            </w:pPr>
            <w:r>
              <w:rPr>
                <w:rFonts w:ascii="Times New Roman"/>
                <w:b w:val="false"/>
                <w:i w:val="false"/>
                <w:color w:val="000000"/>
                <w:sz w:val="20"/>
              </w:rPr>
              <w:t>
телнұсқаны алу үшін:</w:t>
            </w:r>
          </w:p>
          <w:p>
            <w:pPr>
              <w:spacing w:after="20"/>
              <w:ind w:left="20"/>
              <w:jc w:val="both"/>
            </w:pPr>
            <w:r>
              <w:rPr>
                <w:rFonts w:ascii="Times New Roman"/>
                <w:b w:val="false"/>
                <w:i w:val="false"/>
                <w:color w:val="000000"/>
                <w:sz w:val="20"/>
              </w:rPr>
              <w:t xml:space="preserve">
еркін нысандағы өтініш. </w:t>
            </w:r>
          </w:p>
          <w:p>
            <w:pPr>
              <w:spacing w:after="20"/>
              <w:ind w:left="20"/>
              <w:jc w:val="both"/>
            </w:pPr>
            <w:r>
              <w:rPr>
                <w:rFonts w:ascii="Times New Roman"/>
                <w:b w:val="false"/>
                <w:i w:val="false"/>
                <w:color w:val="000000"/>
                <w:sz w:val="20"/>
              </w:rPr>
              <w:t>
Тауарды жіктеу туралы алдын ала шешімнің телнұсқасында алдын ала шешімнің түпнұсқасында қамтылған барлық мәліметтер, оның ішінде тауарды жіктеу туралы алдын ала шешімнің тіркеу нөмірі мен қабылданған күні көрсетіледі және "Телнұсқа" белгісі қойылады.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қосымша ақпарат осы Тізбенің 8-тармағында белгіленген мерзімде ұсынылмаса не ұсынылған қосымша ақпарат тауарды сыныптау туралы алдын ала шешім қабылдауға мүмкіндік беретін мәліметтерді қамтымаса, көрсетілетін қызметті беруші тауарды сыныптау туралы осындай алдын ала шешім қабылдаудан бас тартады және бұл туралы бас тарту себептерін көрсете отырып, өтініш берушіні хабардар етеді. Бұл ретте өтінім беруші тауарды жіктеу туралы алдын ала шешім қабылдағаны үшін төлеген кедендік алым қайтарылмайд;</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"Халық денсаулығы және денсаулық сақтау жүйесі туралы"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өзіне-өзі қызмет көрсетуді жүзеге асыру, өз бетінше жүріп-тұру, бағдарлану қабілетінен немесе мүмкіндігінен толық немесе ішінара айырылған көрсетілетін қызметті алушыларға мемлекеттік қызметті көрсету үшін құжаттарды қабылдауды Мемлекеттік корпорацияның қызметкері тұрғылықты жері бойынша 1414, 8 800 080 777 бірыңғай байланыс орталығы арқылы жүгіну арқылы жүргізеді (Мемлекеттік корпорация арқылы қызмет көрсету кезінде).</w:t>
            </w:r>
          </w:p>
          <w:p>
            <w:pPr>
              <w:spacing w:after="20"/>
              <w:ind w:left="20"/>
              <w:jc w:val="both"/>
            </w:pPr>
            <w:r>
              <w:rPr>
                <w:rFonts w:ascii="Times New Roman"/>
                <w:b w:val="false"/>
                <w:i w:val="false"/>
                <w:color w:val="000000"/>
                <w:sz w:val="20"/>
              </w:rPr>
              <w:t>
Көрсетілетін қызметті алушының ЭЦҚ болған жағдайда портал арқылы электрондық нысанда мемлекеттік қызметті алу мүмкіндігі бар.</w:t>
            </w:r>
          </w:p>
          <w:p>
            <w:pPr>
              <w:spacing w:after="20"/>
              <w:ind w:left="20"/>
              <w:jc w:val="both"/>
            </w:pPr>
            <w:r>
              <w:rPr>
                <w:rFonts w:ascii="Times New Roman"/>
                <w:b w:val="false"/>
                <w:i w:val="false"/>
                <w:color w:val="000000"/>
                <w:sz w:val="20"/>
              </w:rPr>
              <w:t>
Көрсетілетін қызметті алушының Бірыңғай байланыс орталығы арқылы қашықтан қол жеткізу режимінде Мемлекеттік қызмет көрсету мәртебесі туралы ақпарат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жіктеу туралы</w:t>
            </w:r>
            <w:r>
              <w:br/>
            </w:r>
            <w:r>
              <w:rPr>
                <w:rFonts w:ascii="Times New Roman"/>
                <w:b w:val="false"/>
                <w:i w:val="false"/>
                <w:color w:val="000000"/>
                <w:sz w:val="20"/>
              </w:rPr>
              <w:t>алдын ала 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3520" w:id="1117"/>
    <w:p>
      <w:pPr>
        <w:spacing w:after="0"/>
        <w:ind w:left="0"/>
        <w:jc w:val="left"/>
      </w:pPr>
      <w:r>
        <w:rPr>
          <w:rFonts w:ascii="Times New Roman"/>
          <w:b/>
          <w:i w:val="false"/>
          <w:color w:val="000000"/>
        </w:rPr>
        <w:t xml:space="preserve"> Құжаттарды қабылдаудан бас тарту туралы қолхат</w:t>
      </w:r>
    </w:p>
    <w:bookmarkEnd w:id="1117"/>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"Тауарларды жіктеу туралы алдын ала шешім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w:t>
      </w:r>
    </w:p>
    <w:p>
      <w:pPr>
        <w:spacing w:after="0"/>
        <w:ind w:left="0"/>
        <w:jc w:val="both"/>
      </w:pPr>
      <w:r>
        <w:rPr>
          <w:rFonts w:ascii="Times New Roman"/>
          <w:b w:val="false"/>
          <w:i w:val="false"/>
          <w:color w:val="000000"/>
          <w:sz w:val="28"/>
        </w:rPr>
        <w:t>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жіктеу туралы</w:t>
            </w:r>
            <w:r>
              <w:br/>
            </w:r>
            <w:r>
              <w:rPr>
                <w:rFonts w:ascii="Times New Roman"/>
                <w:b w:val="false"/>
                <w:i w:val="false"/>
                <w:color w:val="000000"/>
                <w:sz w:val="20"/>
              </w:rPr>
              <w:t>алдын ала 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535" w:id="1118"/>
    <w:p>
      <w:pPr>
        <w:spacing w:after="0"/>
        <w:ind w:left="0"/>
        <w:jc w:val="left"/>
      </w:pPr>
      <w:r>
        <w:rPr>
          <w:rFonts w:ascii="Times New Roman"/>
          <w:b/>
          <w:i w:val="false"/>
          <w:color w:val="000000"/>
        </w:rPr>
        <w:t xml:space="preserve"> Тұлғаның тауарды сыныптау туралы алдын ала шешімді қабылдау туралы өтініші*</w:t>
      </w:r>
    </w:p>
    <w:bookmarkEnd w:id="1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беруші (тегі, аты, әкесінің аты (ол болған жағдайда) немесе ұйымның атауы, заңды мекен-жайы, бизнес-сәйестендіру нөмірі/жеке сәйкестендіру нөмірі)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2.Тауардың сипаты (фирмалық атауы (тауарлық белгі)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 сыныптауға ықпал ететін ұсынылған қосымшалар мен үлгілер**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 сыныптау туралы алдын ала шешім қабылдау үшін кедендік алымның төленгені туралы мәлімет (нөмірі мен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Өтініш берушімен ұсынылатын Еуразиялық экономикалық одағының Сыртқы экономикалық қызметінің тауар номенклатурасына сәйкес тауардың коды (мұндай ақпарат болмаған жағдайда баған толтырылмайды)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Бұдан бұрын сіз бірдей немесе осындай тауарлар туралы алдын ала шешімге өтініш бердіңіз бе? Ия Жоқ</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Мен, осы нысандағы өтініш пен қосымшадағы барлық ақпараттар шынайы, нақты және дұрыс болып табылатынын мәлімдеймін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Өтініш берушінің қолы: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Телефон: Факс: Электрондық пошта:</w:t>
            </w:r>
          </w:p>
        </w:tc>
      </w:tr>
    </w:tbl>
    <w:p>
      <w:pPr>
        <w:spacing w:after="0"/>
        <w:ind w:left="0"/>
        <w:jc w:val="both"/>
      </w:pPr>
      <w:r>
        <w:rPr>
          <w:rFonts w:ascii="Times New Roman"/>
          <w:b w:val="false"/>
          <w:i w:val="false"/>
          <w:color w:val="000000"/>
          <w:sz w:val="28"/>
        </w:rPr>
        <w:t xml:space="preserve">
      * Аталған өтініш "Қазақстан Республикасындағы кедендік реттеу туралы" Қазақстан Республикасының Кодексінің 45-бабы </w:t>
      </w:r>
      <w:r>
        <w:rPr>
          <w:rFonts w:ascii="Times New Roman"/>
          <w:b w:val="false"/>
          <w:i w:val="false"/>
          <w:color w:val="000000"/>
          <w:sz w:val="28"/>
        </w:rPr>
        <w:t>2-тармағына</w:t>
      </w:r>
      <w:r>
        <w:rPr>
          <w:rFonts w:ascii="Times New Roman"/>
          <w:b w:val="false"/>
          <w:i w:val="false"/>
          <w:color w:val="000000"/>
          <w:sz w:val="28"/>
        </w:rPr>
        <w:t xml:space="preserve"> сәйкес құжаттардың сканерден өткізілген көшірмелерімен қоса өтініш берушінің электрондық цифрлық қолтаңбамен куәландырылған электрондық құжат немесе қағаз жеткізгіштегі түрінде беріледі.</w:t>
      </w:r>
    </w:p>
    <w:p>
      <w:pPr>
        <w:spacing w:after="0"/>
        <w:ind w:left="0"/>
        <w:jc w:val="both"/>
      </w:pPr>
      <w:r>
        <w:rPr>
          <w:rFonts w:ascii="Times New Roman"/>
          <w:b w:val="false"/>
          <w:i w:val="false"/>
          <w:color w:val="000000"/>
          <w:sz w:val="28"/>
        </w:rPr>
        <w:t>
      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Республикасының Кодексінің 45-бабы </w:t>
      </w:r>
      <w:r>
        <w:rPr>
          <w:rFonts w:ascii="Times New Roman"/>
          <w:b w:val="false"/>
          <w:i w:val="false"/>
          <w:color w:val="000000"/>
          <w:sz w:val="28"/>
        </w:rPr>
        <w:t>2-тармағына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"Белгілі бір уақыт кезеңі ішінде</w:t>
            </w:r>
            <w:r>
              <w:br/>
            </w:r>
            <w:r>
              <w:rPr>
                <w:rFonts w:ascii="Times New Roman"/>
                <w:b w:val="false"/>
                <w:i w:val="false"/>
                <w:color w:val="000000"/>
                <w:sz w:val="20"/>
              </w:rPr>
              <w:t>әртүрлі тауар партияларымен</w:t>
            </w:r>
            <w:r>
              <w:br/>
            </w:r>
            <w:r>
              <w:rPr>
                <w:rFonts w:ascii="Times New Roman"/>
                <w:b w:val="false"/>
                <w:i w:val="false"/>
                <w:color w:val="000000"/>
                <w:sz w:val="20"/>
              </w:rPr>
              <w:t>әкелінуі болжанатын,</w:t>
            </w:r>
            <w:r>
              <w:br/>
            </w:r>
            <w:r>
              <w:rPr>
                <w:rFonts w:ascii="Times New Roman"/>
                <w:b w:val="false"/>
                <w:i w:val="false"/>
                <w:color w:val="000000"/>
                <w:sz w:val="20"/>
              </w:rPr>
              <w:t>құрастырылмаған немесе</w:t>
            </w:r>
            <w:r>
              <w:br/>
            </w:r>
            <w:r>
              <w:rPr>
                <w:rFonts w:ascii="Times New Roman"/>
                <w:b w:val="false"/>
                <w:i w:val="false"/>
                <w:color w:val="000000"/>
                <w:sz w:val="20"/>
              </w:rPr>
              <w:t>бөлшектелген түрдегі, оның</w:t>
            </w:r>
            <w:r>
              <w:br/>
            </w:r>
            <w:r>
              <w:rPr>
                <w:rFonts w:ascii="Times New Roman"/>
                <w:b w:val="false"/>
                <w:i w:val="false"/>
                <w:color w:val="000000"/>
                <w:sz w:val="20"/>
              </w:rPr>
              <w:t>ішінде жинақталмаған немесе</w:t>
            </w:r>
            <w:r>
              <w:br/>
            </w:r>
            <w:r>
              <w:rPr>
                <w:rFonts w:ascii="Times New Roman"/>
                <w:b w:val="false"/>
                <w:i w:val="false"/>
                <w:color w:val="000000"/>
                <w:sz w:val="20"/>
              </w:rPr>
              <w:t xml:space="preserve">жасалып бітпеген түрдегі </w:t>
            </w:r>
            <w:r>
              <w:br/>
            </w:r>
            <w:r>
              <w:rPr>
                <w:rFonts w:ascii="Times New Roman"/>
                <w:b w:val="false"/>
                <w:i w:val="false"/>
                <w:color w:val="000000"/>
                <w:sz w:val="20"/>
              </w:rPr>
              <w:t>тауарды сыныптау туралы</w:t>
            </w:r>
            <w:r>
              <w:br/>
            </w:r>
            <w:r>
              <w:rPr>
                <w:rFonts w:ascii="Times New Roman"/>
                <w:b w:val="false"/>
                <w:i w:val="false"/>
                <w:color w:val="000000"/>
                <w:sz w:val="20"/>
              </w:rPr>
              <w:t>шешім 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23-қосымша</w:t>
            </w:r>
          </w:p>
        </w:tc>
      </w:tr>
    </w:tbl>
    <w:bookmarkStart w:name="z3541" w:id="1119"/>
    <w:p>
      <w:pPr>
        <w:spacing w:after="0"/>
        <w:ind w:left="0"/>
        <w:jc w:val="left"/>
      </w:pPr>
      <w:r>
        <w:rPr>
          <w:rFonts w:ascii="Times New Roman"/>
          <w:b/>
          <w:i w:val="false"/>
          <w:color w:val="000000"/>
        </w:rPr>
        <w:t xml:space="preserve">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 қағидасы</w:t>
      </w:r>
    </w:p>
    <w:bookmarkEnd w:id="1119"/>
    <w:bookmarkStart w:name="z3542" w:id="1120"/>
    <w:p>
      <w:pPr>
        <w:spacing w:after="0"/>
        <w:ind w:left="0"/>
        <w:jc w:val="left"/>
      </w:pPr>
      <w:r>
        <w:rPr>
          <w:rFonts w:ascii="Times New Roman"/>
          <w:b/>
          <w:i w:val="false"/>
          <w:color w:val="000000"/>
        </w:rPr>
        <w:t xml:space="preserve"> 1-тарау. Жалпы ережелер</w:t>
      </w:r>
    </w:p>
    <w:bookmarkEnd w:id="1120"/>
    <w:p>
      <w:pPr>
        <w:spacing w:after="0"/>
        <w:ind w:left="0"/>
        <w:jc w:val="left"/>
      </w:pPr>
    </w:p>
    <w:p>
      <w:pPr>
        <w:spacing w:after="0"/>
        <w:ind w:left="0"/>
        <w:jc w:val="both"/>
      </w:pPr>
      <w:r>
        <w:rPr>
          <w:rFonts w:ascii="Times New Roman"/>
          <w:b w:val="false"/>
          <w:i w:val="false"/>
          <w:color w:val="000000"/>
          <w:sz w:val="28"/>
        </w:rPr>
        <w:t xml:space="preserve">
      1. Осы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Start w:name="z3544" w:id="1121"/>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121"/>
    <w:bookmarkStart w:name="z3545" w:id="1122"/>
    <w:p>
      <w:pPr>
        <w:spacing w:after="0"/>
        <w:ind w:left="0"/>
        <w:jc w:val="left"/>
      </w:pPr>
      <w:r>
        <w:rPr>
          <w:rFonts w:ascii="Times New Roman"/>
          <w:b/>
          <w:i w:val="false"/>
          <w:color w:val="000000"/>
        </w:rPr>
        <w:t xml:space="preserve"> 2-тарау. Мемлекеттік қызметті көрсету тәртібі</w:t>
      </w:r>
    </w:p>
    <w:bookmarkEnd w:id="1122"/>
    <w:bookmarkStart w:name="z3546" w:id="1123"/>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1123"/>
    <w:bookmarkStart w:name="z3547" w:id="1124"/>
    <w:p>
      <w:pPr>
        <w:spacing w:after="0"/>
        <w:ind w:left="0"/>
        <w:jc w:val="both"/>
      </w:pPr>
      <w:r>
        <w:rPr>
          <w:rFonts w:ascii="Times New Roman"/>
          <w:b w:val="false"/>
          <w:i w:val="false"/>
          <w:color w:val="000000"/>
          <w:sz w:val="28"/>
        </w:rPr>
        <w:t>
      1) "Азаматтарға арналған үкімет Мемлекеттік корпорация" коммерциялық емес акционерлік қоғамы (бұдан әрі – Мемлекеттік корпорация) арқылы;</w:t>
      </w:r>
    </w:p>
    <w:bookmarkEnd w:id="1124"/>
    <w:bookmarkStart w:name="z3548" w:id="1125"/>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асырады.</w:t>
      </w:r>
    </w:p>
    <w:bookmarkEnd w:id="11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3550" w:id="1126"/>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11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3552" w:id="1127"/>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1127"/>
    <w:bookmarkStart w:name="z3553" w:id="1128"/>
    <w:p>
      <w:pPr>
        <w:spacing w:after="0"/>
        <w:ind w:left="0"/>
        <w:jc w:val="both"/>
      </w:pPr>
      <w:r>
        <w:rPr>
          <w:rFonts w:ascii="Times New Roman"/>
          <w:b w:val="false"/>
          <w:i w:val="false"/>
          <w:color w:val="000000"/>
          <w:sz w:val="28"/>
        </w:rPr>
        <w:t>
      Мемлекеттік қызметті көрсету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келісім береді.</w:t>
      </w:r>
    </w:p>
    <w:bookmarkEnd w:id="1128"/>
    <w:bookmarkStart w:name="z3554" w:id="1129"/>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 қызметкері уәкілетті лауазымды адамдардың ЭЦҚ-мен куәландырылған электрондық құжаттар нысанында портал арқылы тиісті мемлекеттік ақпараттық жүйелерден алады.</w:t>
      </w:r>
    </w:p>
    <w:bookmarkEnd w:id="1129"/>
    <w:bookmarkStart w:name="z3555" w:id="1130"/>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11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Мемлекеттік корпорацияға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ұсынбаған,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3557" w:id="1131"/>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End w:id="1131"/>
    <w:bookmarkStart w:name="z3558" w:id="1132"/>
    <w:p>
      <w:pPr>
        <w:spacing w:after="0"/>
        <w:ind w:left="0"/>
        <w:jc w:val="both"/>
      </w:pPr>
      <w:r>
        <w:rPr>
          <w:rFonts w:ascii="Times New Roman"/>
          <w:b w:val="false"/>
          <w:i w:val="false"/>
          <w:color w:val="000000"/>
          <w:sz w:val="28"/>
        </w:rPr>
        <w:t>
      Мемлекеттік қызметті Мемлекеттік корпорация арқылы қағаз жеткізгіште көрсету кезінде өтініштер мен құжаттарды қабылдау күні мемлекеттік қызмет көрсету мерзіміне кірмейді.</w:t>
      </w:r>
    </w:p>
    <w:bookmarkEnd w:id="1132"/>
    <w:bookmarkStart w:name="z3559" w:id="1133"/>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1133"/>
    <w:bookmarkStart w:name="z3560" w:id="1134"/>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ұсынған кезде – 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bookmarkEnd w:id="1134"/>
    <w:bookmarkStart w:name="z3561" w:id="1135"/>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жұмыс уақыты аяқталғаннан кейін,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8"/>
        </w:rPr>
        <w:t>Заңы</w:t>
      </w:r>
      <w:r>
        <w:rPr>
          <w:rFonts w:ascii="Times New Roman"/>
          <w:b w:val="false"/>
          <w:i w:val="false"/>
          <w:color w:val="000000"/>
          <w:sz w:val="28"/>
        </w:rPr>
        <w:t xml:space="preserve"> (бұдан әрі – ҚР мерекелер туралы Заңы) сәйкес демалыс және мереке күндері жүгінген кезде өтініштерді қабылдау және мемлекеттік қызметті көрсету нәтижелерін беру келесі жұмыс күні жүзеге асырылады). </w:t>
      </w:r>
    </w:p>
    <w:bookmarkEnd w:id="1135"/>
    <w:bookmarkStart w:name="z3562" w:id="1136"/>
    <w:p>
      <w:pPr>
        <w:spacing w:after="0"/>
        <w:ind w:left="0"/>
        <w:jc w:val="both"/>
      </w:pPr>
      <w:r>
        <w:rPr>
          <w:rFonts w:ascii="Times New Roman"/>
          <w:b w:val="false"/>
          <w:i w:val="false"/>
          <w:color w:val="000000"/>
          <w:sz w:val="28"/>
        </w:rPr>
        <w:t xml:space="preserve">
      Көрсетілетін қызметті алушы Кеден кодексінің 49-бабы </w:t>
      </w:r>
      <w:r>
        <w:rPr>
          <w:rFonts w:ascii="Times New Roman"/>
          <w:b w:val="false"/>
          <w:i w:val="false"/>
          <w:color w:val="000000"/>
          <w:sz w:val="28"/>
        </w:rPr>
        <w:t>6-тармағының</w:t>
      </w:r>
      <w:r>
        <w:rPr>
          <w:rFonts w:ascii="Times New Roman"/>
          <w:b w:val="false"/>
          <w:i w:val="false"/>
          <w:color w:val="000000"/>
          <w:sz w:val="28"/>
        </w:rPr>
        <w:t xml:space="preserve"> екінші бөлігінде белгіленген мерзімде қосымша ақпарат ұсынбаған не өтініш беруші тауарды сыныптау үшін қажетті құжаттар мен мәліметтерді ұсынудан бас тартқан кезде көрсетілетін қызметті беруші бас тарту негіздерін көрсете отырып, тауарды жинақталмаған түрде сыныптау туралы шешім қабылдаудан бас тартады.</w:t>
      </w:r>
    </w:p>
    <w:bookmarkEnd w:id="1136"/>
    <w:bookmarkStart w:name="z3563" w:id="1137"/>
    <w:p>
      <w:pPr>
        <w:spacing w:after="0"/>
        <w:ind w:left="0"/>
        <w:jc w:val="both"/>
      </w:pPr>
      <w:r>
        <w:rPr>
          <w:rFonts w:ascii="Times New Roman"/>
          <w:b w:val="false"/>
          <w:i w:val="false"/>
          <w:color w:val="000000"/>
          <w:sz w:val="28"/>
        </w:rPr>
        <w:t>
      Ұсынылған құжаттардың толықтығы фактісі анықталған кезде өңдеуге жауапты қызметкер өтініш тіркелген күннен бастап 20 (жиырма) жұмыс күнінен кешіктірмей өтінішті қарайды.</w:t>
      </w:r>
    </w:p>
    <w:bookmarkEnd w:id="1137"/>
    <w:bookmarkStart w:name="z3564" w:id="1138"/>
    <w:p>
      <w:pPr>
        <w:spacing w:after="0"/>
        <w:ind w:left="0"/>
        <w:jc w:val="both"/>
      </w:pPr>
      <w:r>
        <w:rPr>
          <w:rFonts w:ascii="Times New Roman"/>
          <w:b w:val="false"/>
          <w:i w:val="false"/>
          <w:color w:val="000000"/>
          <w:sz w:val="28"/>
        </w:rPr>
        <w:t xml:space="preserve">
      Кеден кодексінің 49-бабының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қосымша ақпарат беру қажет болған кезде көрсетілген тармақтың бірінші бөлігінде көрсетілген мерзімнің өтуі көрсетілетін қызметті берушіге сұрау салынатын мәліметтерді қамтитын соңғы құжат келіп түскен күннен бастап тоқтатылады және қайта басталады.</w:t>
      </w:r>
    </w:p>
    <w:bookmarkEnd w:id="1138"/>
    <w:bookmarkStart w:name="z3565" w:id="1139"/>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139"/>
    <w:bookmarkStart w:name="z3566" w:id="1140"/>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140"/>
    <w:bookmarkStart w:name="z3567" w:id="1141"/>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141"/>
    <w:bookmarkStart w:name="z3568" w:id="1142"/>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142"/>
    <w:bookmarkStart w:name="z3569" w:id="1143"/>
    <w:p>
      <w:pPr>
        <w:spacing w:after="0"/>
        <w:ind w:left="0"/>
        <w:jc w:val="both"/>
      </w:pPr>
      <w:r>
        <w:rPr>
          <w:rFonts w:ascii="Times New Roman"/>
          <w:b w:val="false"/>
          <w:i w:val="false"/>
          <w:color w:val="000000"/>
          <w:sz w:val="28"/>
        </w:rPr>
        <w:t xml:space="preserve">
      Мемлекеттік корпорацияға жүгінген кезде Мемлекеттік қызмет көрсету нәтижесі немесе Кеден кодексінің </w:t>
      </w:r>
      <w:r>
        <w:rPr>
          <w:rFonts w:ascii="Times New Roman"/>
          <w:b w:val="false"/>
          <w:i w:val="false"/>
          <w:color w:val="000000"/>
          <w:sz w:val="28"/>
        </w:rPr>
        <w:t>49-бабында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уәжделген жауап қағаз жеткізгіште жіберіледі.</w:t>
      </w:r>
    </w:p>
    <w:bookmarkEnd w:id="1143"/>
    <w:bookmarkStart w:name="z3570" w:id="1144"/>
    <w:p>
      <w:pPr>
        <w:spacing w:after="0"/>
        <w:ind w:left="0"/>
        <w:jc w:val="both"/>
      </w:pPr>
      <w:r>
        <w:rPr>
          <w:rFonts w:ascii="Times New Roman"/>
          <w:b w:val="false"/>
          <w:i w:val="false"/>
          <w:color w:val="000000"/>
          <w:sz w:val="28"/>
        </w:rPr>
        <w:t>
      Мемлекеттік корпорацияда дайын құжаттарды беру тиісті құжаттардың қабылданғаны туралы қолхат негізінде, жеке куәлік (не өкілдің тиісті өкілеттіктері көрсетілетін Қазақстан Республикасының азаматтық заңнамасына сәйкес берілген құжат негізінде әрекет ететін оның өкілі) ұсынылған кезде жүзеге асырылады.</w:t>
      </w:r>
    </w:p>
    <w:bookmarkEnd w:id="1144"/>
    <w:bookmarkStart w:name="z3571" w:id="1145"/>
    <w:p>
      <w:pPr>
        <w:spacing w:after="0"/>
        <w:ind w:left="0"/>
        <w:jc w:val="both"/>
      </w:pPr>
      <w:r>
        <w:rPr>
          <w:rFonts w:ascii="Times New Roman"/>
          <w:b w:val="false"/>
          <w:i w:val="false"/>
          <w:color w:val="000000"/>
          <w:sz w:val="28"/>
        </w:rPr>
        <w:t>
      Көрсетілетін қызметті берушінің, Мемлекеттік корпорацияның мерзімінде талап етілмеген құжаттарды сақтау шарты:</w:t>
      </w:r>
    </w:p>
    <w:bookmarkEnd w:id="1145"/>
    <w:bookmarkStart w:name="z3572" w:id="1146"/>
    <w:p>
      <w:pPr>
        <w:spacing w:after="0"/>
        <w:ind w:left="0"/>
        <w:jc w:val="both"/>
      </w:pPr>
      <w:r>
        <w:rPr>
          <w:rFonts w:ascii="Times New Roman"/>
          <w:b w:val="false"/>
          <w:i w:val="false"/>
          <w:color w:val="000000"/>
          <w:sz w:val="28"/>
        </w:rPr>
        <w:t>
      көрсетілетін қызметті алушы көрсетілген мерзімде мемлекеттік көрсетілетін қызмет нәтижесіне жүгінбеген кезде көрсетілетін қызметті беруші оларды көрсетілетін қызметті алушы алғанға дейін қабылдау орны бойынша сақтауды қамтамасыз етеді;</w:t>
      </w:r>
    </w:p>
    <w:bookmarkEnd w:id="1146"/>
    <w:bookmarkStart w:name="z3573" w:id="1147"/>
    <w:p>
      <w:pPr>
        <w:spacing w:after="0"/>
        <w:ind w:left="0"/>
        <w:jc w:val="both"/>
      </w:pPr>
      <w:r>
        <w:rPr>
          <w:rFonts w:ascii="Times New Roman"/>
          <w:b w:val="false"/>
          <w:i w:val="false"/>
          <w:color w:val="000000"/>
          <w:sz w:val="28"/>
        </w:rPr>
        <w:t>
      Мемлекеттік корпорация құжаттарды 1 (бір) ай бойы сақтауды қамтамасыз етеді, содан кейін оларды одан әрі сақтау үшін көрсетілетін қызметті берушіге береді.</w:t>
      </w:r>
    </w:p>
    <w:bookmarkEnd w:id="1147"/>
    <w:bookmarkStart w:name="z3574" w:id="1148"/>
    <w:p>
      <w:pPr>
        <w:spacing w:after="0"/>
        <w:ind w:left="0"/>
        <w:jc w:val="both"/>
      </w:pPr>
      <w:r>
        <w:rPr>
          <w:rFonts w:ascii="Times New Roman"/>
          <w:b w:val="false"/>
          <w:i w:val="false"/>
          <w:color w:val="000000"/>
          <w:sz w:val="28"/>
        </w:rPr>
        <w:t>
      Көрсетілетін қызметті алушы 1 (бір) ай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bookmarkEnd w:id="1148"/>
    <w:bookmarkStart w:name="z3575" w:id="1149"/>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қызметтер көрсету мониторингінің ақпараттық жүйесіне мемлекеттік қызмет көрсету сатысы туралы деректерді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белгіленген тәртіппен мемлекеттік қызметтер көрсету мониторингінің ақпараттық жүйесіне мемлекеттік қызмет көрсету сатысы туралы деректерді енгізуді қамтамасыз етеді.</w:t>
      </w:r>
    </w:p>
    <w:bookmarkEnd w:id="1149"/>
    <w:bookmarkStart w:name="z3576" w:id="1150"/>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150"/>
    <w:bookmarkStart w:name="z3577" w:id="1151"/>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151"/>
    <w:bookmarkStart w:name="z3578" w:id="1152"/>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152"/>
    <w:bookmarkStart w:name="z3579" w:id="1153"/>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153"/>
    <w:bookmarkStart w:name="z3580" w:id="1154"/>
    <w:p>
      <w:pPr>
        <w:spacing w:after="0"/>
        <w:ind w:left="0"/>
        <w:jc w:val="both"/>
      </w:pPr>
      <w:r>
        <w:rPr>
          <w:rFonts w:ascii="Times New Roman"/>
          <w:b w:val="false"/>
          <w:i w:val="false"/>
          <w:color w:val="000000"/>
          <w:sz w:val="28"/>
        </w:rPr>
        <w:t>
      көрсетілетін қызметті беруші басшысының атына;</w:t>
      </w:r>
    </w:p>
    <w:bookmarkEnd w:id="1154"/>
    <w:bookmarkStart w:name="z3581" w:id="1155"/>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155"/>
    <w:bookmarkStart w:name="z3582" w:id="115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156"/>
    <w:bookmarkStart w:name="z3583" w:id="1157"/>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1157"/>
    <w:bookmarkStart w:name="z3584" w:id="1158"/>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158"/>
    <w:bookmarkStart w:name="z3585" w:id="1159"/>
    <w:p>
      <w:pPr>
        <w:spacing w:after="0"/>
        <w:ind w:left="0"/>
        <w:jc w:val="both"/>
      </w:pPr>
      <w:r>
        <w:rPr>
          <w:rFonts w:ascii="Times New Roman"/>
          <w:b w:val="false"/>
          <w:i w:val="false"/>
          <w:color w:val="000000"/>
          <w:sz w:val="28"/>
        </w:rPr>
        <w:t xml:space="preserve">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 </w:t>
      </w:r>
    </w:p>
    <w:bookmarkEnd w:id="1159"/>
    <w:bookmarkStart w:name="z3586" w:id="1160"/>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160"/>
    <w:bookmarkStart w:name="z3587" w:id="1161"/>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"Белгілі бір уақыт кезеңі ішінде</w:t>
            </w:r>
            <w:r>
              <w:br/>
            </w:r>
            <w:r>
              <w:rPr>
                <w:rFonts w:ascii="Times New Roman"/>
                <w:b w:val="false"/>
                <w:i w:val="false"/>
                <w:color w:val="000000"/>
                <w:sz w:val="20"/>
              </w:rPr>
              <w:t>әртүрлі тауар партияларымен</w:t>
            </w:r>
            <w:r>
              <w:br/>
            </w:r>
            <w:r>
              <w:rPr>
                <w:rFonts w:ascii="Times New Roman"/>
                <w:b w:val="false"/>
                <w:i w:val="false"/>
                <w:color w:val="000000"/>
                <w:sz w:val="20"/>
              </w:rPr>
              <w:t xml:space="preserve">әкелінуі болжанатын, </w:t>
            </w:r>
            <w:r>
              <w:br/>
            </w:r>
            <w:r>
              <w:rPr>
                <w:rFonts w:ascii="Times New Roman"/>
                <w:b w:val="false"/>
                <w:i w:val="false"/>
                <w:color w:val="000000"/>
                <w:sz w:val="20"/>
              </w:rPr>
              <w:t xml:space="preserve">құрастырылмаған немесе </w:t>
            </w:r>
            <w:r>
              <w:br/>
            </w:r>
            <w:r>
              <w:rPr>
                <w:rFonts w:ascii="Times New Roman"/>
                <w:b w:val="false"/>
                <w:i w:val="false"/>
                <w:color w:val="000000"/>
                <w:sz w:val="20"/>
              </w:rPr>
              <w:t>бөлшектелген түрдегі, оның</w:t>
            </w:r>
            <w:r>
              <w:br/>
            </w:r>
            <w:r>
              <w:rPr>
                <w:rFonts w:ascii="Times New Roman"/>
                <w:b w:val="false"/>
                <w:i w:val="false"/>
                <w:color w:val="000000"/>
                <w:sz w:val="20"/>
              </w:rPr>
              <w:t>ішінде жинақталмаған немесе</w:t>
            </w:r>
            <w:r>
              <w:br/>
            </w:r>
            <w:r>
              <w:rPr>
                <w:rFonts w:ascii="Times New Roman"/>
                <w:b w:val="false"/>
                <w:i w:val="false"/>
                <w:color w:val="000000"/>
                <w:sz w:val="20"/>
              </w:rPr>
              <w:t xml:space="preserve">жасалып бітпеген түрдегі </w:t>
            </w:r>
            <w:r>
              <w:br/>
            </w: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2) "электрондық үкімет" веб-порталы арқылы www.egov.kz (бұдан әрі-портал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тіркелген күннен бастап 20 (жиырма) жұмыс күнінен кешіктірмей;</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не осы Тізбенің 9-тармағында көрсетілген жағдайларда және негіздер бойынша мемлекеттік қызмет көрсетуден бас тарту туралы уәжделген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дүйсенбіден жұмаға дейін, сағат 13.00-ден 14.30-ға дейін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корпорация-дүйсенбіден жұманы қоса алғанда сағат 9.00-ден 18.00-ге дейін үзіліссіз, Мемлекеттік корпорацияның халыққа қызмет көрсету бөлімдерінің кезекшілері дүйсенбіден жұманы қоса алғанда сағат 9.00-ден 20.00-ге дейін және сенбі күні сағат 9.00-ден 13.00-ге дейін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мереке және демалыс күндерінен басқа.</w:t>
            </w:r>
          </w:p>
          <w:p>
            <w:pPr>
              <w:spacing w:after="20"/>
              <w:ind w:left="20"/>
              <w:jc w:val="both"/>
            </w:pPr>
            <w:r>
              <w:rPr>
                <w:rFonts w:ascii="Times New Roman"/>
                <w:b w:val="false"/>
                <w:i w:val="false"/>
                <w:color w:val="000000"/>
                <w:sz w:val="20"/>
              </w:rPr>
              <w:t>
Қабылдау электрондық кезек тәртібімен, көрсетілетін қызметті алушының тіркелген жері бойынша жеделдетіп қызмет көрсетусіз жүзеге асырылады, электрондық кезекті портал арқылы брондауға болады;</w:t>
            </w:r>
          </w:p>
          <w:p>
            <w:pPr>
              <w:spacing w:after="20"/>
              <w:ind w:left="20"/>
              <w:jc w:val="both"/>
            </w:pPr>
            <w:r>
              <w:rPr>
                <w:rFonts w:ascii="Times New Roman"/>
                <w:b w:val="false"/>
                <w:i w:val="false"/>
                <w:color w:val="000000"/>
                <w:sz w:val="20"/>
              </w:rPr>
              <w:t xml:space="preserve">
3)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 көрсету орындарының мекенжайлары интернет-ресурста орналастырылған:</w:t>
            </w:r>
          </w:p>
          <w:p>
            <w:pPr>
              <w:spacing w:after="20"/>
              <w:ind w:left="20"/>
              <w:jc w:val="both"/>
            </w:pPr>
            <w:r>
              <w:rPr>
                <w:rFonts w:ascii="Times New Roman"/>
                <w:b w:val="false"/>
                <w:i w:val="false"/>
                <w:color w:val="000000"/>
                <w:sz w:val="20"/>
              </w:rPr>
              <w:t>
1) көрсетілетін қызметті берушінің www.kgd.gov.kz;</w:t>
            </w:r>
          </w:p>
          <w:p>
            <w:pPr>
              <w:spacing w:after="20"/>
              <w:ind w:left="20"/>
              <w:jc w:val="both"/>
            </w:pPr>
            <w:r>
              <w:rPr>
                <w:rFonts w:ascii="Times New Roman"/>
                <w:b w:val="false"/>
                <w:i w:val="false"/>
                <w:color w:val="000000"/>
                <w:sz w:val="20"/>
              </w:rPr>
              <w:t>
2) Мемлекеттік корпорация: www.gov4c.kz;</w:t>
            </w:r>
          </w:p>
          <w:p>
            <w:pPr>
              <w:spacing w:after="20"/>
              <w:ind w:left="20"/>
              <w:jc w:val="both"/>
            </w:pPr>
            <w:r>
              <w:rPr>
                <w:rFonts w:ascii="Times New Roman"/>
                <w:b w:val="false"/>
                <w:i w:val="false"/>
                <w:color w:val="000000"/>
                <w:sz w:val="20"/>
              </w:rPr>
              <w:t>
3) портал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Мемлекеттік корпорацияға немесе порталға жүгінген кезде:</w:t>
            </w:r>
          </w:p>
          <w:p>
            <w:pPr>
              <w:spacing w:after="20"/>
              <w:ind w:left="20"/>
              <w:jc w:val="both"/>
            </w:pPr>
            <w:r>
              <w:rPr>
                <w:rFonts w:ascii="Times New Roman"/>
                <w:b w:val="false"/>
                <w:i w:val="false"/>
                <w:color w:val="000000"/>
                <w:sz w:val="20"/>
              </w:rPr>
              <w:t xml:space="preserve">
1) осы Қағидаға </w:t>
            </w:r>
            <w:r>
              <w:rPr>
                <w:rFonts w:ascii="Times New Roman"/>
                <w:b w:val="false"/>
                <w:i w:val="false"/>
                <w:color w:val="000000"/>
                <w:sz w:val="20"/>
              </w:rPr>
              <w:t>3-қосымшаға</w:t>
            </w:r>
            <w:r>
              <w:rPr>
                <w:rFonts w:ascii="Times New Roman"/>
                <w:b w:val="false"/>
                <w:i w:val="false"/>
                <w:color w:val="000000"/>
                <w:sz w:val="20"/>
              </w:rPr>
              <w:t xml:space="preserve"> сәйкес нысан бойынша өтініш;</w:t>
            </w:r>
          </w:p>
          <w:p>
            <w:pPr>
              <w:spacing w:after="20"/>
              <w:ind w:left="20"/>
              <w:jc w:val="both"/>
            </w:pPr>
            <w:r>
              <w:rPr>
                <w:rFonts w:ascii="Times New Roman"/>
                <w:b w:val="false"/>
                <w:i w:val="false"/>
                <w:color w:val="000000"/>
                <w:sz w:val="20"/>
              </w:rPr>
              <w:t>
2) Шарттың (келісімшарттың) нотариат куәландырған көшірмесі;</w:t>
            </w:r>
          </w:p>
          <w:p>
            <w:pPr>
              <w:spacing w:after="20"/>
              <w:ind w:left="20"/>
              <w:jc w:val="both"/>
            </w:pPr>
            <w:r>
              <w:rPr>
                <w:rFonts w:ascii="Times New Roman"/>
                <w:b w:val="false"/>
                <w:i w:val="false"/>
                <w:color w:val="000000"/>
                <w:sz w:val="20"/>
              </w:rPr>
              <w:t>
3) олардың негізінде жиналмаған түрдегі тауарды сыныптау туралы шешім қабылданатын құжаттар (іс-әрекет принципі мен функциялары көрсетілген тауардың және оның компоненттерінің техникалық сипаттамасы, монтаждау немесе құрастыру тәсілінің сипаттамасы, олардан тауар және оның компоненттері өндірілген материалдардың сипаттамасы, Құрастыру сызбалары, схемалары, мүмкіндігінше фотосуреттер, өндірушілердің каталогтары, бейнематериал, өнімнің толық сипаттамасы).</w:t>
            </w:r>
          </w:p>
          <w:p>
            <w:pPr>
              <w:spacing w:after="20"/>
              <w:ind w:left="20"/>
              <w:jc w:val="both"/>
            </w:pPr>
            <w:r>
              <w:rPr>
                <w:rFonts w:ascii="Times New Roman"/>
                <w:b w:val="false"/>
                <w:i w:val="false"/>
                <w:color w:val="000000"/>
                <w:sz w:val="20"/>
              </w:rPr>
              <w:t>
Өтінішті кеден органы декларант кедендік рәсіммен орналастыру үшін берген тауарларға арналған декларацияны тіркегенге дейін (кедендік транзиттің кедендік рәсімін қоспағанда) жинақталмаған немесе бөлшектелген түрде, оның ішінде жиынтықталмаған немесе аяқталмаған түрде әкелінген тауардың бірінші партиясына қатысты береді.</w:t>
            </w:r>
          </w:p>
          <w:p>
            <w:pPr>
              <w:spacing w:after="20"/>
              <w:ind w:left="20"/>
              <w:jc w:val="both"/>
            </w:pPr>
            <w:r>
              <w:rPr>
                <w:rFonts w:ascii="Times New Roman"/>
                <w:b w:val="false"/>
                <w:i w:val="false"/>
                <w:color w:val="000000"/>
                <w:sz w:val="20"/>
              </w:rPr>
              <w:t>
Егер көрсетілетін қызметті алушы ұсынған құжаттар мен мәліметтер тауарды жинақталмаған түрде жіктеу туралы шешім қабылдау үшін жеткіліксіз болса, көрсетілетін қызметті беруші көрсетілетін қызметті алушыны өтініш келіп түскен күннен бастап 10 (он) жұмыс күнінен кешіктірмей қосымша ақпарат беру қажеттігі туралы хабардар етеді.</w:t>
            </w:r>
          </w:p>
          <w:p>
            <w:pPr>
              <w:spacing w:after="20"/>
              <w:ind w:left="20"/>
              <w:jc w:val="both"/>
            </w:pPr>
            <w:r>
              <w:rPr>
                <w:rFonts w:ascii="Times New Roman"/>
                <w:b w:val="false"/>
                <w:i w:val="false"/>
                <w:color w:val="000000"/>
                <w:sz w:val="20"/>
              </w:rPr>
              <w:t>
Қосымша ақпарат көрсетілетін қызметті алушыны жазбаша хабардар еткен күннен бастап күнтізбелік 30 (отыз) күн ішінде берілуге тиіс.</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егер қосымша ақпарат осы Қағиданың </w:t>
            </w:r>
            <w:r>
              <w:rPr>
                <w:rFonts w:ascii="Times New Roman"/>
                <w:b w:val="false"/>
                <w:i w:val="false"/>
                <w:color w:val="000000"/>
                <w:sz w:val="20"/>
              </w:rPr>
              <w:t>1-қосымшасына</w:t>
            </w:r>
            <w:r>
              <w:rPr>
                <w:rFonts w:ascii="Times New Roman"/>
                <w:b w:val="false"/>
                <w:i w:val="false"/>
                <w:color w:val="000000"/>
                <w:sz w:val="20"/>
              </w:rPr>
              <w:t xml:space="preserve"> сәйкес Тізбенің 8-тармағында белгіленген мерзімде ұсынылмаса не көрсетілетін қызметті алушы тауарды сыныптау үшін қажетті құжаттар мен мәліметтерді ұсынудан бас тартса;</w:t>
            </w:r>
          </w:p>
          <w:p>
            <w:pPr>
              <w:spacing w:after="20"/>
              <w:ind w:left="20"/>
              <w:jc w:val="both"/>
            </w:pPr>
            <w:r>
              <w:rPr>
                <w:rFonts w:ascii="Times New Roman"/>
                <w:b w:val="false"/>
                <w:i w:val="false"/>
                <w:color w:val="000000"/>
                <w:sz w:val="20"/>
              </w:rPr>
              <w:t>
2) егер Еуразиялық экономикалық одақтың кедендік шекарасы арқылы өткізілетін тауардың құрамдас бөліктері жинақталмаған немесе бөлшектелген түрде, оның ішінде жиынтықталмаған немесе аяқталмаған түрде сыныптау қағидаларына сәйкес аяқталған немесе жиынтық тауардың коды бойынша сыныпталатын тауарды құрмаса;</w:t>
            </w:r>
          </w:p>
          <w:p>
            <w:pPr>
              <w:spacing w:after="20"/>
              <w:ind w:left="20"/>
              <w:jc w:val="both"/>
            </w:pPr>
            <w:r>
              <w:rPr>
                <w:rFonts w:ascii="Times New Roman"/>
                <w:b w:val="false"/>
                <w:i w:val="false"/>
                <w:color w:val="000000"/>
                <w:sz w:val="20"/>
              </w:rPr>
              <w:t>
3) өтініште және оған қоса берілетін құжаттарда көрсетілген қарама-қайшы ақпарат болған кезде;</w:t>
            </w:r>
          </w:p>
          <w:p>
            <w:pPr>
              <w:spacing w:after="20"/>
              <w:ind w:left="20"/>
              <w:jc w:val="both"/>
            </w:pPr>
            <w:r>
              <w:rPr>
                <w:rFonts w:ascii="Times New Roman"/>
                <w:b w:val="false"/>
                <w:i w:val="false"/>
                <w:color w:val="000000"/>
                <w:sz w:val="20"/>
              </w:rPr>
              <w:t>
4)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5)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6)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өзіне-өзі қызмет көрсетуді жүзеге асыру, өз бетінше жүріп-тұру, бағдарлану қабілетінен немесе мүмкіндігінен толық немесе ішінара айырылған көрсетілетін қызметті алушыларға мемлекеттік қызметті көрсету үшін құжаттарды қабылдауды Мемлекеттік корпорацияның қызметкері тұрғылықты жері бойынша 1414, 8 800 080 777 бірыңғай байланыс орталығы арқылы жүгіну арқылы жүргізеді (Мемлекеттік корпорация арқылы қызмет көрсету кезінде).</w:t>
            </w:r>
          </w:p>
          <w:p>
            <w:pPr>
              <w:spacing w:after="20"/>
              <w:ind w:left="20"/>
              <w:jc w:val="both"/>
            </w:pPr>
            <w:r>
              <w:rPr>
                <w:rFonts w:ascii="Times New Roman"/>
                <w:b w:val="false"/>
                <w:i w:val="false"/>
                <w:color w:val="000000"/>
                <w:sz w:val="20"/>
              </w:rPr>
              <w:t>
Көрсетілетін қызметті алушының ЭЦҚ болған жағдайда портал арқылы электрондық нысанда мемлекеттік қызметті алу мүмкіндігі бар.</w:t>
            </w:r>
          </w:p>
          <w:p>
            <w:pPr>
              <w:spacing w:after="20"/>
              <w:ind w:left="20"/>
              <w:jc w:val="both"/>
            </w:pPr>
            <w:r>
              <w:rPr>
                <w:rFonts w:ascii="Times New Roman"/>
                <w:b w:val="false"/>
                <w:i w:val="false"/>
                <w:color w:val="000000"/>
                <w:sz w:val="20"/>
              </w:rPr>
              <w:t>
Көрсетілетін қызметті алушының Бірыңғай байланыс орталығы арқылы қашықтан қол жеткізу режимінде Мемлекеттік қызмет көрсету мәртебесі туралы ақпарат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"Белгілі бір уақыт кезеңі ішінде</w:t>
            </w:r>
            <w:r>
              <w:br/>
            </w:r>
            <w:r>
              <w:rPr>
                <w:rFonts w:ascii="Times New Roman"/>
                <w:b w:val="false"/>
                <w:i w:val="false"/>
                <w:color w:val="000000"/>
                <w:sz w:val="20"/>
              </w:rPr>
              <w:t>әртүрлі тауар партияларымен</w:t>
            </w:r>
            <w:r>
              <w:br/>
            </w:r>
            <w:r>
              <w:rPr>
                <w:rFonts w:ascii="Times New Roman"/>
                <w:b w:val="false"/>
                <w:i w:val="false"/>
                <w:color w:val="000000"/>
                <w:sz w:val="20"/>
              </w:rPr>
              <w:t xml:space="preserve">әкелінуі болжанатын, </w:t>
            </w:r>
            <w:r>
              <w:br/>
            </w:r>
            <w:r>
              <w:rPr>
                <w:rFonts w:ascii="Times New Roman"/>
                <w:b w:val="false"/>
                <w:i w:val="false"/>
                <w:color w:val="000000"/>
                <w:sz w:val="20"/>
              </w:rPr>
              <w:t xml:space="preserve">құрастырылмаған немесе </w:t>
            </w:r>
            <w:r>
              <w:br/>
            </w:r>
            <w:r>
              <w:rPr>
                <w:rFonts w:ascii="Times New Roman"/>
                <w:b w:val="false"/>
                <w:i w:val="false"/>
                <w:color w:val="000000"/>
                <w:sz w:val="20"/>
              </w:rPr>
              <w:t>бөлшектелген түрдегі, оның</w:t>
            </w:r>
            <w:r>
              <w:br/>
            </w:r>
            <w:r>
              <w:rPr>
                <w:rFonts w:ascii="Times New Roman"/>
                <w:b w:val="false"/>
                <w:i w:val="false"/>
                <w:color w:val="000000"/>
                <w:sz w:val="20"/>
              </w:rPr>
              <w:t xml:space="preserve">ішінде жинақталмаған немесе </w:t>
            </w:r>
            <w:r>
              <w:br/>
            </w:r>
            <w:r>
              <w:rPr>
                <w:rFonts w:ascii="Times New Roman"/>
                <w:b w:val="false"/>
                <w:i w:val="false"/>
                <w:color w:val="000000"/>
                <w:sz w:val="20"/>
              </w:rPr>
              <w:t xml:space="preserve">жасалып бітпеген түрдегі </w:t>
            </w:r>
            <w:r>
              <w:br/>
            </w:r>
            <w:r>
              <w:rPr>
                <w:rFonts w:ascii="Times New Roman"/>
                <w:b w:val="false"/>
                <w:i w:val="false"/>
                <w:color w:val="000000"/>
                <w:sz w:val="20"/>
              </w:rPr>
              <w:t>тауарды сыныптау</w:t>
            </w:r>
            <w:r>
              <w:br/>
            </w:r>
            <w:r>
              <w:rPr>
                <w:rFonts w:ascii="Times New Roman"/>
                <w:b w:val="false"/>
                <w:i w:val="false"/>
                <w:color w:val="000000"/>
                <w:sz w:val="20"/>
              </w:rPr>
              <w:t>туралы 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w:t>
            </w:r>
            <w:r>
              <w:br/>
            </w:r>
            <w:r>
              <w:rPr>
                <w:rFonts w:ascii="Times New Roman"/>
                <w:b w:val="false"/>
                <w:i w:val="false"/>
                <w:color w:val="000000"/>
                <w:sz w:val="20"/>
              </w:rPr>
              <w:t>алушының тегі, аты, (ол болған</w:t>
            </w:r>
            <w:r>
              <w:br/>
            </w:r>
            <w:r>
              <w:rPr>
                <w:rFonts w:ascii="Times New Roman"/>
                <w:b w:val="false"/>
                <w:i w:val="false"/>
                <w:color w:val="000000"/>
                <w:sz w:val="20"/>
              </w:rPr>
              <w:t>жағдайда) әкесінің аты</w:t>
            </w:r>
            <w:r>
              <w:br/>
            </w:r>
            <w:r>
              <w:rPr>
                <w:rFonts w:ascii="Times New Roman"/>
                <w:b w:val="false"/>
                <w:i w:val="false"/>
                <w:color w:val="000000"/>
                <w:sz w:val="20"/>
              </w:rPr>
              <w:t>(бұдан әрі – аты-жөні),</w:t>
            </w:r>
            <w:r>
              <w:br/>
            </w:r>
            <w:r>
              <w:rPr>
                <w:rFonts w:ascii="Times New Roman"/>
                <w:b w:val="false"/>
                <w:i w:val="false"/>
                <w:color w:val="000000"/>
                <w:sz w:val="20"/>
              </w:rPr>
              <w:t>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3616" w:id="1162"/>
    <w:p>
      <w:pPr>
        <w:spacing w:after="0"/>
        <w:ind w:left="0"/>
        <w:jc w:val="left"/>
      </w:pPr>
      <w:r>
        <w:rPr>
          <w:rFonts w:ascii="Times New Roman"/>
          <w:b/>
          <w:i w:val="false"/>
          <w:color w:val="000000"/>
        </w:rPr>
        <w:t xml:space="preserve"> Құжаттарды қабылдаудан бас тарту туралы қолхат</w:t>
      </w:r>
    </w:p>
    <w:bookmarkEnd w:id="1162"/>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"Белгілі бір уақыт кезеңі ішінде</w:t>
            </w:r>
            <w:r>
              <w:br/>
            </w:r>
            <w:r>
              <w:rPr>
                <w:rFonts w:ascii="Times New Roman"/>
                <w:b w:val="false"/>
                <w:i w:val="false"/>
                <w:color w:val="000000"/>
                <w:sz w:val="20"/>
              </w:rPr>
              <w:t>әртүрлі тауар партияларымен</w:t>
            </w:r>
            <w:r>
              <w:br/>
            </w:r>
            <w:r>
              <w:rPr>
                <w:rFonts w:ascii="Times New Roman"/>
                <w:b w:val="false"/>
                <w:i w:val="false"/>
                <w:color w:val="000000"/>
                <w:sz w:val="20"/>
              </w:rPr>
              <w:t xml:space="preserve">әкелінуі болжанатын, </w:t>
            </w:r>
            <w:r>
              <w:br/>
            </w:r>
            <w:r>
              <w:rPr>
                <w:rFonts w:ascii="Times New Roman"/>
                <w:b w:val="false"/>
                <w:i w:val="false"/>
                <w:color w:val="000000"/>
                <w:sz w:val="20"/>
              </w:rPr>
              <w:t xml:space="preserve">құрастырылмаған немесе </w:t>
            </w:r>
            <w:r>
              <w:br/>
            </w:r>
            <w:r>
              <w:rPr>
                <w:rFonts w:ascii="Times New Roman"/>
                <w:b w:val="false"/>
                <w:i w:val="false"/>
                <w:color w:val="000000"/>
                <w:sz w:val="20"/>
              </w:rPr>
              <w:t>бөлшектелген түрдегі, оның</w:t>
            </w:r>
            <w:r>
              <w:br/>
            </w:r>
            <w:r>
              <w:rPr>
                <w:rFonts w:ascii="Times New Roman"/>
                <w:b w:val="false"/>
                <w:i w:val="false"/>
                <w:color w:val="000000"/>
                <w:sz w:val="20"/>
              </w:rPr>
              <w:t>ішінде жинақталмаған немесе</w:t>
            </w:r>
            <w:r>
              <w:br/>
            </w:r>
            <w:r>
              <w:rPr>
                <w:rFonts w:ascii="Times New Roman"/>
                <w:b w:val="false"/>
                <w:i w:val="false"/>
                <w:color w:val="000000"/>
                <w:sz w:val="20"/>
              </w:rPr>
              <w:t>жасалып бітпеген түрдегі</w:t>
            </w:r>
            <w:r>
              <w:br/>
            </w:r>
            <w:r>
              <w:rPr>
                <w:rFonts w:ascii="Times New Roman"/>
                <w:b w:val="false"/>
                <w:i w:val="false"/>
                <w:color w:val="000000"/>
                <w:sz w:val="20"/>
              </w:rPr>
              <w:t>тауарды сыныптау туралы</w:t>
            </w:r>
            <w:r>
              <w:br/>
            </w:r>
            <w:r>
              <w:rPr>
                <w:rFonts w:ascii="Times New Roman"/>
                <w:b w:val="false"/>
                <w:i w:val="false"/>
                <w:color w:val="000000"/>
                <w:sz w:val="20"/>
              </w:rPr>
              <w:t>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630" w:id="1163"/>
    <w:p>
      <w:pPr>
        <w:spacing w:after="0"/>
        <w:ind w:left="0"/>
        <w:jc w:val="left"/>
      </w:pPr>
      <w:r>
        <w:rPr>
          <w:rFonts w:ascii="Times New Roman"/>
          <w:b/>
          <w:i w:val="false"/>
          <w:color w:val="000000"/>
        </w:rPr>
        <w:t xml:space="preserve">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шешімді қабылдау туралы өтініш</w:t>
      </w:r>
    </w:p>
    <w:bookmarkEnd w:id="1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иесі (заңды тұлғаның атауы, заңды мекен-жайы, бизнес-сәйестендіру нөмірі және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Тауарды декларациялау жүзеге асырылатын мемлекеттік кірістер органының атауы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 туралы мәлімет (тауардың атауы, тауардың құрауыштарының тiзбесі)*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 орналастырылатын кедендік рәсім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Тауарды жеткізу мерзімі туралы мәлімет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Сыртқы сауда шартының (келісімшарты) нөмірі және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Аталған өтінішке мынадай құжаттар ұсынылады:**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 құрастырылмаған немесе бөлшектелген түрде, оның ішінде жасақталмаған немесе жасалып бітпеген түрде сыныптау туралы шешімді алу үшін құжат түрі:</w:t>
            </w:r>
          </w:p>
          <w:p>
            <w:pPr>
              <w:spacing w:after="20"/>
              <w:ind w:left="20"/>
              <w:jc w:val="both"/>
            </w:pPr>
            <w:r>
              <w:rPr>
                <w:rFonts w:ascii="Times New Roman"/>
                <w:b w:val="false"/>
                <w:i w:val="false"/>
                <w:color w:val="000000"/>
                <w:sz w:val="20"/>
              </w:rPr>
              <w:t>
электрондық қағаз жеткізгіштегі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Мен, осы нысан бойынша мәлімделеген барлық ақпарат және өтінішке қосымша шынайы, нақты және дұрыс болып табылатынын мәлімдеймін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Өтініш иесінің қолы: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Телефон: Факс: Электрондық пошта:</w:t>
            </w:r>
          </w:p>
        </w:tc>
      </w:tr>
    </w:tbl>
    <w:p>
      <w:pPr>
        <w:spacing w:after="0"/>
        <w:ind w:left="0"/>
        <w:jc w:val="both"/>
      </w:pPr>
      <w:r>
        <w:rPr>
          <w:rFonts w:ascii="Times New Roman"/>
          <w:b w:val="false"/>
          <w:i w:val="false"/>
          <w:color w:val="000000"/>
          <w:sz w:val="28"/>
        </w:rPr>
        <w:t>
      * Аталған бағанды толтыру кезінде тауар туралы мәліметтер көрсету үшін орын жетіспеген жағдайда, қосымша парақ қойыңыз.</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49-бабы </w:t>
      </w:r>
      <w:r>
        <w:rPr>
          <w:rFonts w:ascii="Times New Roman"/>
          <w:b w:val="false"/>
          <w:i w:val="false"/>
          <w:color w:val="000000"/>
          <w:sz w:val="28"/>
        </w:rPr>
        <w:t>4-тармағына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тасымалдау көлiк</w:t>
            </w:r>
            <w:r>
              <w:br/>
            </w:r>
            <w:r>
              <w:rPr>
                <w:rFonts w:ascii="Times New Roman"/>
                <w:b w:val="false"/>
                <w:i w:val="false"/>
                <w:color w:val="000000"/>
                <w:sz w:val="20"/>
              </w:rPr>
              <w:t>құралын кедендiк пломбалар</w:t>
            </w:r>
            <w:r>
              <w:br/>
            </w:r>
            <w:r>
              <w:rPr>
                <w:rFonts w:ascii="Times New Roman"/>
                <w:b w:val="false"/>
                <w:i w:val="false"/>
                <w:color w:val="000000"/>
                <w:sz w:val="20"/>
              </w:rPr>
              <w:t xml:space="preserve">мен мөрлер салынған </w:t>
            </w:r>
            <w:r>
              <w:br/>
            </w:r>
            <w:r>
              <w:rPr>
                <w:rFonts w:ascii="Times New Roman"/>
                <w:b w:val="false"/>
                <w:i w:val="false"/>
                <w:color w:val="000000"/>
                <w:sz w:val="20"/>
              </w:rPr>
              <w:t xml:space="preserve">тауарларды тасымалдауға </w:t>
            </w:r>
            <w:r>
              <w:br/>
            </w:r>
            <w:r>
              <w:rPr>
                <w:rFonts w:ascii="Times New Roman"/>
                <w:b w:val="false"/>
                <w:i w:val="false"/>
                <w:color w:val="000000"/>
                <w:sz w:val="20"/>
              </w:rPr>
              <w:t>жiберу туралы куәлiк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24-қосымша</w:t>
            </w:r>
          </w:p>
        </w:tc>
      </w:tr>
    </w:tbl>
    <w:bookmarkStart w:name="z3636" w:id="1164"/>
    <w:p>
      <w:pPr>
        <w:spacing w:after="0"/>
        <w:ind w:left="0"/>
        <w:jc w:val="left"/>
      </w:pPr>
      <w:r>
        <w:rPr>
          <w:rFonts w:ascii="Times New Roman"/>
          <w:b/>
          <w:i w:val="false"/>
          <w:color w:val="000000"/>
        </w:rPr>
        <w:t xml:space="preserve"> "Халықаралық тасымалдау көлiк құралын кедендiк пломбалар мен мөрлер салынған тауарларды тасымалдауға жiберу туралы куәлiк беру" мемлекеттік қызмет көрсету қағидасы</w:t>
      </w:r>
    </w:p>
    <w:bookmarkEnd w:id="1164"/>
    <w:bookmarkStart w:name="z3637" w:id="1165"/>
    <w:p>
      <w:pPr>
        <w:spacing w:after="0"/>
        <w:ind w:left="0"/>
        <w:jc w:val="left"/>
      </w:pPr>
      <w:r>
        <w:rPr>
          <w:rFonts w:ascii="Times New Roman"/>
          <w:b/>
          <w:i w:val="false"/>
          <w:color w:val="000000"/>
        </w:rPr>
        <w:t xml:space="preserve"> 1-тарау. Жалпы ережелер</w:t>
      </w:r>
    </w:p>
    <w:bookmarkEnd w:id="1165"/>
    <w:p>
      <w:pPr>
        <w:spacing w:after="0"/>
        <w:ind w:left="0"/>
        <w:jc w:val="left"/>
      </w:pPr>
    </w:p>
    <w:p>
      <w:pPr>
        <w:spacing w:after="0"/>
        <w:ind w:left="0"/>
        <w:jc w:val="both"/>
      </w:pPr>
      <w:r>
        <w:rPr>
          <w:rFonts w:ascii="Times New Roman"/>
          <w:b w:val="false"/>
          <w:i w:val="false"/>
          <w:color w:val="000000"/>
          <w:sz w:val="28"/>
        </w:rPr>
        <w:t xml:space="preserve">
      1. Осы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Start w:name="z3639" w:id="1166"/>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1166"/>
    <w:bookmarkStart w:name="z3640" w:id="1167"/>
    <w:p>
      <w:pPr>
        <w:spacing w:after="0"/>
        <w:ind w:left="0"/>
        <w:jc w:val="left"/>
      </w:pPr>
      <w:r>
        <w:rPr>
          <w:rFonts w:ascii="Times New Roman"/>
          <w:b/>
          <w:i w:val="false"/>
          <w:color w:val="000000"/>
        </w:rPr>
        <w:t xml:space="preserve"> 2-тарау. Мемлекеттік қызметті көрсету тәртібі</w:t>
      </w:r>
    </w:p>
    <w:bookmarkEnd w:id="1167"/>
    <w:bookmarkStart w:name="z3641" w:id="1168"/>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1168"/>
    <w:bookmarkStart w:name="z3642" w:id="1169"/>
    <w:p>
      <w:pPr>
        <w:spacing w:after="0"/>
        <w:ind w:left="0"/>
        <w:jc w:val="both"/>
      </w:pPr>
      <w:r>
        <w:rPr>
          <w:rFonts w:ascii="Times New Roman"/>
          <w:b w:val="false"/>
          <w:i w:val="false"/>
          <w:color w:val="000000"/>
          <w:sz w:val="28"/>
        </w:rPr>
        <w:t>
      1) көрсетілетін қызметті берушінің кеңсесі арқылы;</w:t>
      </w:r>
    </w:p>
    <w:bookmarkEnd w:id="1169"/>
    <w:bookmarkStart w:name="z3643" w:id="1170"/>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асырады.</w:t>
      </w:r>
    </w:p>
    <w:bookmarkEnd w:id="11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"Халықаралық тасымалдау көлiк құралын кедендiк пломбалар мен мөрлер салынған тауарларды тасымалдауға жiберу туралы куәлiк беру"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3645" w:id="1171"/>
    <w:p>
      <w:pPr>
        <w:spacing w:after="0"/>
        <w:ind w:left="0"/>
        <w:jc w:val="both"/>
      </w:pPr>
      <w:r>
        <w:rPr>
          <w:rFonts w:ascii="Times New Roman"/>
          <w:b w:val="false"/>
          <w:i w:val="false"/>
          <w:color w:val="000000"/>
          <w:sz w:val="28"/>
        </w:rPr>
        <w:t xml:space="preserve">
      Келу тәртібімен жүгінген кезде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bookmarkEnd w:id="1171"/>
    <w:bookmarkStart w:name="z3646" w:id="1172"/>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11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3648" w:id="1173"/>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электрондық құжат көрсетіледі.</w:t>
      </w:r>
    </w:p>
    <w:bookmarkEnd w:id="1173"/>
    <w:bookmarkStart w:name="z3649" w:id="1174"/>
    <w:p>
      <w:pPr>
        <w:spacing w:after="0"/>
        <w:ind w:left="0"/>
        <w:jc w:val="both"/>
      </w:pPr>
      <w:r>
        <w:rPr>
          <w:rFonts w:ascii="Times New Roman"/>
          <w:b w:val="false"/>
          <w:i w:val="false"/>
          <w:color w:val="000000"/>
          <w:sz w:val="28"/>
        </w:rPr>
        <w:t>
      Көрсетілетін қызметті берушінің кеңсесіне жүгінген кезде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bookmarkEnd w:id="1174"/>
    <w:bookmarkStart w:name="z3650" w:id="1175"/>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1175"/>
    <w:bookmarkStart w:name="z3651" w:id="1176"/>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1176"/>
    <w:bookmarkStart w:name="z3652" w:id="1177"/>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bookmarkEnd w:id="1177"/>
    <w:bookmarkStart w:name="z3653" w:id="1178"/>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1178"/>
    <w:bookmarkStart w:name="z3654" w:id="1179"/>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(бұдан әрі – ҚР Еңбек кодексі) </w:t>
      </w:r>
    </w:p>
    <w:bookmarkEnd w:id="1179"/>
    <w:bookmarkStart w:name="z3655" w:id="1180"/>
    <w:p>
      <w:pPr>
        <w:spacing w:after="0"/>
        <w:ind w:left="0"/>
        <w:jc w:val="both"/>
      </w:pP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1180"/>
    <w:bookmarkStart w:name="z3656" w:id="1181"/>
    <w:p>
      <w:pPr>
        <w:spacing w:after="0"/>
        <w:ind w:left="0"/>
        <w:jc w:val="both"/>
      </w:pPr>
      <w:r>
        <w:rPr>
          <w:rFonts w:ascii="Times New Roman"/>
          <w:b w:val="false"/>
          <w:i w:val="false"/>
          <w:color w:val="000000"/>
          <w:sz w:val="28"/>
        </w:rPr>
        <w:t>
      Көрсетілетін қызметті алушы Кеден одағы Комиссиясының 2011 жылғы 22 шілдедегі № 676 шешімімен (бұдан әрі – Шешім)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1181"/>
    <w:bookmarkStart w:name="z3657" w:id="1182"/>
    <w:p>
      <w:pPr>
        <w:spacing w:after="0"/>
        <w:ind w:left="0"/>
        <w:jc w:val="both"/>
      </w:pPr>
      <w:r>
        <w:rPr>
          <w:rFonts w:ascii="Times New Roman"/>
          <w:b w:val="false"/>
          <w:i w:val="false"/>
          <w:color w:val="000000"/>
          <w:sz w:val="28"/>
        </w:rPr>
        <w:t>
      Тапсырылған құжаттар және көлік құралы толық болған жағдайда құжаттарды өңдеуге жауапты тұлға өтінішті тіркейді. Өтінішті тіркеу кезінде құжаттардың көшірмесін тұпнұсқамен салыстырады, көшірмеге ол туралы тиісті белгіні қояды. Тексеру жасап болғаннан кейін құжаттардың тұпнұсқасы көрсетілетін қызметті алушыға қайтарылады.</w:t>
      </w:r>
    </w:p>
    <w:bookmarkEnd w:id="1182"/>
    <w:bookmarkStart w:name="z3658" w:id="1183"/>
    <w:p>
      <w:pPr>
        <w:spacing w:after="0"/>
        <w:ind w:left="0"/>
        <w:jc w:val="both"/>
      </w:pPr>
      <w:r>
        <w:rPr>
          <w:rFonts w:ascii="Times New Roman"/>
          <w:b w:val="false"/>
          <w:i w:val="false"/>
          <w:color w:val="000000"/>
          <w:sz w:val="28"/>
        </w:rPr>
        <w:t>
      Өтініш тіркелгеннен кейін көрсетілетін қызметті беруші ұсынылған Автомобиль көлігіне, тіркемені, жартылай тіркемені тексеріп қарауды жүргізеді және олардың техникалық талаптарға сәйкестігі жағдайында, Шешімнің талаптарына, жiберу туралы куәлiк береді. Бұл ретте көрсетілетін қызметті беруші жiберу туралы куәлiкке "Кіммен берілгендігі" туралы бағанды, 7 бағанды толтырады және жiберу туралы куәлiктің нөмірін көрсетеді.</w:t>
      </w:r>
    </w:p>
    <w:bookmarkEnd w:id="1183"/>
    <w:bookmarkStart w:name="z3659" w:id="1184"/>
    <w:p>
      <w:pPr>
        <w:spacing w:after="0"/>
        <w:ind w:left="0"/>
        <w:jc w:val="both"/>
      </w:pPr>
      <w:r>
        <w:rPr>
          <w:rFonts w:ascii="Times New Roman"/>
          <w:b w:val="false"/>
          <w:i w:val="false"/>
          <w:color w:val="000000"/>
          <w:sz w:val="28"/>
        </w:rPr>
        <w:t>
      Халықаралық тасымалдау көлiк құралын кедендiк пломбалар мен мөрлер салынған тауарларды тасымалдауға жiберу туралы куәлiк көрсетілген өтініш тіркелген күннен кейінгі 1 (бір) жұмыс күні ішінде, көлік құралын ұсынған кезде, беріледі.</w:t>
      </w:r>
    </w:p>
    <w:bookmarkEnd w:id="1184"/>
    <w:bookmarkStart w:name="z3660" w:id="1185"/>
    <w:p>
      <w:pPr>
        <w:spacing w:after="0"/>
        <w:ind w:left="0"/>
        <w:jc w:val="both"/>
      </w:pPr>
      <w:r>
        <w:rPr>
          <w:rFonts w:ascii="Times New Roman"/>
          <w:b w:val="false"/>
          <w:i w:val="false"/>
          <w:color w:val="000000"/>
          <w:sz w:val="28"/>
        </w:rPr>
        <w:t>
      Егер автомобиль көлiк құралы, тіркеме, жартылай тіркеме техникалық талаптарға сәйкес келмеген жағдайда, Шешімнің талаптарына, өтініш тіркелген күннен кейінгі 1 (бір) жұмыс күні ішінде көрсетілетін қызметті беруші жазбаша түрде көрсетілетін қызметті алушыға жiберу туралы куәлiктің берілмеуі туралы себебі көрсетіле отырып хабарландырылады.</w:t>
      </w:r>
    </w:p>
    <w:bookmarkEnd w:id="1185"/>
    <w:bookmarkStart w:name="z3661" w:id="1186"/>
    <w:p>
      <w:pPr>
        <w:spacing w:after="0"/>
        <w:ind w:left="0"/>
        <w:jc w:val="both"/>
      </w:pPr>
      <w:r>
        <w:rPr>
          <w:rFonts w:ascii="Times New Roman"/>
          <w:b w:val="false"/>
          <w:i w:val="false"/>
          <w:color w:val="000000"/>
          <w:sz w:val="28"/>
        </w:rPr>
        <w:t>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1186"/>
    <w:bookmarkStart w:name="z3662" w:id="1187"/>
    <w:p>
      <w:pPr>
        <w:spacing w:after="0"/>
        <w:ind w:left="0"/>
        <w:jc w:val="both"/>
      </w:pPr>
      <w:r>
        <w:rPr>
          <w:rFonts w:ascii="Times New Roman"/>
          <w:b w:val="false"/>
          <w:i w:val="false"/>
          <w:color w:val="000000"/>
          <w:sz w:val="28"/>
        </w:rPr>
        <w:t>
      Көрсетілетін қызметті берушіге және портал арқылы жүгінген кезде мемлекеттік қызметті көрсету нәтижесі қағаз жеткізгіште беріледі.</w:t>
      </w:r>
    </w:p>
    <w:bookmarkEnd w:id="1187"/>
    <w:bookmarkStart w:name="z3663" w:id="1188"/>
    <w:p>
      <w:pPr>
        <w:spacing w:after="0"/>
        <w:ind w:left="0"/>
        <w:jc w:val="both"/>
      </w:pPr>
      <w:r>
        <w:rPr>
          <w:rFonts w:ascii="Times New Roman"/>
          <w:b w:val="false"/>
          <w:i w:val="false"/>
          <w:color w:val="000000"/>
          <w:sz w:val="28"/>
        </w:rPr>
        <w:t>
      4.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188"/>
    <w:bookmarkStart w:name="z3664" w:id="1189"/>
    <w:p>
      <w:pPr>
        <w:spacing w:after="0"/>
        <w:ind w:left="0"/>
        <w:jc w:val="both"/>
      </w:pPr>
      <w:r>
        <w:rPr>
          <w:rFonts w:ascii="Times New Roman"/>
          <w:b w:val="false"/>
          <w:i w:val="false"/>
          <w:color w:val="000000"/>
          <w:sz w:val="28"/>
        </w:rPr>
        <w:t>
      5.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189"/>
    <w:bookmarkStart w:name="z3665" w:id="1190"/>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190"/>
    <w:bookmarkStart w:name="z3666" w:id="1191"/>
    <w:p>
      <w:pPr>
        <w:spacing w:after="0"/>
        <w:ind w:left="0"/>
        <w:jc w:val="both"/>
      </w:pPr>
      <w:r>
        <w:rPr>
          <w:rFonts w:ascii="Times New Roman"/>
          <w:b w:val="false"/>
          <w:i w:val="false"/>
          <w:color w:val="000000"/>
          <w:sz w:val="28"/>
        </w:rPr>
        <w:t>
      6.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191"/>
    <w:bookmarkStart w:name="z3667" w:id="1192"/>
    <w:p>
      <w:pPr>
        <w:spacing w:after="0"/>
        <w:ind w:left="0"/>
        <w:jc w:val="both"/>
      </w:pPr>
      <w:r>
        <w:rPr>
          <w:rFonts w:ascii="Times New Roman"/>
          <w:b w:val="false"/>
          <w:i w:val="false"/>
          <w:color w:val="000000"/>
          <w:sz w:val="28"/>
        </w:rPr>
        <w:t>
      көрсетілетін қызметті беруші басшысының атына;</w:t>
      </w:r>
    </w:p>
    <w:bookmarkEnd w:id="1192"/>
    <w:bookmarkStart w:name="z3668" w:id="1193"/>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193"/>
    <w:bookmarkStart w:name="z3669" w:id="119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194"/>
    <w:bookmarkStart w:name="z3670" w:id="1195"/>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195"/>
    <w:bookmarkStart w:name="z3671" w:id="1196"/>
    <w:p>
      <w:pPr>
        <w:spacing w:after="0"/>
        <w:ind w:left="0"/>
        <w:jc w:val="both"/>
      </w:pPr>
      <w:r>
        <w:rPr>
          <w:rFonts w:ascii="Times New Roman"/>
          <w:b w:val="false"/>
          <w:i w:val="false"/>
          <w:color w:val="000000"/>
          <w:sz w:val="28"/>
        </w:rPr>
        <w:t xml:space="preserve">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 </w:t>
      </w:r>
    </w:p>
    <w:bookmarkEnd w:id="1196"/>
    <w:bookmarkStart w:name="z3672" w:id="1197"/>
    <w:p>
      <w:pPr>
        <w:spacing w:after="0"/>
        <w:ind w:left="0"/>
        <w:jc w:val="both"/>
      </w:pPr>
      <w:r>
        <w:rPr>
          <w:rFonts w:ascii="Times New Roman"/>
          <w:b w:val="false"/>
          <w:i w:val="false"/>
          <w:color w:val="000000"/>
          <w:sz w:val="28"/>
        </w:rPr>
        <w:t xml:space="preserve">
      7.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197"/>
    <w:bookmarkStart w:name="z3673" w:id="1198"/>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тасымалдау көлiк</w:t>
            </w:r>
            <w:r>
              <w:br/>
            </w:r>
            <w:r>
              <w:rPr>
                <w:rFonts w:ascii="Times New Roman"/>
                <w:b w:val="false"/>
                <w:i w:val="false"/>
                <w:color w:val="000000"/>
                <w:sz w:val="20"/>
              </w:rPr>
              <w:t>құралын кедендiк пломбалар</w:t>
            </w:r>
            <w:r>
              <w:br/>
            </w:r>
            <w:r>
              <w:rPr>
                <w:rFonts w:ascii="Times New Roman"/>
                <w:b w:val="false"/>
                <w:i w:val="false"/>
                <w:color w:val="000000"/>
                <w:sz w:val="20"/>
              </w:rPr>
              <w:t xml:space="preserve">мен мөрлер салынған </w:t>
            </w:r>
            <w:r>
              <w:br/>
            </w:r>
            <w:r>
              <w:rPr>
                <w:rFonts w:ascii="Times New Roman"/>
                <w:b w:val="false"/>
                <w:i w:val="false"/>
                <w:color w:val="000000"/>
                <w:sz w:val="20"/>
              </w:rPr>
              <w:t xml:space="preserve">тауарларды тасымалдауға </w:t>
            </w:r>
            <w:r>
              <w:br/>
            </w:r>
            <w:r>
              <w:rPr>
                <w:rFonts w:ascii="Times New Roman"/>
                <w:b w:val="false"/>
                <w:i w:val="false"/>
                <w:color w:val="000000"/>
                <w:sz w:val="20"/>
              </w:rPr>
              <w:t xml:space="preserve">жiберу туралы куәлiк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тасымалдаудың көлік құралын тауарларды кедендік пломбалармен және мөрлермен тасымалдауға жіберу туралы куәлік беру"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"электрондық үкімет" веб-порталы арқылы www.egov.kz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көрсетілетін қызметті берушіге құжаттар топтамасын тапсырған сәттен бастап – көлік құралын ұсынған кезде көрсетілген өтініш тіркелген күннен кейінгі бір жұмыс күні;</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халықаралық тасымалдаудың көлік құралын кедендік пломбалармен және мөрлермен тауарларды тасымалдауға жіберу туралы куәлік беру;</w:t>
            </w:r>
          </w:p>
          <w:p>
            <w:pPr>
              <w:spacing w:after="20"/>
              <w:ind w:left="20"/>
              <w:jc w:val="both"/>
            </w:pPr>
            <w:r>
              <w:rPr>
                <w:rFonts w:ascii="Times New Roman"/>
                <w:b w:val="false"/>
                <w:i w:val="false"/>
                <w:color w:val="000000"/>
                <w:sz w:val="20"/>
              </w:rPr>
              <w:t>
2) мемлекеттік қызмет көрсетуден бас тарту туралы уәжді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дүйсенбіден жұмаға дейін, сағат 13.00-ден 14.30-ға дейін түскі үзіліспен сағат 9.00-ден 18.30-ға дейін.</w:t>
            </w:r>
          </w:p>
          <w:p>
            <w:pPr>
              <w:spacing w:after="20"/>
              <w:ind w:left="20"/>
              <w:jc w:val="both"/>
            </w:pPr>
            <w:r>
              <w:rPr>
                <w:rFonts w:ascii="Times New Roman"/>
                <w:b w:val="false"/>
                <w:i w:val="false"/>
                <w:color w:val="000000"/>
                <w:sz w:val="20"/>
              </w:rPr>
              <w:t xml:space="preserve">
Мемлекеттік көрсетілетін қызмет кезекпен көрсетіледі, алдын ала жазылу талап етілмейді, жеделдетілген қызмет көрсету көзделмеген; </w:t>
            </w:r>
          </w:p>
          <w:p>
            <w:pPr>
              <w:spacing w:after="20"/>
              <w:ind w:left="20"/>
              <w:jc w:val="both"/>
            </w:pPr>
            <w:r>
              <w:rPr>
                <w:rFonts w:ascii="Times New Roman"/>
                <w:b w:val="false"/>
                <w:i w:val="false"/>
                <w:color w:val="000000"/>
                <w:sz w:val="20"/>
              </w:rPr>
              <w:t xml:space="preserve">
2)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 көрсету орындарының мекенжайлары интернет-ресурста орналастырылған:</w:t>
            </w:r>
          </w:p>
          <w:p>
            <w:pPr>
              <w:spacing w:after="20"/>
              <w:ind w:left="20"/>
              <w:jc w:val="both"/>
            </w:pPr>
            <w:r>
              <w:rPr>
                <w:rFonts w:ascii="Times New Roman"/>
                <w:b w:val="false"/>
                <w:i w:val="false"/>
                <w:color w:val="000000"/>
                <w:sz w:val="20"/>
              </w:rPr>
              <w:t>
1) көрсетілетін қызметті берушінің www.kgd.gov.kz;</w:t>
            </w:r>
          </w:p>
          <w:p>
            <w:pPr>
              <w:spacing w:after="20"/>
              <w:ind w:left="20"/>
              <w:jc w:val="both"/>
            </w:pPr>
            <w:r>
              <w:rPr>
                <w:rFonts w:ascii="Times New Roman"/>
                <w:b w:val="false"/>
                <w:i w:val="false"/>
                <w:color w:val="000000"/>
                <w:sz w:val="20"/>
              </w:rPr>
              <w:t>
2) порталда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тәртіппен куәлікті алу кезінде:</w:t>
            </w:r>
          </w:p>
          <w:p>
            <w:pPr>
              <w:spacing w:after="20"/>
              <w:ind w:left="20"/>
              <w:jc w:val="both"/>
            </w:pPr>
            <w:r>
              <w:rPr>
                <w:rFonts w:ascii="Times New Roman"/>
                <w:b w:val="false"/>
                <w:i w:val="false"/>
                <w:color w:val="000000"/>
                <w:sz w:val="20"/>
              </w:rPr>
              <w:t>
1) өтініш және халықаралық тасымалдау көлік құралын тексеріп қарауға бос күйінде әкелу:</w:t>
            </w:r>
          </w:p>
          <w:p>
            <w:pPr>
              <w:spacing w:after="20"/>
              <w:ind w:left="20"/>
              <w:jc w:val="both"/>
            </w:pPr>
            <w:r>
              <w:rPr>
                <w:rFonts w:ascii="Times New Roman"/>
                <w:b w:val="false"/>
                <w:i w:val="false"/>
                <w:color w:val="000000"/>
                <w:sz w:val="20"/>
              </w:rPr>
              <w:t>
қағаз тасымалдағышта жүгінген кезде еркін нысандағы өтініш;</w:t>
            </w:r>
          </w:p>
          <w:p>
            <w:pPr>
              <w:spacing w:after="20"/>
              <w:ind w:left="20"/>
              <w:jc w:val="both"/>
            </w:pPr>
            <w:r>
              <w:rPr>
                <w:rFonts w:ascii="Times New Roman"/>
                <w:b w:val="false"/>
                <w:i w:val="false"/>
                <w:color w:val="000000"/>
                <w:sz w:val="20"/>
              </w:rPr>
              <w:t xml:space="preserve">
портал арқылы жүгінген кезде осы Қағиданың </w:t>
            </w:r>
            <w:r>
              <w:rPr>
                <w:rFonts w:ascii="Times New Roman"/>
                <w:b w:val="false"/>
                <w:i w:val="false"/>
                <w:color w:val="000000"/>
                <w:sz w:val="20"/>
              </w:rPr>
              <w:t>2-қосымшасына</w:t>
            </w:r>
            <w:r>
              <w:rPr>
                <w:rFonts w:ascii="Times New Roman"/>
                <w:b w:val="false"/>
                <w:i w:val="false"/>
                <w:color w:val="000000"/>
                <w:sz w:val="20"/>
              </w:rPr>
              <w:t xml:space="preserve"> сәйкес электронды құжат нысанындағы өтініш; </w:t>
            </w:r>
          </w:p>
          <w:p>
            <w:pPr>
              <w:spacing w:after="20"/>
              <w:ind w:left="20"/>
              <w:jc w:val="both"/>
            </w:pPr>
            <w:r>
              <w:rPr>
                <w:rFonts w:ascii="Times New Roman"/>
                <w:b w:val="false"/>
                <w:i w:val="false"/>
                <w:color w:val="000000"/>
                <w:sz w:val="20"/>
              </w:rPr>
              <w:t>
2) бланкінің 1 – 6-бағандарын толтыра отырып Кеден одағы Комиссиясының 2011 жылғы 22 шілдедегі № 676 шешімімен (бұдан әрі – Шешім) белгіленген нысан бойынша жіберу туралы куәлік бланкісі;</w:t>
            </w:r>
          </w:p>
          <w:p>
            <w:pPr>
              <w:spacing w:after="20"/>
              <w:ind w:left="20"/>
              <w:jc w:val="both"/>
            </w:pPr>
            <w:r>
              <w:rPr>
                <w:rFonts w:ascii="Times New Roman"/>
                <w:b w:val="false"/>
                <w:i w:val="false"/>
                <w:color w:val="000000"/>
                <w:sz w:val="20"/>
              </w:rPr>
              <w:t>
3) автомобиль көлік құралының, тіркеменің, жартылай тіркеменің конструкциясының сызбалары, фотосуреттері және егжей-тегжейлі сипаттамасы;</w:t>
            </w:r>
          </w:p>
          <w:p>
            <w:pPr>
              <w:spacing w:after="20"/>
              <w:ind w:left="20"/>
              <w:jc w:val="both"/>
            </w:pPr>
            <w:r>
              <w:rPr>
                <w:rFonts w:ascii="Times New Roman"/>
                <w:b w:val="false"/>
                <w:i w:val="false"/>
                <w:color w:val="000000"/>
                <w:sz w:val="20"/>
              </w:rPr>
              <w:t>
4) автомобиль көлік құралына, тіркемеге, жартылай тіркемеге қатысты жеке меншік, шаруашылық жүргізу, жедел басқару немесе иелік ету құқығын растайтын құжаттардың түпнұсқалары мен көшірмелері;</w:t>
            </w:r>
          </w:p>
          <w:p>
            <w:pPr>
              <w:spacing w:after="20"/>
              <w:ind w:left="20"/>
              <w:jc w:val="both"/>
            </w:pPr>
            <w:r>
              <w:rPr>
                <w:rFonts w:ascii="Times New Roman"/>
                <w:b w:val="false"/>
                <w:i w:val="false"/>
                <w:color w:val="000000"/>
                <w:sz w:val="20"/>
              </w:rPr>
              <w:t>
5) автомобиль көлік құралын, тіркемені, жартылай тіркемені тіркеу туралы куәліктің түпнұсқасы және көшірмесі.</w:t>
            </w:r>
          </w:p>
          <w:p>
            <w:pPr>
              <w:spacing w:after="20"/>
              <w:ind w:left="20"/>
              <w:jc w:val="both"/>
            </w:pPr>
            <w:r>
              <w:rPr>
                <w:rFonts w:ascii="Times New Roman"/>
                <w:b w:val="false"/>
                <w:i w:val="false"/>
                <w:color w:val="000000"/>
                <w:sz w:val="20"/>
              </w:rPr>
              <w:t>
Өтінішке қоса берілетін фотосуреттер мен сызбаларда автомобиль көлік құралының, тіркеменің, жартылай тіркеменің алдыңғы жағынан, артқы жағынан, сол жағынан, оң жағынан түрлері, сондай-ақ кедендік пломбалар мен мөрлерді салу үшін орындар көрсетілуі тиіс. Бір фотосуретте немесе сызбада бір мезгілде автомобиль көлік құралының, тіркеменің, жартылай тіркеменің екіден көп емес түрін көрсетуге жол беріледі;</w:t>
            </w:r>
          </w:p>
          <w:p>
            <w:pPr>
              <w:spacing w:after="20"/>
              <w:ind w:left="20"/>
              <w:jc w:val="both"/>
            </w:pPr>
            <w:r>
              <w:rPr>
                <w:rFonts w:ascii="Times New Roman"/>
                <w:b w:val="false"/>
                <w:i w:val="false"/>
                <w:color w:val="000000"/>
                <w:sz w:val="20"/>
              </w:rPr>
              <w:t>
көлік құралдары конструкциясының (сериясының) типі бойынша:</w:t>
            </w:r>
          </w:p>
          <w:p>
            <w:pPr>
              <w:spacing w:after="20"/>
              <w:ind w:left="20"/>
              <w:jc w:val="both"/>
            </w:pPr>
            <w:r>
              <w:rPr>
                <w:rFonts w:ascii="Times New Roman"/>
                <w:b w:val="false"/>
                <w:i w:val="false"/>
                <w:color w:val="000000"/>
                <w:sz w:val="20"/>
              </w:rPr>
              <w:t>
1) автомобиль көлік құралының, тіркеменің, жартылай тіркеменің түрін, оның белгілері мен көрсетілетін қызметті алушы (дайындаушы) алдын ала тауарларды кедендік пломбалармен және мөрлермен тасымалдауға жіберуге жататын көлік құралы конструкциясының типіне (сериясына) беретін тану цифрларын немесе әріптерін көрсете отырып:</w:t>
            </w:r>
          </w:p>
          <w:p>
            <w:pPr>
              <w:spacing w:after="20"/>
              <w:ind w:left="20"/>
              <w:jc w:val="both"/>
            </w:pPr>
            <w:r>
              <w:rPr>
                <w:rFonts w:ascii="Times New Roman"/>
                <w:b w:val="false"/>
                <w:i w:val="false"/>
                <w:color w:val="000000"/>
                <w:sz w:val="20"/>
              </w:rPr>
              <w:t>
қағаз тасымалдағышында жүгінген кезде еркін нысандағы өтініш;</w:t>
            </w:r>
          </w:p>
          <w:p>
            <w:pPr>
              <w:spacing w:after="20"/>
              <w:ind w:left="20"/>
              <w:jc w:val="both"/>
            </w:pPr>
            <w:r>
              <w:rPr>
                <w:rFonts w:ascii="Times New Roman"/>
                <w:b w:val="false"/>
                <w:i w:val="false"/>
                <w:color w:val="000000"/>
                <w:sz w:val="20"/>
              </w:rPr>
              <w:t xml:space="preserve">
портал арқылы жүгінген кезде осы Қағидаға </w:t>
            </w:r>
            <w:r>
              <w:rPr>
                <w:rFonts w:ascii="Times New Roman"/>
                <w:b w:val="false"/>
                <w:i w:val="false"/>
                <w:color w:val="000000"/>
                <w:sz w:val="20"/>
              </w:rPr>
              <w:t>2-қосымшаға</w:t>
            </w:r>
            <w:r>
              <w:rPr>
                <w:rFonts w:ascii="Times New Roman"/>
                <w:b w:val="false"/>
                <w:i w:val="false"/>
                <w:color w:val="000000"/>
                <w:sz w:val="20"/>
              </w:rPr>
              <w:t xml:space="preserve"> сәйкес электронды құжат нысанындағы өтініш;</w:t>
            </w:r>
          </w:p>
          <w:p>
            <w:pPr>
              <w:spacing w:after="20"/>
              <w:ind w:left="20"/>
              <w:jc w:val="both"/>
            </w:pPr>
            <w:r>
              <w:rPr>
                <w:rFonts w:ascii="Times New Roman"/>
                <w:b w:val="false"/>
                <w:i w:val="false"/>
                <w:color w:val="000000"/>
                <w:sz w:val="20"/>
              </w:rPr>
              <w:t>
көрсетілетін қызметті алушы (дайындаушы) өтініште:</w:t>
            </w:r>
          </w:p>
          <w:p>
            <w:pPr>
              <w:spacing w:after="20"/>
              <w:ind w:left="20"/>
              <w:jc w:val="both"/>
            </w:pPr>
            <w:r>
              <w:rPr>
                <w:rFonts w:ascii="Times New Roman"/>
                <w:b w:val="false"/>
                <w:i w:val="false"/>
                <w:color w:val="000000"/>
                <w:sz w:val="20"/>
              </w:rPr>
              <w:t>
көрсетілетін қызметті берушіге оларды конструкцияның (серияның) осы типіндегі автомобиль көлік құралын, тіркемені, жартылай тіркемені кез келген сәтте олардың сериялық өндірісі барысында қарап тексеруге мүмкіндік беретін жағдайлар жасауға;</w:t>
            </w:r>
          </w:p>
          <w:p>
            <w:pPr>
              <w:spacing w:after="20"/>
              <w:ind w:left="20"/>
              <w:jc w:val="both"/>
            </w:pPr>
            <w:r>
              <w:rPr>
                <w:rFonts w:ascii="Times New Roman"/>
                <w:b w:val="false"/>
                <w:i w:val="false"/>
                <w:color w:val="000000"/>
                <w:sz w:val="20"/>
              </w:rPr>
              <w:t>
көрсетілетін қызметті берушіні осы өзгерістер жүргізілгенге дейін конструкцияның (серияның) сызбаларындағы және сипаттамаларындағы кез келген өзгерістер туралы хабардар етуге;</w:t>
            </w:r>
          </w:p>
          <w:p>
            <w:pPr>
              <w:spacing w:after="20"/>
              <w:ind w:left="20"/>
              <w:jc w:val="both"/>
            </w:pPr>
            <w:r>
              <w:rPr>
                <w:rFonts w:ascii="Times New Roman"/>
                <w:b w:val="false"/>
                <w:i w:val="false"/>
                <w:color w:val="000000"/>
                <w:sz w:val="20"/>
              </w:rPr>
              <w:t>
автомобиль көлік құралының, тіркеменің, жартылай тіркеменің көрінетін жеріне конструкциясы (сериясы) типінің тану цифрларын немесе әріптерін, сондай-ақ сериямен шығарылатын аталған типтегі әрбір автомобиль көлік құралының, тіркеменің, жартылай тіркеменің тану немесе зауыт нөмірін салуға;</w:t>
            </w:r>
          </w:p>
          <w:p>
            <w:pPr>
              <w:spacing w:after="20"/>
              <w:ind w:left="20"/>
              <w:jc w:val="both"/>
            </w:pPr>
            <w:r>
              <w:rPr>
                <w:rFonts w:ascii="Times New Roman"/>
                <w:b w:val="false"/>
                <w:i w:val="false"/>
                <w:color w:val="000000"/>
                <w:sz w:val="20"/>
              </w:rPr>
              <w:t>
конструкцияның (серияның) жіберілген типіне сәйкес дайындалған автомобиль көлік құралының, тіркеменің, жартылай тіркеменің есебін жүргізуге жазбаша міндеттенеді;</w:t>
            </w:r>
          </w:p>
          <w:p>
            <w:pPr>
              <w:spacing w:after="20"/>
              <w:ind w:left="20"/>
              <w:jc w:val="both"/>
            </w:pPr>
            <w:r>
              <w:rPr>
                <w:rFonts w:ascii="Times New Roman"/>
                <w:b w:val="false"/>
                <w:i w:val="false"/>
                <w:color w:val="000000"/>
                <w:sz w:val="20"/>
              </w:rPr>
              <w:t xml:space="preserve">
2) бланкінің 2-4 және 8-бағандарын толтыра отырып Шешіммен белгіленген нысан бойынша жіберу туралы куәліктің бланкісі; </w:t>
            </w:r>
          </w:p>
          <w:p>
            <w:pPr>
              <w:spacing w:after="20"/>
              <w:ind w:left="20"/>
              <w:jc w:val="both"/>
            </w:pPr>
            <w:r>
              <w:rPr>
                <w:rFonts w:ascii="Times New Roman"/>
                <w:b w:val="false"/>
                <w:i w:val="false"/>
                <w:color w:val="000000"/>
                <w:sz w:val="20"/>
              </w:rPr>
              <w:t>
3) алдын ала тауарларды кедендік пломбалармен және мөрлермен тасымалдауға жіберуге жататын автомобиль көлік құралының, тіркеменің, жартылай тіркеменің конструкциясының (сериясының) типінің сызбалары, фотосуреттері және егжей-тегжейлі сипаттамасы.</w:t>
            </w:r>
          </w:p>
          <w:p>
            <w:pPr>
              <w:spacing w:after="20"/>
              <w:ind w:left="20"/>
              <w:jc w:val="both"/>
            </w:pPr>
            <w:r>
              <w:rPr>
                <w:rFonts w:ascii="Times New Roman"/>
                <w:b w:val="false"/>
                <w:i w:val="false"/>
                <w:color w:val="000000"/>
                <w:sz w:val="20"/>
              </w:rPr>
              <w:t>
Көрсетілген құжаттардың көшірмелері салыстыру үшін түпнұсқамен табыс етіледі, кейіннен құжаттардың түпнұсқасы көрсетілетін қызметті алушыға қайтарылады.</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 жылғы 14 қарашадағы ХЖТ кітапшасын қолдана отырып, Жүктерді халықаралық тасымалдау туралы кеден конвенциясында немесе 1972 жылғы 2 желтоқсандағы контейнерлерге қатысты Кеден Конвенциясында белгіленген автомобиль көлік құралының, тіркеменің, жартылай тіркеменің техникалық талаптарға сәйкес келмеуі мемлекеттік қызмет көрсетуден бас тарту үшін негіз болып табылады;</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болған кезде мемлекеттік қызметті портал арқылы электрондық нысанда алу мүмкіндігі болады.</w:t>
            </w:r>
          </w:p>
          <w:p>
            <w:pPr>
              <w:spacing w:after="20"/>
              <w:ind w:left="20"/>
              <w:jc w:val="both"/>
            </w:pPr>
            <w:r>
              <w:rPr>
                <w:rFonts w:ascii="Times New Roman"/>
                <w:b w:val="false"/>
                <w:i w:val="false"/>
                <w:color w:val="000000"/>
                <w:sz w:val="20"/>
              </w:rPr>
              <w:t>
Көрсетілетін қызметті алушының порталдағы "жеке кабинет", Бірыңғай байланыс орталығы 1414, 8 800 080 777 арқылы қашықтықтан қол жеткізу режимінде мемлекеттік қызмет көрсету мәртебесі туралы ақпарат алу мүмкіндігі бар.</w:t>
            </w:r>
          </w:p>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тасымалдау көлiк</w:t>
            </w:r>
            <w:r>
              <w:br/>
            </w:r>
            <w:r>
              <w:rPr>
                <w:rFonts w:ascii="Times New Roman"/>
                <w:b w:val="false"/>
                <w:i w:val="false"/>
                <w:color w:val="000000"/>
                <w:sz w:val="20"/>
              </w:rPr>
              <w:t>құралын кедендiк пломбалар</w:t>
            </w:r>
            <w:r>
              <w:br/>
            </w:r>
            <w:r>
              <w:rPr>
                <w:rFonts w:ascii="Times New Roman"/>
                <w:b w:val="false"/>
                <w:i w:val="false"/>
                <w:color w:val="000000"/>
                <w:sz w:val="20"/>
              </w:rPr>
              <w:t xml:space="preserve">мен мөрлер салынған </w:t>
            </w:r>
            <w:r>
              <w:br/>
            </w:r>
            <w:r>
              <w:rPr>
                <w:rFonts w:ascii="Times New Roman"/>
                <w:b w:val="false"/>
                <w:i w:val="false"/>
                <w:color w:val="000000"/>
                <w:sz w:val="20"/>
              </w:rPr>
              <w:t xml:space="preserve">тауарларды тасымалдауға </w:t>
            </w:r>
            <w:r>
              <w:br/>
            </w:r>
            <w:r>
              <w:rPr>
                <w:rFonts w:ascii="Times New Roman"/>
                <w:b w:val="false"/>
                <w:i w:val="false"/>
                <w:color w:val="000000"/>
                <w:sz w:val="20"/>
              </w:rPr>
              <w:t>жiберу туралы куәлiк</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Тіркеуге және дайын құжатты </w:t>
            </w:r>
            <w:r>
              <w:br/>
            </w:r>
            <w:r>
              <w:rPr>
                <w:rFonts w:ascii="Times New Roman"/>
                <w:b w:val="false"/>
                <w:i w:val="false"/>
                <w:color w:val="000000"/>
                <w:sz w:val="20"/>
              </w:rPr>
              <w:t>беруге өтініштің нысаны: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заңды/жеке тұлғаның </w:t>
            </w:r>
            <w:r>
              <w:br/>
            </w:r>
            <w:r>
              <w:rPr>
                <w:rFonts w:ascii="Times New Roman"/>
                <w:b w:val="false"/>
                <w:i w:val="false"/>
                <w:color w:val="000000"/>
                <w:sz w:val="20"/>
              </w:rPr>
              <w:t>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ЖСН/БСН</w:t>
            </w:r>
            <w:r>
              <w:br/>
            </w:r>
            <w:r>
              <w:rPr>
                <w:rFonts w:ascii="Times New Roman"/>
                <w:b w:val="false"/>
                <w:i w:val="false"/>
                <w:color w:val="000000"/>
                <w:sz w:val="20"/>
              </w:rPr>
              <w:t>____________________________</w:t>
            </w:r>
            <w:r>
              <w:br/>
            </w:r>
            <w:r>
              <w:rPr>
                <w:rFonts w:ascii="Times New Roman"/>
                <w:b w:val="false"/>
                <w:i w:val="false"/>
                <w:color w:val="000000"/>
                <w:sz w:val="20"/>
              </w:rPr>
              <w:t>электронды мекен-жай, телефон</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органның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714" w:id="1199"/>
    <w:p>
      <w:pPr>
        <w:spacing w:after="0"/>
        <w:ind w:left="0"/>
        <w:jc w:val="left"/>
      </w:pPr>
      <w:r>
        <w:rPr>
          <w:rFonts w:ascii="Times New Roman"/>
          <w:b/>
          <w:i w:val="false"/>
          <w:color w:val="000000"/>
        </w:rPr>
        <w:t xml:space="preserve"> Өтініш</w:t>
      </w:r>
    </w:p>
    <w:bookmarkEnd w:id="1199"/>
    <w:p>
      <w:pPr>
        <w:spacing w:after="0"/>
        <w:ind w:left="0"/>
        <w:jc w:val="both"/>
      </w:pPr>
      <w:r>
        <w:rPr>
          <w:rFonts w:ascii="Times New Roman"/>
          <w:b w:val="false"/>
          <w:i w:val="false"/>
          <w:color w:val="000000"/>
          <w:sz w:val="28"/>
        </w:rPr>
        <w:t xml:space="preserve">
      Сізден Қазақстан Республикасының "Қазақстан Республикасындағы кедендік реттеу туралы" кодексінің </w:t>
      </w:r>
      <w:r>
        <w:rPr>
          <w:rFonts w:ascii="Times New Roman"/>
          <w:b w:val="false"/>
          <w:i w:val="false"/>
          <w:color w:val="000000"/>
          <w:sz w:val="28"/>
        </w:rPr>
        <w:t>28 бабына</w:t>
      </w:r>
      <w:r>
        <w:rPr>
          <w:rFonts w:ascii="Times New Roman"/>
          <w:b w:val="false"/>
          <w:i w:val="false"/>
          <w:color w:val="000000"/>
          <w:sz w:val="28"/>
        </w:rPr>
        <w:t xml:space="preserve"> сәйкес халықаралық тасымалдау жол-көлік құралын тауарларды кедендік пломбалармен және мөрлермен тасымалдауға жіберу туралы куәлігін тіркеуіңізді және беруіңізді сұраймын. </w:t>
      </w:r>
    </w:p>
    <w:p>
      <w:pPr>
        <w:spacing w:after="0"/>
        <w:ind w:left="0"/>
        <w:jc w:val="both"/>
      </w:pPr>
      <w:r>
        <w:rPr>
          <w:rFonts w:ascii="Times New Roman"/>
          <w:b w:val="false"/>
          <w:i w:val="false"/>
          <w:color w:val="000000"/>
          <w:sz w:val="28"/>
        </w:rPr>
        <w:t>
      Біздің иелігімізде Мынадай мәліметтер бар:</w:t>
      </w:r>
    </w:p>
    <w:p>
      <w:pPr>
        <w:spacing w:after="0"/>
        <w:ind w:left="0"/>
        <w:jc w:val="both"/>
      </w:pPr>
      <w:r>
        <w:rPr>
          <w:rFonts w:ascii="Times New Roman"/>
          <w:b w:val="false"/>
          <w:i w:val="false"/>
          <w:color w:val="000000"/>
          <w:sz w:val="28"/>
        </w:rPr>
        <w:t>
      көлік құралының тіркеу номері туралы__________________________________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көлік құралының түрі туралы__________________________________________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көлік құралының шанақ номері туралы__________________________________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маркасы туралы (немеше шығарушының атауы)__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басқа да мәліметтер 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тіркеме/жартылау тіркеменің тіркелген суреттерінің саны туралы (алдынан, артынан, сол жағынан, оң жағынан және кедендік пломбалармен және мөрлердің қойылған орны, 5 суреттен кем емес) 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көлік құралының иесі туралы, (зауыт-өндіруші, меншік иесі немесе оператор) оның атауы мен мекен-жайы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Беру күні: ____________________</w:t>
      </w:r>
    </w:p>
    <w:p>
      <w:pPr>
        <w:spacing w:after="0"/>
        <w:ind w:left="0"/>
        <w:jc w:val="both"/>
      </w:pPr>
      <w:r>
        <w:rPr>
          <w:rFonts w:ascii="Times New Roman"/>
          <w:b w:val="false"/>
          <w:i w:val="false"/>
          <w:color w:val="000000"/>
          <w:sz w:val="28"/>
        </w:rPr>
        <w:t>
      Өтініш берушінің тегі мен инициалдары ________________________</w:t>
      </w:r>
    </w:p>
    <w:p>
      <w:pPr>
        <w:spacing w:after="0"/>
        <w:ind w:left="0"/>
        <w:jc w:val="both"/>
      </w:pPr>
      <w:r>
        <w:rPr>
          <w:rFonts w:ascii="Times New Roman"/>
          <w:b w:val="false"/>
          <w:i w:val="false"/>
          <w:color w:val="000000"/>
          <w:sz w:val="28"/>
        </w:rPr>
        <w:t>
      Қолы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сақтау орындары</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25-қосымша</w:t>
            </w:r>
          </w:p>
        </w:tc>
      </w:tr>
    </w:tbl>
    <w:bookmarkStart w:name="z3737" w:id="1200"/>
    <w:p>
      <w:pPr>
        <w:spacing w:after="0"/>
        <w:ind w:left="0"/>
        <w:jc w:val="left"/>
      </w:pPr>
      <w:r>
        <w:rPr>
          <w:rFonts w:ascii="Times New Roman"/>
          <w:b/>
          <w:i w:val="false"/>
          <w:color w:val="000000"/>
        </w:rPr>
        <w:t xml:space="preserve"> "Уақытша сақтау орындары иелерінің тізіліміне енгізу" мемлекеттік көрсетілетін қызмет қағидасы</w:t>
      </w:r>
    </w:p>
    <w:bookmarkEnd w:id="1200"/>
    <w:bookmarkStart w:name="z3738" w:id="1201"/>
    <w:p>
      <w:pPr>
        <w:spacing w:after="0"/>
        <w:ind w:left="0"/>
        <w:jc w:val="left"/>
      </w:pPr>
      <w:r>
        <w:rPr>
          <w:rFonts w:ascii="Times New Roman"/>
          <w:b/>
          <w:i w:val="false"/>
          <w:color w:val="000000"/>
        </w:rPr>
        <w:t xml:space="preserve"> 1-тарау. Жалпы ережелер</w:t>
      </w:r>
    </w:p>
    <w:bookmarkEnd w:id="1201"/>
    <w:p>
      <w:pPr>
        <w:spacing w:after="0"/>
        <w:ind w:left="0"/>
        <w:jc w:val="left"/>
      </w:pPr>
    </w:p>
    <w:p>
      <w:pPr>
        <w:spacing w:after="0"/>
        <w:ind w:left="0"/>
        <w:jc w:val="both"/>
      </w:pPr>
      <w:r>
        <w:rPr>
          <w:rFonts w:ascii="Times New Roman"/>
          <w:b w:val="false"/>
          <w:i w:val="false"/>
          <w:color w:val="000000"/>
          <w:sz w:val="28"/>
        </w:rPr>
        <w:t xml:space="preserve">
      1. Осы "Уақытша сақтау орындары иелерінің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"Уақытша сақтау орындары иелерінің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Start w:name="z3740" w:id="1202"/>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1202"/>
    <w:bookmarkStart w:name="z3741" w:id="1203"/>
    <w:p>
      <w:pPr>
        <w:spacing w:after="0"/>
        <w:ind w:left="0"/>
        <w:jc w:val="left"/>
      </w:pPr>
      <w:r>
        <w:rPr>
          <w:rFonts w:ascii="Times New Roman"/>
          <w:b/>
          <w:i w:val="false"/>
          <w:color w:val="000000"/>
        </w:rPr>
        <w:t xml:space="preserve"> 2-тарау. Мемлекеттік қызметті көрсету тәртібі</w:t>
      </w:r>
    </w:p>
    <w:bookmarkEnd w:id="1203"/>
    <w:bookmarkStart w:name="z3742" w:id="1204"/>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1204"/>
    <w:bookmarkStart w:name="z3743" w:id="1205"/>
    <w:p>
      <w:pPr>
        <w:spacing w:after="0"/>
        <w:ind w:left="0"/>
        <w:jc w:val="both"/>
      </w:pPr>
      <w:r>
        <w:rPr>
          <w:rFonts w:ascii="Times New Roman"/>
          <w:b w:val="false"/>
          <w:i w:val="false"/>
          <w:color w:val="000000"/>
          <w:sz w:val="28"/>
        </w:rPr>
        <w:t>
      1) "электрондық үкімет" веб-порталы www.egov.kz (бұдан әрі – портал) арқылы;</w:t>
      </w:r>
    </w:p>
    <w:bookmarkEnd w:id="1205"/>
    <w:bookmarkStart w:name="z3744" w:id="1206"/>
    <w:p>
      <w:pPr>
        <w:spacing w:after="0"/>
        <w:ind w:left="0"/>
        <w:jc w:val="both"/>
      </w:pPr>
      <w:r>
        <w:rPr>
          <w:rFonts w:ascii="Times New Roman"/>
          <w:b w:val="false"/>
          <w:i w:val="false"/>
          <w:color w:val="000000"/>
          <w:sz w:val="28"/>
        </w:rPr>
        <w:t>
      2) ақпараттық объектілері, экспорттық- импорттық операциялар үшін "Бірыңғай терезе" (бұдан әрі – Бірыңғай терезе) ақпараттық жүзеге асырады.</w:t>
      </w:r>
    </w:p>
    <w:bookmarkEnd w:id="12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"Уақытша сақтау орындары иелерінің тізіліміне енгізу"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3746" w:id="1207"/>
    <w:p>
      <w:pPr>
        <w:spacing w:after="0"/>
        <w:ind w:left="0"/>
        <w:jc w:val="both"/>
      </w:pPr>
      <w:r>
        <w:rPr>
          <w:rFonts w:ascii="Times New Roman"/>
          <w:b w:val="false"/>
          <w:i w:val="false"/>
          <w:color w:val="000000"/>
          <w:sz w:val="28"/>
        </w:rPr>
        <w:t>
      Электронды түрде жүгінген кезде – көрсетілетін қызметті алушының ЭЦҚ куәландырылған электрондық құжат нысанындағы өтініш портал арқылы қабылданады.</w:t>
      </w:r>
    </w:p>
    <w:bookmarkEnd w:id="1207"/>
    <w:bookmarkStart w:name="z3747" w:id="1208"/>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Қазақстан Республикасы Кодексінің (бұдан әрі – Кеден кодексі) </w:t>
      </w:r>
      <w:r>
        <w:rPr>
          <w:rFonts w:ascii="Times New Roman"/>
          <w:b w:val="false"/>
          <w:i w:val="false"/>
          <w:color w:val="000000"/>
          <w:sz w:val="28"/>
        </w:rPr>
        <w:t>504</w:t>
      </w:r>
      <w:r>
        <w:rPr>
          <w:rFonts w:ascii="Times New Roman"/>
          <w:b w:val="false"/>
          <w:i w:val="false"/>
          <w:color w:val="000000"/>
          <w:sz w:val="28"/>
        </w:rPr>
        <w:t xml:space="preserve">, </w:t>
      </w:r>
      <w:r>
        <w:rPr>
          <w:rFonts w:ascii="Times New Roman"/>
          <w:b w:val="false"/>
          <w:i w:val="false"/>
          <w:color w:val="000000"/>
          <w:sz w:val="28"/>
        </w:rPr>
        <w:t>511</w:t>
      </w:r>
      <w:r>
        <w:rPr>
          <w:rFonts w:ascii="Times New Roman"/>
          <w:b w:val="false"/>
          <w:i w:val="false"/>
          <w:color w:val="000000"/>
          <w:sz w:val="28"/>
        </w:rPr>
        <w:t xml:space="preserve"> және </w:t>
      </w:r>
      <w:r>
        <w:rPr>
          <w:rFonts w:ascii="Times New Roman"/>
          <w:b w:val="false"/>
          <w:i w:val="false"/>
          <w:color w:val="000000"/>
          <w:sz w:val="28"/>
        </w:rPr>
        <w:t>518-баптарына</w:t>
      </w:r>
      <w:r>
        <w:rPr>
          <w:rFonts w:ascii="Times New Roman"/>
          <w:b w:val="false"/>
          <w:i w:val="false"/>
          <w:color w:val="000000"/>
          <w:sz w:val="28"/>
        </w:rPr>
        <w:t xml:space="preserve"> сәйкес құжаттарды ұсынады.</w:t>
      </w:r>
    </w:p>
    <w:bookmarkEnd w:id="1208"/>
    <w:bookmarkStart w:name="z3748" w:id="1209"/>
    <w:p>
      <w:pPr>
        <w:spacing w:after="0"/>
        <w:ind w:left="0"/>
        <w:jc w:val="both"/>
      </w:pPr>
      <w:r>
        <w:rPr>
          <w:rFonts w:ascii="Times New Roman"/>
          <w:b w:val="false"/>
          <w:i w:val="false"/>
          <w:color w:val="000000"/>
          <w:sz w:val="28"/>
        </w:rPr>
        <w:t>
      Портал, Бірыңғай терезе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1209"/>
    <w:bookmarkStart w:name="z3749" w:id="1210"/>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1210"/>
    <w:bookmarkStart w:name="z3750" w:id="1211"/>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211"/>
    <w:bookmarkStart w:name="z3751" w:id="1212"/>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212"/>
    <w:bookmarkStart w:name="z3752" w:id="1213"/>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213"/>
    <w:bookmarkStart w:name="z3753" w:id="1214"/>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504</w:t>
      </w:r>
      <w:r>
        <w:rPr>
          <w:rFonts w:ascii="Times New Roman"/>
          <w:b w:val="false"/>
          <w:i w:val="false"/>
          <w:color w:val="000000"/>
          <w:sz w:val="28"/>
        </w:rPr>
        <w:t xml:space="preserve">, </w:t>
      </w:r>
      <w:r>
        <w:rPr>
          <w:rFonts w:ascii="Times New Roman"/>
          <w:b w:val="false"/>
          <w:i w:val="false"/>
          <w:color w:val="000000"/>
          <w:sz w:val="28"/>
        </w:rPr>
        <w:t>511</w:t>
      </w:r>
      <w:r>
        <w:rPr>
          <w:rFonts w:ascii="Times New Roman"/>
          <w:b w:val="false"/>
          <w:i w:val="false"/>
          <w:color w:val="000000"/>
          <w:sz w:val="28"/>
        </w:rPr>
        <w:t xml:space="preserve"> және </w:t>
      </w:r>
      <w:r>
        <w:rPr>
          <w:rFonts w:ascii="Times New Roman"/>
          <w:b w:val="false"/>
          <w:i w:val="false"/>
          <w:color w:val="000000"/>
          <w:sz w:val="28"/>
        </w:rPr>
        <w:t>518-баптарында</w:t>
      </w:r>
      <w:r>
        <w:rPr>
          <w:rFonts w:ascii="Times New Roman"/>
          <w:b w:val="false"/>
          <w:i w:val="false"/>
          <w:color w:val="000000"/>
          <w:sz w:val="28"/>
        </w:rPr>
        <w:t xml:space="preserve"> көзделген тізбеге сәйкес толық құжаттар топтамасын ұсынбаған және (немесе) қолданылу мерзімі өтіп кеткен құжаттарды ұсынған кезде көрсетілетін қызметті беруші өтінішті қабылдаудан бас тартады.</w:t>
      </w:r>
    </w:p>
    <w:bookmarkEnd w:id="1214"/>
    <w:bookmarkStart w:name="z3754" w:id="1215"/>
    <w:p>
      <w:pPr>
        <w:spacing w:after="0"/>
        <w:ind w:left="0"/>
        <w:jc w:val="both"/>
      </w:pPr>
      <w:r>
        <w:rPr>
          <w:rFonts w:ascii="Times New Roman"/>
          <w:b w:val="false"/>
          <w:i w:val="false"/>
          <w:color w:val="000000"/>
          <w:sz w:val="28"/>
        </w:rPr>
        <w:t xml:space="preserve">
      Құжаттар толық ұсынылған кезде өңдеуге жауапты қызметкер өтінішті тіркелген күнінен бастап 10 (он) жұмыс күні ішінде қарайды. </w:t>
      </w:r>
    </w:p>
    <w:bookmarkEnd w:id="1215"/>
    <w:bookmarkStart w:name="z3755" w:id="1216"/>
    <w:p>
      <w:pPr>
        <w:spacing w:after="0"/>
        <w:ind w:left="0"/>
        <w:jc w:val="both"/>
      </w:pPr>
      <w:r>
        <w:rPr>
          <w:rFonts w:ascii="Times New Roman"/>
          <w:b w:val="false"/>
          <w:i w:val="false"/>
          <w:color w:val="000000"/>
          <w:sz w:val="28"/>
        </w:rPr>
        <w:t xml:space="preserve">
      Көрсетілетін қызметті берушінің лауазымды адамы Кеден кодексінің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көрсетілетін қызметті алушының үй-жайлары мен аумақтарының Кеден кодексінің 503-бабы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тармақшасында, 510-бабы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тармақшасында және 517-бабы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тармақшасында айқындалған талаптарға сәйкестігіне кедендік қарап-тексеруді жүргізеді.</w:t>
      </w:r>
    </w:p>
    <w:bookmarkEnd w:id="1216"/>
    <w:bookmarkStart w:name="z3756" w:id="1217"/>
    <w:p>
      <w:pPr>
        <w:spacing w:after="0"/>
        <w:ind w:left="0"/>
        <w:jc w:val="both"/>
      </w:pPr>
      <w:r>
        <w:rPr>
          <w:rFonts w:ascii="Times New Roman"/>
          <w:b w:val="false"/>
          <w:i w:val="false"/>
          <w:color w:val="000000"/>
          <w:sz w:val="28"/>
        </w:rPr>
        <w:t>
      Кедендік қарап-тексеруді жүргізу кезінде көрсетілетін қызметті алушы көрсетілетін қызметті берушінің лауазымды адамына түпнұсқаларын көрсете отырып, мынадай:</w:t>
      </w:r>
    </w:p>
    <w:bookmarkEnd w:id="1217"/>
    <w:bookmarkStart w:name="z3757" w:id="1218"/>
    <w:p>
      <w:pPr>
        <w:spacing w:after="0"/>
        <w:ind w:left="0"/>
        <w:jc w:val="both"/>
      </w:pPr>
      <w:r>
        <w:rPr>
          <w:rFonts w:ascii="Times New Roman"/>
          <w:b w:val="false"/>
          <w:i w:val="false"/>
          <w:color w:val="000000"/>
          <w:sz w:val="28"/>
        </w:rPr>
        <w:t>
      уақытша сақтау орны ретінде пайдалануға арналған құрлыс жайлардың, үй-жайлардың (үй-жай бөліктерінің) және (немесе) ашық алаңдардың меншігінде, шаруашылық жүргізуінде, жедел басқаруында болуын немесе жалға алынғанын растайтын құжаттардың;</w:t>
      </w:r>
    </w:p>
    <w:bookmarkEnd w:id="1218"/>
    <w:bookmarkStart w:name="z3758" w:id="1219"/>
    <w:p>
      <w:pPr>
        <w:spacing w:after="0"/>
        <w:ind w:left="0"/>
        <w:jc w:val="both"/>
      </w:pPr>
      <w:r>
        <w:rPr>
          <w:rFonts w:ascii="Times New Roman"/>
          <w:b w:val="false"/>
          <w:i w:val="false"/>
          <w:color w:val="000000"/>
          <w:sz w:val="28"/>
        </w:rPr>
        <w:t>
      мыналарды:</w:t>
      </w:r>
    </w:p>
    <w:bookmarkEnd w:id="1219"/>
    <w:bookmarkStart w:name="z3759" w:id="1220"/>
    <w:p>
      <w:pPr>
        <w:spacing w:after="0"/>
        <w:ind w:left="0"/>
        <w:jc w:val="both"/>
      </w:pPr>
      <w:r>
        <w:rPr>
          <w:rFonts w:ascii="Times New Roman"/>
          <w:b w:val="false"/>
          <w:i w:val="false"/>
          <w:color w:val="000000"/>
          <w:sz w:val="28"/>
        </w:rPr>
        <w:t>
      тиеу-түсіру механизмдерінің не тиеу-түсіру механизмдерін пайдаланумен байланысты қызмет көрсететін тұлғамен шарттың;</w:t>
      </w:r>
    </w:p>
    <w:bookmarkEnd w:id="1220"/>
    <w:bookmarkStart w:name="z3760" w:id="1221"/>
    <w:p>
      <w:pPr>
        <w:spacing w:after="0"/>
        <w:ind w:left="0"/>
        <w:jc w:val="both"/>
      </w:pPr>
      <w:r>
        <w:rPr>
          <w:rFonts w:ascii="Times New Roman"/>
          <w:b w:val="false"/>
          <w:i w:val="false"/>
          <w:color w:val="000000"/>
          <w:sz w:val="28"/>
        </w:rPr>
        <w:t>
      орналастырылатын тауарлар мен көлік құралдарының сипаттамасына сәйкес келетін сертификатталған таразы жабдығының, ал арнаулы сақтау орнына газ орналастырылған жағдайда – тиісті есептеу құралы аспабының бар екенін растайтын құжаттардың түпнұсқаларын көрсете отырып көшірмелерін ұсынады.</w:t>
      </w:r>
    </w:p>
    <w:bookmarkEnd w:id="1221"/>
    <w:bookmarkStart w:name="z3761" w:id="1222"/>
    <w:p>
      <w:pPr>
        <w:spacing w:after="0"/>
        <w:ind w:left="0"/>
        <w:jc w:val="both"/>
      </w:pPr>
      <w:r>
        <w:rPr>
          <w:rFonts w:ascii="Times New Roman"/>
          <w:b w:val="false"/>
          <w:i w:val="false"/>
          <w:color w:val="000000"/>
          <w:sz w:val="28"/>
        </w:rPr>
        <w:t>
      Бұл ретте ұсынылған құжаттардың көшірмелері көрсетілетін қызметті берушіде қалатын, үй-жайларды және аумақты кедендік қарап тексеру актіне қоса тігіледі.</w:t>
      </w:r>
    </w:p>
    <w:bookmarkEnd w:id="1222"/>
    <w:bookmarkStart w:name="z3762" w:id="1223"/>
    <w:p>
      <w:pPr>
        <w:spacing w:after="0"/>
        <w:ind w:left="0"/>
        <w:jc w:val="both"/>
      </w:pPr>
      <w:r>
        <w:rPr>
          <w:rFonts w:ascii="Times New Roman"/>
          <w:b w:val="false"/>
          <w:i w:val="false"/>
          <w:color w:val="000000"/>
          <w:sz w:val="28"/>
        </w:rPr>
        <w:t>
      Үй-жайларды және аумақты кедендік қарап тексеру аяқталған соң үй-жайларды және аумақты кедендік қарап тексеру актісінің бір данасы көрсетілетін қызметті алушыға беріледі.</w:t>
      </w:r>
    </w:p>
    <w:bookmarkEnd w:id="1223"/>
    <w:bookmarkStart w:name="z3763" w:id="1224"/>
    <w:p>
      <w:pPr>
        <w:spacing w:after="0"/>
        <w:ind w:left="0"/>
        <w:jc w:val="both"/>
      </w:pPr>
      <w:r>
        <w:rPr>
          <w:rFonts w:ascii="Times New Roman"/>
          <w:b w:val="false"/>
          <w:i w:val="false"/>
          <w:color w:val="000000"/>
          <w:sz w:val="28"/>
        </w:rPr>
        <w:t>
      Уақытша сақтау қоймалары иелерінің тізіліміне енгізу туралы шешім кеден органдарының ақпараттық жүйесінде тіркелген күнінен бастап күшіне енеді.</w:t>
      </w:r>
    </w:p>
    <w:bookmarkEnd w:id="1224"/>
    <w:bookmarkStart w:name="z3764" w:id="1225"/>
    <w:p>
      <w:pPr>
        <w:spacing w:after="0"/>
        <w:ind w:left="0"/>
        <w:jc w:val="both"/>
      </w:pPr>
      <w:r>
        <w:rPr>
          <w:rFonts w:ascii="Times New Roman"/>
          <w:b w:val="false"/>
          <w:i w:val="false"/>
          <w:color w:val="000000"/>
          <w:sz w:val="28"/>
        </w:rPr>
        <w:t>
      Заңды тұлғаны уақытша сақтау қоймалары иелерінің тізіліміне енгізген аумақтық кеден органы уақытша сақтау қоймалары иелерінің тізіліміне енгізу туралы шешім тіркелген күннен бастап бір жұмыс күнінен кешіктірмей заңды тұлғаны кеден органдарының ақпараттық жүйесі арқылы уақытша сақтау қоймалары иелерінің тізіліміне енгізілгені туралы хабардар етеді.</w:t>
      </w:r>
    </w:p>
    <w:bookmarkEnd w:id="1225"/>
    <w:bookmarkStart w:name="z3765" w:id="1226"/>
    <w:p>
      <w:pPr>
        <w:spacing w:after="0"/>
        <w:ind w:left="0"/>
        <w:jc w:val="both"/>
      </w:pPr>
      <w:r>
        <w:rPr>
          <w:rFonts w:ascii="Times New Roman"/>
          <w:b w:val="false"/>
          <w:i w:val="false"/>
          <w:color w:val="000000"/>
          <w:sz w:val="28"/>
        </w:rPr>
        <w:t>
      Көрсетілетін қызметті беруші шешім қабылданған күннен кейінгі 1 (бір) жұмыс күнінен кешіктірмей жазбаша немесе электрондық нысанда хабардар етеді.</w:t>
      </w:r>
    </w:p>
    <w:bookmarkEnd w:id="1226"/>
    <w:bookmarkStart w:name="z3766" w:id="1227"/>
    <w:p>
      <w:pPr>
        <w:spacing w:after="0"/>
        <w:ind w:left="0"/>
        <w:jc w:val="both"/>
      </w:pPr>
      <w:r>
        <w:rPr>
          <w:rFonts w:ascii="Times New Roman"/>
          <w:b w:val="false"/>
          <w:i w:val="false"/>
          <w:color w:val="000000"/>
          <w:sz w:val="28"/>
        </w:rPr>
        <w:t>
      Портал, Бірыңғай терезе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1227"/>
    <w:bookmarkStart w:name="z3767" w:id="1228"/>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228"/>
    <w:bookmarkStart w:name="z3768" w:id="1229"/>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229"/>
    <w:bookmarkStart w:name="z3769" w:id="1230"/>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230"/>
    <w:bookmarkStart w:name="z3770" w:id="1231"/>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231"/>
    <w:bookmarkStart w:name="z3771" w:id="1232"/>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232"/>
    <w:bookmarkStart w:name="z3772" w:id="1233"/>
    <w:p>
      <w:pPr>
        <w:spacing w:after="0"/>
        <w:ind w:left="0"/>
        <w:jc w:val="both"/>
      </w:pPr>
      <w:r>
        <w:rPr>
          <w:rFonts w:ascii="Times New Roman"/>
          <w:b w:val="false"/>
          <w:i w:val="false"/>
          <w:color w:val="000000"/>
          <w:sz w:val="28"/>
        </w:rPr>
        <w:t>
      көрсетілетін қызметті беруші басшысының атына;</w:t>
      </w:r>
    </w:p>
    <w:bookmarkEnd w:id="1233"/>
    <w:bookmarkStart w:name="z3773" w:id="1234"/>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234"/>
    <w:bookmarkStart w:name="z3774" w:id="123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235"/>
    <w:bookmarkStart w:name="z3775" w:id="1236"/>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236"/>
    <w:bookmarkStart w:name="z3776" w:id="123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237"/>
    <w:bookmarkStart w:name="z3777" w:id="1238"/>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238"/>
    <w:bookmarkStart w:name="z3778" w:id="1239"/>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сақтау орындары</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орындары иелерінің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үкіметтің" веб-порталы: www.egov.kz (бұдан әрі – портал);</w:t>
            </w:r>
          </w:p>
          <w:p>
            <w:pPr>
              <w:spacing w:after="20"/>
              <w:ind w:left="20"/>
              <w:jc w:val="both"/>
            </w:pPr>
            <w:r>
              <w:rPr>
                <w:rFonts w:ascii="Times New Roman"/>
                <w:b w:val="false"/>
                <w:i w:val="false"/>
                <w:color w:val="000000"/>
                <w:sz w:val="20"/>
              </w:rPr>
              <w:t>
2) ақпараттық объектілері, "экспорттық- импорттық операциялар үшін "Бірыңғай терезе" www.eokno.gov.kz (бұдан әрі қарай- Бірыңғай терезе) ақпараттық жүйесі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тіркелген күннен бастап 10 (он)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(ішінара автоматтандырылған).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хабарламасы бар уақытша сақтау орындары иелерінің тізіліміне енгізу туралы шешім не осы Тізбенің 9-тармағында көрсетілген жағдайларда және негіздер бойынша мемлекеттік қызмет көрсетуден бас тарту туралы уәжделген жауап (хабарлама).</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берушің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xml:space="preserve">
2) Бірыңғай терезе-жөндеу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 көрсету орындарының мекенжайлары:</w:t>
            </w:r>
          </w:p>
          <w:p>
            <w:pPr>
              <w:spacing w:after="20"/>
              <w:ind w:left="20"/>
              <w:jc w:val="both"/>
            </w:pPr>
            <w:r>
              <w:rPr>
                <w:rFonts w:ascii="Times New Roman"/>
                <w:b w:val="false"/>
                <w:i w:val="false"/>
                <w:color w:val="000000"/>
                <w:sz w:val="20"/>
              </w:rPr>
              <w:t>
1) www.egov.kz порталы;</w:t>
            </w:r>
          </w:p>
          <w:p>
            <w:pPr>
              <w:spacing w:after="20"/>
              <w:ind w:left="20"/>
              <w:jc w:val="both"/>
            </w:pPr>
            <w:r>
              <w:rPr>
                <w:rFonts w:ascii="Times New Roman"/>
                <w:b w:val="false"/>
                <w:i w:val="false"/>
                <w:color w:val="000000"/>
                <w:sz w:val="20"/>
              </w:rPr>
              <w:t>
2) www.eokno.gov.kz Бірыңғай терезе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w:t>
            </w:r>
          </w:p>
          <w:p>
            <w:pPr>
              <w:spacing w:after="20"/>
              <w:ind w:left="20"/>
              <w:jc w:val="both"/>
            </w:pPr>
            <w:r>
              <w:rPr>
                <w:rFonts w:ascii="Times New Roman"/>
                <w:b w:val="false"/>
                <w:i w:val="false"/>
                <w:color w:val="000000"/>
                <w:sz w:val="20"/>
              </w:rPr>
              <w:t xml:space="preserve">
осы мемлекеттік көрсетілетін қызмет қағидаларының </w:t>
            </w:r>
            <w:r>
              <w:rPr>
                <w:rFonts w:ascii="Times New Roman"/>
                <w:b w:val="false"/>
                <w:i w:val="false"/>
                <w:color w:val="000000"/>
                <w:sz w:val="20"/>
              </w:rPr>
              <w:t>2-қосымшасына</w:t>
            </w:r>
            <w:r>
              <w:rPr>
                <w:rFonts w:ascii="Times New Roman"/>
                <w:b w:val="false"/>
                <w:i w:val="false"/>
                <w:color w:val="000000"/>
                <w:sz w:val="20"/>
              </w:rPr>
              <w:t xml:space="preserve"> сәйкес нысан бойынша өтініш;</w:t>
            </w:r>
          </w:p>
          <w:p>
            <w:pPr>
              <w:spacing w:after="20"/>
              <w:ind w:left="20"/>
              <w:jc w:val="both"/>
            </w:pPr>
            <w:r>
              <w:rPr>
                <w:rFonts w:ascii="Times New Roman"/>
                <w:b w:val="false"/>
                <w:i w:val="false"/>
                <w:color w:val="000000"/>
                <w:sz w:val="20"/>
              </w:rPr>
              <w:t>
уақытша сақтау орындары иесінің азаматтық-құқықтық жауапкершілігін сақтандыру шарты.</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ЭЦҚ қойылған электрондық құжат нысанындағы өтініш;</w:t>
            </w:r>
          </w:p>
          <w:p>
            <w:pPr>
              <w:spacing w:after="20"/>
              <w:ind w:left="20"/>
              <w:jc w:val="both"/>
            </w:pPr>
            <w:r>
              <w:rPr>
                <w:rFonts w:ascii="Times New Roman"/>
                <w:b w:val="false"/>
                <w:i w:val="false"/>
                <w:color w:val="000000"/>
                <w:sz w:val="20"/>
              </w:rPr>
              <w:t>
уақытша сақтау орындары иесінің азаматтық-құқықтық жауапкершілігін сақтандыру шартының электрондық көшірмесі.</w:t>
            </w:r>
          </w:p>
          <w:p>
            <w:pPr>
              <w:spacing w:after="20"/>
              <w:ind w:left="20"/>
              <w:jc w:val="both"/>
            </w:pPr>
            <w:r>
              <w:rPr>
                <w:rFonts w:ascii="Times New Roman"/>
                <w:b w:val="false"/>
                <w:i w:val="false"/>
                <w:color w:val="000000"/>
                <w:sz w:val="20"/>
              </w:rPr>
              <w:t xml:space="preserve">
Кеден дела саласындағы уәкілетті органның аумақтық органының лауазымды адамы көрсетілетін қызметті алушының үй-жайлары мен аумақтарын "Қазақстан Республикасындағы кедендік реттеу туралы" Қазақстан Республикасы Кодексінің (бұдан әрі – Кодекс) 415-бабы </w:t>
            </w:r>
            <w:r>
              <w:rPr>
                <w:rFonts w:ascii="Times New Roman"/>
                <w:b w:val="false"/>
                <w:i w:val="false"/>
                <w:color w:val="000000"/>
                <w:sz w:val="20"/>
              </w:rPr>
              <w:t>3-тармағына</w:t>
            </w:r>
            <w:r>
              <w:rPr>
                <w:rFonts w:ascii="Times New Roman"/>
                <w:b w:val="false"/>
                <w:i w:val="false"/>
                <w:color w:val="000000"/>
                <w:sz w:val="20"/>
              </w:rPr>
              <w:t xml:space="preserve"> сәйкес 503-бабы </w:t>
            </w:r>
            <w:r>
              <w:rPr>
                <w:rFonts w:ascii="Times New Roman"/>
                <w:b w:val="false"/>
                <w:i w:val="false"/>
                <w:color w:val="000000"/>
                <w:sz w:val="20"/>
              </w:rPr>
              <w:t>1-тармағының</w:t>
            </w:r>
            <w:r>
              <w:rPr>
                <w:rFonts w:ascii="Times New Roman"/>
                <w:b w:val="false"/>
                <w:i w:val="false"/>
                <w:color w:val="000000"/>
                <w:sz w:val="20"/>
              </w:rPr>
              <w:t xml:space="preserve"> 1) тармақшасында, 510-бабы </w:t>
            </w:r>
            <w:r>
              <w:rPr>
                <w:rFonts w:ascii="Times New Roman"/>
                <w:b w:val="false"/>
                <w:i w:val="false"/>
                <w:color w:val="000000"/>
                <w:sz w:val="20"/>
              </w:rPr>
              <w:t>1-тармағының</w:t>
            </w:r>
            <w:r>
              <w:rPr>
                <w:rFonts w:ascii="Times New Roman"/>
                <w:b w:val="false"/>
                <w:i w:val="false"/>
                <w:color w:val="000000"/>
                <w:sz w:val="20"/>
              </w:rPr>
              <w:t xml:space="preserve"> 1) тармақшасында және 517-бабы </w:t>
            </w:r>
            <w:r>
              <w:rPr>
                <w:rFonts w:ascii="Times New Roman"/>
                <w:b w:val="false"/>
                <w:i w:val="false"/>
                <w:color w:val="000000"/>
                <w:sz w:val="20"/>
              </w:rPr>
              <w:t>1-тармағының</w:t>
            </w:r>
            <w:r>
              <w:rPr>
                <w:rFonts w:ascii="Times New Roman"/>
                <w:b w:val="false"/>
                <w:i w:val="false"/>
                <w:color w:val="000000"/>
                <w:sz w:val="20"/>
              </w:rPr>
              <w:t xml:space="preserve"> 1) тармақшасында айқындалған талаптарға сәйкестігіне қарап-тексеруді жүргізеді.</w:t>
            </w:r>
          </w:p>
          <w:p>
            <w:pPr>
              <w:spacing w:after="20"/>
              <w:ind w:left="20"/>
              <w:jc w:val="both"/>
            </w:pPr>
            <w:r>
              <w:rPr>
                <w:rFonts w:ascii="Times New Roman"/>
                <w:b w:val="false"/>
                <w:i w:val="false"/>
                <w:color w:val="000000"/>
                <w:sz w:val="20"/>
              </w:rPr>
              <w:t>
Кедендік қарап-тексеруді жүргізу кезінде көрсетілетін қызметті алушы көрсетілетін қызметті берушінің лауазымды адамына түпнұсқаларын көрсете отырып, мынадай:</w:t>
            </w:r>
          </w:p>
          <w:p>
            <w:pPr>
              <w:spacing w:after="20"/>
              <w:ind w:left="20"/>
              <w:jc w:val="both"/>
            </w:pPr>
            <w:r>
              <w:rPr>
                <w:rFonts w:ascii="Times New Roman"/>
                <w:b w:val="false"/>
                <w:i w:val="false"/>
                <w:color w:val="000000"/>
                <w:sz w:val="20"/>
              </w:rPr>
              <w:t>
уақытша сақтау орны ретінде пайдалануға арналған құрлыс жайлардың, үй-жайлардың (үй-жай бөліктерінің) және (немесе) ашық алаңдардың меншігінде, шаруашылық жүргізуінде, жедел басқаруында болуын немесе жалға алынғанын растайтын құжаттардың;</w:t>
            </w:r>
          </w:p>
          <w:p>
            <w:pPr>
              <w:spacing w:after="20"/>
              <w:ind w:left="20"/>
              <w:jc w:val="both"/>
            </w:pPr>
            <w:r>
              <w:rPr>
                <w:rFonts w:ascii="Times New Roman"/>
                <w:b w:val="false"/>
                <w:i w:val="false"/>
                <w:color w:val="000000"/>
                <w:sz w:val="20"/>
              </w:rPr>
              <w:t>
мыналарды:</w:t>
            </w:r>
          </w:p>
          <w:p>
            <w:pPr>
              <w:spacing w:after="20"/>
              <w:ind w:left="20"/>
              <w:jc w:val="both"/>
            </w:pPr>
            <w:r>
              <w:rPr>
                <w:rFonts w:ascii="Times New Roman"/>
                <w:b w:val="false"/>
                <w:i w:val="false"/>
                <w:color w:val="000000"/>
                <w:sz w:val="20"/>
              </w:rPr>
              <w:t>
тиеу-түсіру механизмдерінің не тиеу-түсіру механизмдерін пайдаланумен байланысты қызмет көрсететін тұлғамен шарттың;</w:t>
            </w:r>
          </w:p>
          <w:p>
            <w:pPr>
              <w:spacing w:after="20"/>
              <w:ind w:left="20"/>
              <w:jc w:val="both"/>
            </w:pPr>
            <w:r>
              <w:rPr>
                <w:rFonts w:ascii="Times New Roman"/>
                <w:b w:val="false"/>
                <w:i w:val="false"/>
                <w:color w:val="000000"/>
                <w:sz w:val="20"/>
              </w:rPr>
              <w:t>
орналастырылатын тауарлар мен көлік құралдарының сипаттамасына сәйкес келетін сертификатталған таразы жабдығының, ал арнаулы сақтау орнына газ орналастырылған жағдайда – тиісті есептеу құралы аспабының бар екенін растайтын құжаттардың түпнұсқаларын көрсете отырып көшірмелерін ұсынады.</w:t>
            </w:r>
          </w:p>
          <w:p>
            <w:pPr>
              <w:spacing w:after="20"/>
              <w:ind w:left="20"/>
              <w:jc w:val="both"/>
            </w:pPr>
            <w:r>
              <w:rPr>
                <w:rFonts w:ascii="Times New Roman"/>
                <w:b w:val="false"/>
                <w:i w:val="false"/>
                <w:color w:val="000000"/>
                <w:sz w:val="20"/>
              </w:rPr>
              <w:t>
Бұл ретте ұсынылған құжаттардың көшірмелері көрсетілетін қызметті берушіде қалатын, үй-жайларды және аумақты кедендік қарап тексеру актіне қоса тігіледі.</w:t>
            </w:r>
          </w:p>
          <w:p>
            <w:pPr>
              <w:spacing w:after="20"/>
              <w:ind w:left="20"/>
              <w:jc w:val="both"/>
            </w:pPr>
            <w:r>
              <w:rPr>
                <w:rFonts w:ascii="Times New Roman"/>
                <w:b w:val="false"/>
                <w:i w:val="false"/>
                <w:color w:val="000000"/>
                <w:sz w:val="20"/>
              </w:rPr>
              <w:t>
Үй-жайларды және аумақты кедендік қарап тексеру аяқталған соң үй-жайларды және аумақты кедендік қарап тексеру актісінің бір данасы көрсетілетін қызметті алушыға беріледі.</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Қағиданың осы </w:t>
            </w:r>
            <w:r>
              <w:rPr>
                <w:rFonts w:ascii="Times New Roman"/>
                <w:b w:val="false"/>
                <w:i w:val="false"/>
                <w:color w:val="000000"/>
                <w:sz w:val="20"/>
              </w:rPr>
              <w:t>1-қосымшасының</w:t>
            </w:r>
            <w:r>
              <w:rPr>
                <w:rFonts w:ascii="Times New Roman"/>
                <w:b w:val="false"/>
                <w:i w:val="false"/>
                <w:color w:val="000000"/>
                <w:sz w:val="20"/>
              </w:rPr>
              <w:t xml:space="preserve"> 8-тармағында көрсетілген барлық құжаттарды ұсынбауы;</w:t>
            </w:r>
          </w:p>
          <w:p>
            <w:pPr>
              <w:spacing w:after="20"/>
              <w:ind w:left="20"/>
              <w:jc w:val="both"/>
            </w:pPr>
            <w:r>
              <w:rPr>
                <w:rFonts w:ascii="Times New Roman"/>
                <w:b w:val="false"/>
                <w:i w:val="false"/>
                <w:color w:val="000000"/>
                <w:sz w:val="20"/>
              </w:rPr>
              <w:t xml:space="preserve">
2) көрсетілетін қызметті алушының Кодекстің </w:t>
            </w:r>
            <w:r>
              <w:rPr>
                <w:rFonts w:ascii="Times New Roman"/>
                <w:b w:val="false"/>
                <w:i w:val="false"/>
                <w:color w:val="000000"/>
                <w:sz w:val="20"/>
              </w:rPr>
              <w:t>503</w:t>
            </w:r>
            <w:r>
              <w:rPr>
                <w:rFonts w:ascii="Times New Roman"/>
                <w:b w:val="false"/>
                <w:i w:val="false"/>
                <w:color w:val="000000"/>
                <w:sz w:val="20"/>
              </w:rPr>
              <w:t xml:space="preserve">, </w:t>
            </w:r>
            <w:r>
              <w:rPr>
                <w:rFonts w:ascii="Times New Roman"/>
                <w:b w:val="false"/>
                <w:i w:val="false"/>
                <w:color w:val="000000"/>
                <w:sz w:val="20"/>
              </w:rPr>
              <w:t>510</w:t>
            </w:r>
            <w:r>
              <w:rPr>
                <w:rFonts w:ascii="Times New Roman"/>
                <w:b w:val="false"/>
                <w:i w:val="false"/>
                <w:color w:val="000000"/>
                <w:sz w:val="20"/>
              </w:rPr>
              <w:t xml:space="preserve"> және </w:t>
            </w:r>
            <w:r>
              <w:rPr>
                <w:rFonts w:ascii="Times New Roman"/>
                <w:b w:val="false"/>
                <w:i w:val="false"/>
                <w:color w:val="000000"/>
                <w:sz w:val="20"/>
              </w:rPr>
              <w:t>517-баптарында</w:t>
            </w:r>
            <w:r>
              <w:rPr>
                <w:rFonts w:ascii="Times New Roman"/>
                <w:b w:val="false"/>
                <w:i w:val="false"/>
                <w:color w:val="000000"/>
                <w:sz w:val="20"/>
              </w:rPr>
              <w:t xml:space="preserve"> белгіленген шарттарға сәйкес келмеуі жағдайлары негіз болып табылады;</w:t>
            </w:r>
          </w:p>
          <w:p>
            <w:pPr>
              <w:spacing w:after="20"/>
              <w:ind w:left="20"/>
              <w:jc w:val="both"/>
            </w:pPr>
            <w:r>
              <w:rPr>
                <w:rFonts w:ascii="Times New Roman"/>
                <w:b w:val="false"/>
                <w:i w:val="false"/>
                <w:color w:val="000000"/>
                <w:sz w:val="20"/>
              </w:rPr>
              <w:t>
3)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4)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5)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сақтау орындары</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3809" w:id="1240"/>
    <w:p>
      <w:pPr>
        <w:spacing w:after="0"/>
        <w:ind w:left="0"/>
        <w:jc w:val="left"/>
      </w:pPr>
      <w:r>
        <w:rPr>
          <w:rFonts w:ascii="Times New Roman"/>
          <w:b/>
          <w:i w:val="false"/>
          <w:color w:val="000000"/>
        </w:rPr>
        <w:t xml:space="preserve"> Уақытша сақтау қоймалары иелерінің тізіліміне енгізу туралы өтініш</w:t>
      </w:r>
    </w:p>
    <w:bookmarkEnd w:id="1240"/>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 Кодексінің 504-бабының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сақтау қоймалары иелерінің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уақытша сақтау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уақытша сақтау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бір жыл мерзімге жасалуға тиіс</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тәулік бойы режимінде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техникалық жарамды кіреберіс жолдарының болуы 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электр жарығымен жарақтандырылған және тәулік бойы режимде жұмыс істейтін, күнтізбелік отыз күн ішіндегі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 жабысқақ таспамен белгіленуге және бейнебақылау құралдарына көрінбей қалатын аймақтар (учаскелер) болмауға тиіс</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аумақта қойма қызметіне қатысы жоқ ғимараттар (құрылыстар) мен құрылысжайлар орналаспауға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табиғи жолмен шыққан ағашты-бұталы және шөптесін өсімдіктер өскен аумақ учаскелерін қоспағанда, жапсарлас тиеу-түсіру алаңдарын қоса алғанда, аумақ Кодекстің 404-бабының </w:t>
      </w:r>
      <w:r>
        <w:rPr>
          <w:rFonts w:ascii="Times New Roman"/>
          <w:b w:val="false"/>
          <w:i w:val="false"/>
          <w:color w:val="000000"/>
          <w:sz w:val="28"/>
        </w:rPr>
        <w:t>5-тармағына</w:t>
      </w:r>
      <w:r>
        <w:rPr>
          <w:rFonts w:ascii="Times New Roman"/>
          <w:b w:val="false"/>
          <w:i w:val="false"/>
          <w:color w:val="000000"/>
          <w:sz w:val="28"/>
        </w:rPr>
        <w:t xml:space="preserve"> сәйкес белгіленуге және оның бетон, асфальт не өзге де қатты төсемі болуға тиіс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сақтандыру шартының болуы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дейінгі бір жыл ішінде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"Уақытша сақтау қоймалары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w:t>
      </w:r>
    </w:p>
    <w:p>
      <w:pPr>
        <w:spacing w:after="0"/>
        <w:ind w:left="0"/>
        <w:jc w:val="both"/>
      </w:pPr>
      <w:r>
        <w:rPr>
          <w:rFonts w:ascii="Times New Roman"/>
          <w:b w:val="false"/>
          <w:i w:val="false"/>
          <w:color w:val="000000"/>
          <w:sz w:val="28"/>
        </w:rPr>
        <w:t>
      келісу_______________________________________________________________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xml:space="preserve">
      Заңды тұлға өкілінің </w:t>
      </w:r>
    </w:p>
    <w:p>
      <w:pPr>
        <w:spacing w:after="0"/>
        <w:ind w:left="0"/>
        <w:jc w:val="both"/>
      </w:pPr>
      <w:r>
        <w:rPr>
          <w:rFonts w:ascii="Times New Roman"/>
          <w:b w:val="false"/>
          <w:i w:val="false"/>
          <w:color w:val="000000"/>
          <w:sz w:val="28"/>
        </w:rPr>
        <w:t>
      тегі, аты, әкесінің аты (ол болған жағдайда)___________________________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"Бажсыз сауда дүкендері</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26-қосымша</w:t>
            </w:r>
          </w:p>
        </w:tc>
      </w:tr>
    </w:tbl>
    <w:bookmarkStart w:name="z3857" w:id="1241"/>
    <w:p>
      <w:pPr>
        <w:spacing w:after="0"/>
        <w:ind w:left="0"/>
        <w:jc w:val="left"/>
      </w:pPr>
      <w:r>
        <w:rPr>
          <w:rFonts w:ascii="Times New Roman"/>
          <w:b/>
          <w:i w:val="false"/>
          <w:color w:val="000000"/>
        </w:rPr>
        <w:t xml:space="preserve"> "Бажсыз сауда дүкендері иелерінің тізіліміне енгізу" мемлекеттік көрсетілетін қызмет қағидасы</w:t>
      </w:r>
    </w:p>
    <w:bookmarkEnd w:id="1241"/>
    <w:bookmarkStart w:name="z3858" w:id="1242"/>
    <w:p>
      <w:pPr>
        <w:spacing w:after="0"/>
        <w:ind w:left="0"/>
        <w:jc w:val="left"/>
      </w:pPr>
      <w:r>
        <w:rPr>
          <w:rFonts w:ascii="Times New Roman"/>
          <w:b/>
          <w:i w:val="false"/>
          <w:color w:val="000000"/>
        </w:rPr>
        <w:t xml:space="preserve"> 1-тарау. Жалпы ережелер</w:t>
      </w:r>
    </w:p>
    <w:bookmarkEnd w:id="1242"/>
    <w:p>
      <w:pPr>
        <w:spacing w:after="0"/>
        <w:ind w:left="0"/>
        <w:jc w:val="left"/>
      </w:pPr>
    </w:p>
    <w:p>
      <w:pPr>
        <w:spacing w:after="0"/>
        <w:ind w:left="0"/>
        <w:jc w:val="both"/>
      </w:pPr>
      <w:r>
        <w:rPr>
          <w:rFonts w:ascii="Times New Roman"/>
          <w:b w:val="false"/>
          <w:i w:val="false"/>
          <w:color w:val="000000"/>
          <w:sz w:val="28"/>
        </w:rPr>
        <w:t xml:space="preserve">
      1. Осы "Бажсыз сауда дүкендері иелерінің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"Бажсыз сауда дүкендері иелерінің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Start w:name="z3860" w:id="1243"/>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1243"/>
    <w:bookmarkStart w:name="z3861" w:id="1244"/>
    <w:p>
      <w:pPr>
        <w:spacing w:after="0"/>
        <w:ind w:left="0"/>
        <w:jc w:val="left"/>
      </w:pPr>
      <w:r>
        <w:rPr>
          <w:rFonts w:ascii="Times New Roman"/>
          <w:b/>
          <w:i w:val="false"/>
          <w:color w:val="000000"/>
        </w:rPr>
        <w:t xml:space="preserve"> 2-тарау. Мемлекеттік қызметті көрсету тәртібі</w:t>
      </w:r>
    </w:p>
    <w:bookmarkEnd w:id="1244"/>
    <w:bookmarkStart w:name="z3862" w:id="1245"/>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1245"/>
    <w:bookmarkStart w:name="z3863" w:id="1246"/>
    <w:p>
      <w:pPr>
        <w:spacing w:after="0"/>
        <w:ind w:left="0"/>
        <w:jc w:val="both"/>
      </w:pPr>
      <w:r>
        <w:rPr>
          <w:rFonts w:ascii="Times New Roman"/>
          <w:b w:val="false"/>
          <w:i w:val="false"/>
          <w:color w:val="000000"/>
          <w:sz w:val="28"/>
        </w:rPr>
        <w:t>
      1) "электрондық үкімет" веб-порталы арқылы www.egov.kz (бұдан әрі – портал);</w:t>
      </w:r>
    </w:p>
    <w:bookmarkEnd w:id="1246"/>
    <w:bookmarkStart w:name="z3864" w:id="1247"/>
    <w:p>
      <w:pPr>
        <w:spacing w:after="0"/>
        <w:ind w:left="0"/>
        <w:jc w:val="both"/>
      </w:pPr>
      <w:r>
        <w:rPr>
          <w:rFonts w:ascii="Times New Roman"/>
          <w:b w:val="false"/>
          <w:i w:val="false"/>
          <w:color w:val="000000"/>
          <w:sz w:val="28"/>
        </w:rPr>
        <w:t>
      2) экспорттық- импорттық операциялар үшін "Бірыңғай терезе" www.eokno.gov.kz (бұдан әрі – Бірыңғай терезе) ақпараттық жүйесі арқылы жүзеге асырады.</w:t>
      </w:r>
    </w:p>
    <w:bookmarkEnd w:id="12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"Бажсыз сауда дүкендері иелерінің тізіліміне енгізу"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3866" w:id="1248"/>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ЭЦҚ-мен куәландырылған электрондық құжат нысанындағы өтініш портал арқылы қабылданады.</w:t>
      </w:r>
    </w:p>
    <w:bookmarkEnd w:id="12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3868" w:id="1249"/>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1249"/>
    <w:bookmarkStart w:name="z3869" w:id="1250"/>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1250"/>
    <w:bookmarkStart w:name="z3870" w:id="1251"/>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251"/>
    <w:bookmarkStart w:name="z3871" w:id="1252"/>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252"/>
    <w:bookmarkStart w:name="z3872" w:id="1253"/>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253"/>
    <w:bookmarkStart w:name="z3873" w:id="1254"/>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525-бабында</w:t>
      </w:r>
      <w:r>
        <w:rPr>
          <w:rFonts w:ascii="Times New Roman"/>
          <w:b w:val="false"/>
          <w:i w:val="false"/>
          <w:color w:val="000000"/>
          <w:sz w:val="28"/>
        </w:rPr>
        <w:t xml:space="preserve"> көзделген тізбеге сәйкес толық құжаттар топтамасын ұсынбаған және (немесе) қолданылу мерзімі өткен құжаттарды ұсынған кезде көрсетілетін қызметті беруші өтінішті қабылдаудан бас тартады. </w:t>
      </w:r>
    </w:p>
    <w:bookmarkEnd w:id="1254"/>
    <w:bookmarkStart w:name="z3874" w:id="1255"/>
    <w:p>
      <w:pPr>
        <w:spacing w:after="0"/>
        <w:ind w:left="0"/>
        <w:jc w:val="both"/>
      </w:pPr>
      <w:r>
        <w:rPr>
          <w:rFonts w:ascii="Times New Roman"/>
          <w:b w:val="false"/>
          <w:i w:val="false"/>
          <w:color w:val="000000"/>
          <w:sz w:val="28"/>
        </w:rPr>
        <w:t xml:space="preserve">
      Құжаттар толық ұсынылған кезде өңдеуге жауапты қызметкер өтінішті тіркелген күнінен бастап 10 (он) жұмыс күні ішінде қарайды. </w:t>
      </w:r>
    </w:p>
    <w:bookmarkEnd w:id="1255"/>
    <w:bookmarkStart w:name="z3875" w:id="1256"/>
    <w:p>
      <w:pPr>
        <w:spacing w:after="0"/>
        <w:ind w:left="0"/>
        <w:jc w:val="both"/>
      </w:pPr>
      <w:r>
        <w:rPr>
          <w:rFonts w:ascii="Times New Roman"/>
          <w:b w:val="false"/>
          <w:i w:val="false"/>
          <w:color w:val="000000"/>
          <w:sz w:val="28"/>
        </w:rPr>
        <w:t xml:space="preserve">
      Көрсетілетін қызметті берушінің лауазымды адамы Кеден кодексінің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көрсетілетін қызметті алушының үй-жайлары мен аумақтарын Кеден кодексінің 524-бабы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тармақшасында айқындалған талаптарға сәйкестігіне кедендік қарап-тексеруді жүргізеді.</w:t>
      </w:r>
    </w:p>
    <w:bookmarkEnd w:id="1256"/>
    <w:bookmarkStart w:name="z3876" w:id="1257"/>
    <w:p>
      <w:pPr>
        <w:spacing w:after="0"/>
        <w:ind w:left="0"/>
        <w:jc w:val="both"/>
      </w:pPr>
      <w:r>
        <w:rPr>
          <w:rFonts w:ascii="Times New Roman"/>
          <w:b w:val="false"/>
          <w:i w:val="false"/>
          <w:color w:val="000000"/>
          <w:sz w:val="28"/>
        </w:rPr>
        <w:t>
      Үй жайлар мен аумақтарды кедендік қарап-тексеруді жүргізу кезінде көрсетілетін қызметті алушы көрсетілетін қызметті берушінің лауазымды адамына түпнұсқаларын көрсете отырып мынадай:</w:t>
      </w:r>
    </w:p>
    <w:bookmarkEnd w:id="1257"/>
    <w:bookmarkStart w:name="z3877" w:id="1258"/>
    <w:p>
      <w:pPr>
        <w:spacing w:after="0"/>
        <w:ind w:left="0"/>
        <w:jc w:val="both"/>
      </w:pPr>
      <w:r>
        <w:rPr>
          <w:rFonts w:ascii="Times New Roman"/>
          <w:b w:val="false"/>
          <w:i w:val="false"/>
          <w:color w:val="000000"/>
          <w:sz w:val="28"/>
        </w:rPr>
        <w:t xml:space="preserve">
      1) бажсыз сауда дүкені ретінде пайдалануға жарамды құрылыстарды және (немесе) үй-жайларды (үй-жайлардың бөліктерін) иелену, пайдалану және (немесе) оларға билік ету құқығын растайтын құжаттардың; </w:t>
      </w:r>
    </w:p>
    <w:bookmarkEnd w:id="1258"/>
    <w:bookmarkStart w:name="z3878" w:id="1259"/>
    <w:p>
      <w:pPr>
        <w:spacing w:after="0"/>
        <w:ind w:left="0"/>
        <w:jc w:val="both"/>
      </w:pPr>
      <w:r>
        <w:rPr>
          <w:rFonts w:ascii="Times New Roman"/>
          <w:b w:val="false"/>
          <w:i w:val="false"/>
          <w:color w:val="000000"/>
          <w:sz w:val="28"/>
        </w:rPr>
        <w:t xml:space="preserve">
      2) егер оларды алу міндеті Қазақстан Республикасының заңнамасында көзделген болса, тіркеу құжаттарының немесе бөлшек саудаға арналған рұқсаттардың көшірмелерін ұсынады. </w:t>
      </w:r>
    </w:p>
    <w:bookmarkEnd w:id="1259"/>
    <w:bookmarkStart w:name="z3879" w:id="1260"/>
    <w:p>
      <w:pPr>
        <w:spacing w:after="0"/>
        <w:ind w:left="0"/>
        <w:jc w:val="both"/>
      </w:pPr>
      <w:r>
        <w:rPr>
          <w:rFonts w:ascii="Times New Roman"/>
          <w:b w:val="false"/>
          <w:i w:val="false"/>
          <w:color w:val="000000"/>
          <w:sz w:val="28"/>
        </w:rPr>
        <w:t>
      Бұл ретте ұсынылған құжаттардың көшірмелері көрсетілетін қызметті берушіде қалатын Үй-жайлар мен аумақтарды кедендік тексеру актісіне қоса беріледі.</w:t>
      </w:r>
    </w:p>
    <w:bookmarkEnd w:id="1260"/>
    <w:bookmarkStart w:name="z3880" w:id="1261"/>
    <w:p>
      <w:pPr>
        <w:spacing w:after="0"/>
        <w:ind w:left="0"/>
        <w:jc w:val="both"/>
      </w:pPr>
      <w:r>
        <w:rPr>
          <w:rFonts w:ascii="Times New Roman"/>
          <w:b w:val="false"/>
          <w:i w:val="false"/>
          <w:color w:val="000000"/>
          <w:sz w:val="28"/>
        </w:rPr>
        <w:t>
      Үй-жайлар мен аумақтарды кедендік тексеру аяқталғаннан кейін Үй-жайлар мен аумақтарды кедендік тексеру актісінің бір данасы көрсетілетін қызметті алушыға табыс етіледі.</w:t>
      </w:r>
    </w:p>
    <w:bookmarkEnd w:id="1261"/>
    <w:bookmarkStart w:name="z3881" w:id="1262"/>
    <w:p>
      <w:pPr>
        <w:spacing w:after="0"/>
        <w:ind w:left="0"/>
        <w:jc w:val="both"/>
      </w:pPr>
      <w:r>
        <w:rPr>
          <w:rFonts w:ascii="Times New Roman"/>
          <w:b w:val="false"/>
          <w:i w:val="false"/>
          <w:color w:val="000000"/>
          <w:sz w:val="28"/>
        </w:rPr>
        <w:t>
      Бажсыз сауда дүкендері иелерінің тізіліміне енгізу туралы шешім көрсетілетін қызметті беруші басшысының не оны алмастыратын адамның не көрсетілетін қызметті беруші басшысы орынбасарының бұйрығымен ресімделеді.</w:t>
      </w:r>
    </w:p>
    <w:bookmarkEnd w:id="1262"/>
    <w:bookmarkStart w:name="z3882" w:id="1263"/>
    <w:p>
      <w:pPr>
        <w:spacing w:after="0"/>
        <w:ind w:left="0"/>
        <w:jc w:val="both"/>
      </w:pPr>
      <w:r>
        <w:rPr>
          <w:rFonts w:ascii="Times New Roman"/>
          <w:b w:val="false"/>
          <w:i w:val="false"/>
          <w:color w:val="000000"/>
          <w:sz w:val="28"/>
        </w:rPr>
        <w:t>
      Көрсетілетін қызметті беруші тиісті шешім қабылданған күннен кейінгі 1 (бір) жұмыс күнінен кешіктірмей көрсетілетін қызметті алушыны жазбаша немесе электрондық нысанда хабардар етеді.</w:t>
      </w:r>
    </w:p>
    <w:bookmarkEnd w:id="1263"/>
    <w:bookmarkStart w:name="z3883" w:id="1264"/>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264"/>
    <w:bookmarkStart w:name="z3884" w:id="1265"/>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қызметтер көрсету мониторингінің ақпараттық жүйесіне деректерді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белгіленген тәртіппен мемлекеттік қызмет көрсету сатысы туралы Мемлекеттік қызметтер көрсету мониторингінің ақпараттық жүйесіне деректерді енгізуді қамтамасыз етеді.</w:t>
      </w:r>
    </w:p>
    <w:bookmarkEnd w:id="1265"/>
    <w:bookmarkStart w:name="z3885" w:id="1266"/>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266"/>
    <w:bookmarkStart w:name="z3886" w:id="1267"/>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267"/>
    <w:bookmarkStart w:name="z3887" w:id="1268"/>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268"/>
    <w:bookmarkStart w:name="z3888" w:id="1269"/>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269"/>
    <w:bookmarkStart w:name="z3889" w:id="1270"/>
    <w:p>
      <w:pPr>
        <w:spacing w:after="0"/>
        <w:ind w:left="0"/>
        <w:jc w:val="both"/>
      </w:pPr>
      <w:r>
        <w:rPr>
          <w:rFonts w:ascii="Times New Roman"/>
          <w:b w:val="false"/>
          <w:i w:val="false"/>
          <w:color w:val="000000"/>
          <w:sz w:val="28"/>
        </w:rPr>
        <w:t>
      көрсетілетін қызметті беруші басшысының атына;</w:t>
      </w:r>
    </w:p>
    <w:bookmarkEnd w:id="1270"/>
    <w:bookmarkStart w:name="z3890" w:id="1271"/>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271"/>
    <w:bookmarkStart w:name="z3891" w:id="127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272"/>
    <w:bookmarkStart w:name="z3892" w:id="1273"/>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273"/>
    <w:bookmarkStart w:name="z3893" w:id="127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274"/>
    <w:bookmarkStart w:name="z3894" w:id="1275"/>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275"/>
    <w:bookmarkStart w:name="z3895" w:id="1276"/>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"Бажсыз сауда дүкендері</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"Бажсыз сауда дүкендері иелерінің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үкімет" веб-порталы арқылы www.egov.kz (бұдан әрі – портал);</w:t>
            </w:r>
          </w:p>
          <w:p>
            <w:pPr>
              <w:spacing w:after="20"/>
              <w:ind w:left="20"/>
              <w:jc w:val="both"/>
            </w:pPr>
            <w:r>
              <w:rPr>
                <w:rFonts w:ascii="Times New Roman"/>
                <w:b w:val="false"/>
                <w:i w:val="false"/>
                <w:color w:val="000000"/>
                <w:sz w:val="20"/>
              </w:rPr>
              <w:t>
2) ақпараттық объектілері, экспорттық- импорттық операциялар үшін "Бірыңғай терезе" www.eokno.gov.kz (бұдан әрі қарай- "Бірыңғай терезе") ақпараттық жүйесі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тіркелген күннен бастап 10 (он)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(ішінара автоматтандырылған).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бажсыз сауда дүкендері иелерінің тізіліміне енгізу туралы шешім;</w:t>
            </w:r>
          </w:p>
          <w:p>
            <w:pPr>
              <w:spacing w:after="20"/>
              <w:ind w:left="20"/>
              <w:jc w:val="both"/>
            </w:pPr>
            <w:r>
              <w:rPr>
                <w:rFonts w:ascii="Times New Roman"/>
                <w:b w:val="false"/>
                <w:i w:val="false"/>
                <w:color w:val="000000"/>
                <w:sz w:val="20"/>
              </w:rPr>
              <w:t xml:space="preserve">
2) осы Тізбенің 9-тармағында көрсетілген жағдайларда және негіздер бойынша мемлекеттік қызмет көрсетуден бас тарту туралы уәжделген жауап. </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 тармағының</w:t>
            </w:r>
            <w:r>
              <w:rPr>
                <w:rFonts w:ascii="Times New Roman"/>
                <w:b w:val="false"/>
                <w:i w:val="false"/>
                <w:color w:val="000000"/>
                <w:sz w:val="20"/>
              </w:rPr>
              <w:t xml:space="preserve"> 7) тармақшасына сәйкес тыңдауды жүзеге асырмай 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заңды тұлғаларға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порталда және "Бірыңғай терезе" АЖ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 көрсету орындарының мекенжайлары:</w:t>
            </w:r>
          </w:p>
          <w:p>
            <w:pPr>
              <w:spacing w:after="20"/>
              <w:ind w:left="20"/>
              <w:jc w:val="both"/>
            </w:pPr>
            <w:r>
              <w:rPr>
                <w:rFonts w:ascii="Times New Roman"/>
                <w:b w:val="false"/>
                <w:i w:val="false"/>
                <w:color w:val="000000"/>
                <w:sz w:val="20"/>
              </w:rPr>
              <w:t>
1)портал www.egov.kz;</w:t>
            </w:r>
          </w:p>
          <w:p>
            <w:pPr>
              <w:spacing w:after="20"/>
              <w:ind w:left="20"/>
              <w:jc w:val="both"/>
            </w:pPr>
            <w:r>
              <w:rPr>
                <w:rFonts w:ascii="Times New Roman"/>
                <w:b w:val="false"/>
                <w:i w:val="false"/>
                <w:color w:val="000000"/>
                <w:sz w:val="20"/>
              </w:rPr>
              <w:t>
2)"Бірыңғай терезе" www.eokno.gov.kz</w:t>
            </w:r>
          </w:p>
          <w:p>
            <w:pPr>
              <w:spacing w:after="20"/>
              <w:ind w:left="20"/>
              <w:jc w:val="both"/>
            </w:pPr>
            <w:r>
              <w:rPr>
                <w:rFonts w:ascii="Times New Roman"/>
                <w:b w:val="false"/>
                <w:i w:val="false"/>
                <w:color w:val="000000"/>
                <w:sz w:val="20"/>
              </w:rPr>
              <w:t>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1-қосымшаға</w:t>
            </w:r>
            <w:r>
              <w:rPr>
                <w:rFonts w:ascii="Times New Roman"/>
                <w:b w:val="false"/>
                <w:i w:val="false"/>
                <w:color w:val="000000"/>
                <w:sz w:val="20"/>
              </w:rPr>
              <w:t xml:space="preserve"> сәйкес нысан бойынша өтініш;</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ЭЦҚ қойылған электрондық құжат нысанындағы өтініш.</w:t>
            </w:r>
          </w:p>
          <w:p>
            <w:pPr>
              <w:spacing w:after="20"/>
              <w:ind w:left="20"/>
              <w:jc w:val="both"/>
            </w:pPr>
            <w:r>
              <w:rPr>
                <w:rFonts w:ascii="Times New Roman"/>
                <w:b w:val="false"/>
                <w:i w:val="false"/>
                <w:color w:val="000000"/>
                <w:sz w:val="20"/>
              </w:rPr>
              <w:t xml:space="preserve">
Көрсетілетін қызметті берушінің лауазымды адамы "Қазақстан Республикасындағы кедендік реттеу туралы" Қазақстан Республикасы Кодексінің (бұдан әрі – Кодекс) 415-бабының </w:t>
            </w:r>
            <w:r>
              <w:rPr>
                <w:rFonts w:ascii="Times New Roman"/>
                <w:b w:val="false"/>
                <w:i w:val="false"/>
                <w:color w:val="000000"/>
                <w:sz w:val="20"/>
              </w:rPr>
              <w:t>3-тармағына</w:t>
            </w:r>
            <w:r>
              <w:rPr>
                <w:rFonts w:ascii="Times New Roman"/>
                <w:b w:val="false"/>
                <w:i w:val="false"/>
                <w:color w:val="000000"/>
                <w:sz w:val="20"/>
              </w:rPr>
              <w:t xml:space="preserve"> сәйкес көрсетілетін қызметті алушының үй-жайлары мен аумақтарын Кодекстің 524-бабы 1-тармағының </w:t>
            </w:r>
            <w:r>
              <w:rPr>
                <w:rFonts w:ascii="Times New Roman"/>
                <w:b w:val="false"/>
                <w:i w:val="false"/>
                <w:color w:val="000000"/>
                <w:sz w:val="20"/>
              </w:rPr>
              <w:t>1) тармақшасында</w:t>
            </w:r>
            <w:r>
              <w:rPr>
                <w:rFonts w:ascii="Times New Roman"/>
                <w:b w:val="false"/>
                <w:i w:val="false"/>
                <w:color w:val="000000"/>
                <w:sz w:val="20"/>
              </w:rPr>
              <w:t xml:space="preserve"> айқындалған талаптарға сәйкестігіне кедендік қарап-тексеруді жүргізеді.</w:t>
            </w:r>
          </w:p>
          <w:p>
            <w:pPr>
              <w:spacing w:after="20"/>
              <w:ind w:left="20"/>
              <w:jc w:val="both"/>
            </w:pPr>
            <w:r>
              <w:rPr>
                <w:rFonts w:ascii="Times New Roman"/>
                <w:b w:val="false"/>
                <w:i w:val="false"/>
                <w:color w:val="000000"/>
                <w:sz w:val="20"/>
              </w:rPr>
              <w:t>
Тексеру жүргізу кезінде көрсетілетін қызметті алушы көрсетілетін қызметті берушінің лауазымды адамына түпнұсқаларын көрсете отырып, мынадай:</w:t>
            </w:r>
          </w:p>
          <w:p>
            <w:pPr>
              <w:spacing w:after="20"/>
              <w:ind w:left="20"/>
              <w:jc w:val="both"/>
            </w:pPr>
            <w:r>
              <w:rPr>
                <w:rFonts w:ascii="Times New Roman"/>
                <w:b w:val="false"/>
                <w:i w:val="false"/>
                <w:color w:val="000000"/>
                <w:sz w:val="20"/>
              </w:rPr>
              <w:t>
1) бажсыз сауда дүкені ретінде пайдалануға жарамды құрылыстарды және (немесе) үй-жайларды (үй-жайлардың бөліктерін) иелену және (немесе) оларға билік ету құқығын растайтын құжаттардың;</w:t>
            </w:r>
          </w:p>
          <w:p>
            <w:pPr>
              <w:spacing w:after="20"/>
              <w:ind w:left="20"/>
              <w:jc w:val="both"/>
            </w:pPr>
            <w:r>
              <w:rPr>
                <w:rFonts w:ascii="Times New Roman"/>
                <w:b w:val="false"/>
                <w:i w:val="false"/>
                <w:color w:val="000000"/>
                <w:sz w:val="20"/>
              </w:rPr>
              <w:t xml:space="preserve">
2) егер оларды алу міндеті Қазақстан Республикасының заңнамасында көзделген болса, тіркеу құжаттарының немесе бөлшек саудаға арналған рұқсаттардың көшірмелерін ұсынады. </w:t>
            </w:r>
          </w:p>
          <w:p>
            <w:pPr>
              <w:spacing w:after="20"/>
              <w:ind w:left="20"/>
              <w:jc w:val="both"/>
            </w:pPr>
            <w:r>
              <w:rPr>
                <w:rFonts w:ascii="Times New Roman"/>
                <w:b w:val="false"/>
                <w:i w:val="false"/>
                <w:color w:val="000000"/>
                <w:sz w:val="20"/>
              </w:rPr>
              <w:t>
Бұл ретте ұсынылған құжаттардың көшірмелері көрсетілетін қызметті берушіде қалатын Үй-жайлар мен аумақтарды кедендік тексеру актісіне қоса беріледі.</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8-тармағында көрсетілген барлық құжаттарды ұсынбауы;</w:t>
            </w:r>
          </w:p>
          <w:p>
            <w:pPr>
              <w:spacing w:after="20"/>
              <w:ind w:left="20"/>
              <w:jc w:val="both"/>
            </w:pPr>
            <w:r>
              <w:rPr>
                <w:rFonts w:ascii="Times New Roman"/>
                <w:b w:val="false"/>
                <w:i w:val="false"/>
                <w:color w:val="000000"/>
                <w:sz w:val="20"/>
              </w:rPr>
              <w:t>
2) көрсетілетін қызметті алушының мынадай талаптарға сәйкес келмеуі:</w:t>
            </w:r>
          </w:p>
          <w:p>
            <w:pPr>
              <w:spacing w:after="20"/>
              <w:ind w:left="20"/>
              <w:jc w:val="both"/>
            </w:pPr>
            <w:r>
              <w:rPr>
                <w:rFonts w:ascii="Times New Roman"/>
                <w:b w:val="false"/>
                <w:i w:val="false"/>
                <w:color w:val="000000"/>
                <w:sz w:val="20"/>
              </w:rPr>
              <w:t>
бажсыз сауда дүкені ретінде пайдалануға арналған құрылыс жайлардың және (немесе) үй-жайлардың (үй-жайлар бөліктерінің) меншікте, шаруашылық жүргізуде, жедел басқаруда немесе жалға алынған болуы және мынадай талаптарға сәйкес келетін:</w:t>
            </w:r>
          </w:p>
          <w:p>
            <w:pPr>
              <w:spacing w:after="20"/>
              <w:ind w:left="20"/>
              <w:jc w:val="both"/>
            </w:pPr>
            <w:r>
              <w:rPr>
                <w:rFonts w:ascii="Times New Roman"/>
                <w:b w:val="false"/>
                <w:i w:val="false"/>
                <w:color w:val="000000"/>
                <w:sz w:val="20"/>
              </w:rPr>
              <w:t>
сауда залы тауарларды кедендік декларациялауды жүргізу үшін айқындалған орын шегінен тыс жерде болуға тиіс;</w:t>
            </w:r>
          </w:p>
          <w:p>
            <w:pPr>
              <w:spacing w:after="20"/>
              <w:ind w:left="20"/>
              <w:jc w:val="both"/>
            </w:pPr>
            <w:r>
              <w:rPr>
                <w:rFonts w:ascii="Times New Roman"/>
                <w:b w:val="false"/>
                <w:i w:val="false"/>
                <w:color w:val="000000"/>
                <w:sz w:val="20"/>
              </w:rPr>
              <w:t>
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pPr>
              <w:spacing w:after="20"/>
              <w:ind w:left="20"/>
              <w:jc w:val="both"/>
            </w:pPr>
            <w:r>
              <w:rPr>
                <w:rFonts w:ascii="Times New Roman"/>
                <w:b w:val="false"/>
                <w:i w:val="false"/>
                <w:color w:val="000000"/>
                <w:sz w:val="20"/>
              </w:rPr>
              <w:t>
Қазақстан Республикасының заңнамасында көзделген жағдайларда бөлшек саудаға арналған тіркеу құжаттарының немесе рұқсаттардың болуы;</w:t>
            </w:r>
          </w:p>
          <w:p>
            <w:pPr>
              <w:spacing w:after="20"/>
              <w:ind w:left="20"/>
              <w:jc w:val="both"/>
            </w:pPr>
            <w:r>
              <w:rPr>
                <w:rFonts w:ascii="Times New Roman"/>
                <w:b w:val="false"/>
                <w:i w:val="false"/>
                <w:color w:val="000000"/>
                <w:sz w:val="20"/>
              </w:rPr>
              <w:t>
көрсетілетін қызметті берушіге жүгінген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20"/>
              <w:ind w:left="20"/>
              <w:jc w:val="both"/>
            </w:pPr>
            <w:r>
              <w:rPr>
                <w:rFonts w:ascii="Times New Roman"/>
                <w:b w:val="false"/>
                <w:i w:val="false"/>
                <w:color w:val="000000"/>
                <w:sz w:val="20"/>
              </w:rPr>
              <w:t xml:space="preserve">
кеден органына жүгінген күнге дейін бір жыл ішінде Қазақстан Республикасы Әкімшілік құқық бұзушылық туралы кодексінің </w:t>
            </w:r>
            <w:r>
              <w:rPr>
                <w:rFonts w:ascii="Times New Roman"/>
                <w:b w:val="false"/>
                <w:i w:val="false"/>
                <w:color w:val="000000"/>
                <w:sz w:val="20"/>
              </w:rPr>
              <w:t>528</w:t>
            </w:r>
            <w:r>
              <w:rPr>
                <w:rFonts w:ascii="Times New Roman"/>
                <w:b w:val="false"/>
                <w:i w:val="false"/>
                <w:color w:val="000000"/>
                <w:sz w:val="20"/>
              </w:rPr>
              <w:t xml:space="preserve">, </w:t>
            </w:r>
            <w:r>
              <w:rPr>
                <w:rFonts w:ascii="Times New Roman"/>
                <w:b w:val="false"/>
                <w:i w:val="false"/>
                <w:color w:val="000000"/>
                <w:sz w:val="20"/>
              </w:rPr>
              <w:t>532</w:t>
            </w:r>
            <w:r>
              <w:rPr>
                <w:rFonts w:ascii="Times New Roman"/>
                <w:b w:val="false"/>
                <w:i w:val="false"/>
                <w:color w:val="000000"/>
                <w:sz w:val="20"/>
              </w:rPr>
              <w:t xml:space="preserve">, </w:t>
            </w:r>
            <w:r>
              <w:rPr>
                <w:rFonts w:ascii="Times New Roman"/>
                <w:b w:val="false"/>
                <w:i w:val="false"/>
                <w:color w:val="000000"/>
                <w:sz w:val="20"/>
              </w:rPr>
              <w:t>535</w:t>
            </w:r>
            <w:r>
              <w:rPr>
                <w:rFonts w:ascii="Times New Roman"/>
                <w:b w:val="false"/>
                <w:i w:val="false"/>
                <w:color w:val="000000"/>
                <w:sz w:val="20"/>
              </w:rPr>
              <w:t xml:space="preserve">, </w:t>
            </w:r>
            <w:r>
              <w:rPr>
                <w:rFonts w:ascii="Times New Roman"/>
                <w:b w:val="false"/>
                <w:i w:val="false"/>
                <w:color w:val="000000"/>
                <w:sz w:val="20"/>
              </w:rPr>
              <w:t>538</w:t>
            </w:r>
            <w:r>
              <w:rPr>
                <w:rFonts w:ascii="Times New Roman"/>
                <w:b w:val="false"/>
                <w:i w:val="false"/>
                <w:color w:val="000000"/>
                <w:sz w:val="20"/>
              </w:rPr>
              <w:t xml:space="preserve">, </w:t>
            </w:r>
            <w:r>
              <w:rPr>
                <w:rFonts w:ascii="Times New Roman"/>
                <w:b w:val="false"/>
                <w:i w:val="false"/>
                <w:color w:val="000000"/>
                <w:sz w:val="20"/>
              </w:rPr>
              <w:t>544</w:t>
            </w:r>
            <w:r>
              <w:rPr>
                <w:rFonts w:ascii="Times New Roman"/>
                <w:b w:val="false"/>
                <w:i w:val="false"/>
                <w:color w:val="000000"/>
                <w:sz w:val="20"/>
              </w:rPr>
              <w:t xml:space="preserve">, </w:t>
            </w:r>
            <w:r>
              <w:rPr>
                <w:rFonts w:ascii="Times New Roman"/>
                <w:b w:val="false"/>
                <w:i w:val="false"/>
                <w:color w:val="000000"/>
                <w:sz w:val="20"/>
              </w:rPr>
              <w:t>551</w:t>
            </w:r>
            <w:r>
              <w:rPr>
                <w:rFonts w:ascii="Times New Roman"/>
                <w:b w:val="false"/>
                <w:i w:val="false"/>
                <w:color w:val="000000"/>
                <w:sz w:val="20"/>
              </w:rPr>
              <w:t xml:space="preserve"> және </w:t>
            </w:r>
            <w:r>
              <w:rPr>
                <w:rFonts w:ascii="Times New Roman"/>
                <w:b w:val="false"/>
                <w:i w:val="false"/>
                <w:color w:val="000000"/>
                <w:sz w:val="20"/>
              </w:rPr>
              <w:t>555-баптарына</w:t>
            </w:r>
            <w:r>
              <w:rPr>
                <w:rFonts w:ascii="Times New Roman"/>
                <w:b w:val="false"/>
                <w:i w:val="false"/>
                <w:color w:val="000000"/>
                <w:sz w:val="20"/>
              </w:rPr>
              <w:t xml:space="preserve"> сәйкес әкімшілік жауаптылыққа тарту фактілерінің болмауы;</w:t>
            </w:r>
          </w:p>
          <w:p>
            <w:pPr>
              <w:spacing w:after="20"/>
              <w:ind w:left="20"/>
              <w:jc w:val="both"/>
            </w:pPr>
            <w:r>
              <w:rPr>
                <w:rFonts w:ascii="Times New Roman"/>
                <w:b w:val="false"/>
                <w:i w:val="false"/>
                <w:color w:val="000000"/>
                <w:sz w:val="20"/>
              </w:rPr>
              <w:t xml:space="preserve">
тауарларды Кодекстің 324-бабы </w:t>
            </w:r>
            <w:r>
              <w:rPr>
                <w:rFonts w:ascii="Times New Roman"/>
                <w:b w:val="false"/>
                <w:i w:val="false"/>
                <w:color w:val="000000"/>
                <w:sz w:val="20"/>
              </w:rPr>
              <w:t>2-тармағының</w:t>
            </w:r>
            <w:r>
              <w:rPr>
                <w:rFonts w:ascii="Times New Roman"/>
                <w:b w:val="false"/>
                <w:i w:val="false"/>
                <w:color w:val="000000"/>
                <w:sz w:val="20"/>
              </w:rPr>
              <w:t xml:space="preserve"> 4) тармақшасында көрсетілген тұлғаларға өткізу үшін көзделген бажсыз сауда дүкендері үшін тиісті тізілімге енгізудің қосымша шарттарын Кодекстің 525-бабы </w:t>
            </w:r>
            <w:r>
              <w:rPr>
                <w:rFonts w:ascii="Times New Roman"/>
                <w:b w:val="false"/>
                <w:i w:val="false"/>
                <w:color w:val="000000"/>
                <w:sz w:val="20"/>
              </w:rPr>
              <w:t>1-тармағына</w:t>
            </w:r>
            <w:r>
              <w:rPr>
                <w:rFonts w:ascii="Times New Roman"/>
                <w:b w:val="false"/>
                <w:i w:val="false"/>
                <w:color w:val="000000"/>
                <w:sz w:val="20"/>
              </w:rPr>
              <w:t xml:space="preserve"> сәйкем сыртқы саясат саласындағы уәкілетті органмен келісу бойынша уәкілетті орган белгілейді;</w:t>
            </w:r>
          </w:p>
          <w:p>
            <w:pPr>
              <w:spacing w:after="20"/>
              <w:ind w:left="20"/>
              <w:jc w:val="both"/>
            </w:pPr>
            <w:r>
              <w:rPr>
                <w:rFonts w:ascii="Times New Roman"/>
                <w:b w:val="false"/>
                <w:i w:val="false"/>
                <w:color w:val="000000"/>
                <w:sz w:val="20"/>
              </w:rPr>
              <w:t>
электрондық шот-фактуралардың ақпараттық жүйесін пайдалану туралы шарттың (келісімнің) болуы;</w:t>
            </w:r>
          </w:p>
          <w:p>
            <w:pPr>
              <w:spacing w:after="20"/>
              <w:ind w:left="20"/>
              <w:jc w:val="both"/>
            </w:pPr>
            <w:r>
              <w:rPr>
                <w:rFonts w:ascii="Times New Roman"/>
                <w:b w:val="false"/>
                <w:i w:val="false"/>
                <w:color w:val="000000"/>
                <w:sz w:val="20"/>
              </w:rPr>
              <w:t xml:space="preserve">
Қазақстан Республикасының Қылмыстық </w:t>
            </w:r>
            <w:r>
              <w:rPr>
                <w:rFonts w:ascii="Times New Roman"/>
                <w:b w:val="false"/>
                <w:i w:val="false"/>
                <w:color w:val="000000"/>
                <w:sz w:val="20"/>
              </w:rPr>
              <w:t>кодексінің</w:t>
            </w:r>
            <w:r>
              <w:rPr>
                <w:rFonts w:ascii="Times New Roman"/>
                <w:b w:val="false"/>
                <w:i w:val="false"/>
                <w:color w:val="000000"/>
                <w:sz w:val="20"/>
              </w:rPr>
              <w:t xml:space="preserve"> 190, 192-1, 193, 209, 213, 214, 218, 233, 233-1, 250, 259, 311 және 312 баптары бойынша, сондай-ақ Қазақстан Республикасының Қылмыстық </w:t>
            </w:r>
            <w:r>
              <w:rPr>
                <w:rFonts w:ascii="Times New Roman"/>
                <w:b w:val="false"/>
                <w:i w:val="false"/>
                <w:color w:val="000000"/>
                <w:sz w:val="20"/>
              </w:rPr>
              <w:t>кодексінің</w:t>
            </w:r>
            <w:r>
              <w:rPr>
                <w:rFonts w:ascii="Times New Roman"/>
                <w:b w:val="false"/>
                <w:i w:val="false"/>
                <w:color w:val="000000"/>
                <w:sz w:val="20"/>
              </w:rPr>
              <w:t xml:space="preserve"> 214, 216, 218, 234, 235, 236, 241, 245, 255, 256, 286, 297, 366 және 367 баптары бойынша Бажсыз сауда дүкендері иелерінің тізіліміне енгізуге үміткер заңды тұлғалардың басшылары болып табылатын жеке тұлғаларда өтелмеген соттылықтың болмауы егер бажсыз сауда дүкендері иелерінің тізіліміне енгізу туралы өтініш берілген күнге құрылыс жайлар және (немесе) үй-жайлар (үй-жайлардың бөліктері) жалға алынған болса, мұндай құрылыс жайларға және (немесе) үй-жайларға (үй-жайлардың бөліктеріне) қатысты жалға алу шарты кемінде алты ай мерзімге жасалмаған болса;</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оның ішінде электрондық нысанда көрсетілетін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1414, 8 800 080 777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"Бажсыз сауда дүкендері</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3933" w:id="1277"/>
    <w:p>
      <w:pPr>
        <w:spacing w:after="0"/>
        <w:ind w:left="0"/>
        <w:jc w:val="left"/>
      </w:pPr>
      <w:r>
        <w:rPr>
          <w:rFonts w:ascii="Times New Roman"/>
          <w:b/>
          <w:i w:val="false"/>
          <w:color w:val="000000"/>
        </w:rPr>
        <w:t xml:space="preserve"> Бажсыз сауда дүкендері иелерінің тізіліміне енгізу туралы өтініш</w:t>
      </w:r>
    </w:p>
    <w:bookmarkEnd w:id="1277"/>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 Кодексінің 525-бабының </w:t>
      </w:r>
      <w:r>
        <w:rPr>
          <w:rFonts w:ascii="Times New Roman"/>
          <w:b w:val="false"/>
          <w:i w:val="false"/>
          <w:color w:val="000000"/>
          <w:sz w:val="28"/>
        </w:rPr>
        <w:t>1-тармағына</w:t>
      </w:r>
      <w:r>
        <w:rPr>
          <w:rFonts w:ascii="Times New Roman"/>
          <w:b w:val="false"/>
          <w:i w:val="false"/>
          <w:color w:val="000000"/>
          <w:sz w:val="28"/>
        </w:rPr>
        <w:t xml:space="preserve"> сәйкес бажсыз сауда дүкендері иелерінің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бажсыз сауда дүкені ретінде пайдалануға арналған және мынадай талаптарға сәйкес келетін құрылысжайлардың және (немесе) үй-жайлардың (үй-жайлар бөліктерінің) меншікте, шаруашылық жүргізуде, жедел басқаруда немесе жалға алынған болуы. Егер бажсыз сауда дүкендері иелерінің тізіліміне енгізу туралы өтініш берілген күнге құрылысжайлар және (немесе) үй-жайлар (үй-жайлардың бөліктері) жалға алынған болса, мұндай құрылысжайларға және (немесе) үй-жайларға (үй-жайлардың бөліктеріне) қатысты жалға алу шарты кемінде алты ай мерзімге жасалуға тиіс</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сауда залы тауарларды кедендік декларациялауды жүргізу үшін айқындалған орын шегінен тыс жерде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Қазақстан Республикасының заңнамасында көзделген жағдайларда бөлшек саудаға арналған тіркеу құжаттарының немесе рұқсаттардың болуы туралы мәлімет</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аумақтық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 бір жыл ішінде Қазақстан Республикасы Әкімшілік құқық бұзушылық туралы кодексінің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және </w:t>
      </w:r>
      <w:r>
        <w:rPr>
          <w:rFonts w:ascii="Times New Roman"/>
          <w:b w:val="false"/>
          <w:i w:val="false"/>
          <w:color w:val="000000"/>
          <w:sz w:val="28"/>
        </w:rPr>
        <w:t>555-баптарына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тауарларды Кодекстің 324-бабы </w:t>
      </w:r>
      <w:r>
        <w:rPr>
          <w:rFonts w:ascii="Times New Roman"/>
          <w:b w:val="false"/>
          <w:i w:val="false"/>
          <w:color w:val="000000"/>
          <w:sz w:val="28"/>
        </w:rPr>
        <w:t>2-тармағының</w:t>
      </w:r>
      <w:r>
        <w:rPr>
          <w:rFonts w:ascii="Times New Roman"/>
          <w:b w:val="false"/>
          <w:i w:val="false"/>
          <w:color w:val="000000"/>
          <w:sz w:val="28"/>
        </w:rPr>
        <w:t xml:space="preserve"> 4) тармақшасында аталған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Республикасының Қылмыстық </w:t>
      </w:r>
      <w:r>
        <w:rPr>
          <w:rFonts w:ascii="Times New Roman"/>
          <w:b w:val="false"/>
          <w:i w:val="false"/>
          <w:color w:val="000000"/>
          <w:sz w:val="28"/>
        </w:rPr>
        <w:t>кодексінің</w:t>
      </w:r>
      <w:r>
        <w:rPr>
          <w:rFonts w:ascii="Times New Roman"/>
          <w:b w:val="false"/>
          <w:i w:val="false"/>
          <w:color w:val="000000"/>
          <w:sz w:val="28"/>
        </w:rPr>
        <w:t xml:space="preserve"> 190, 192-1, 193, 209, 213, 214, 218, 233, 233-1, 250, 259, 311 және 312 баптары бойынша, сондай-ақ Қазақстан Республикасының Қылмыстық </w:t>
      </w:r>
      <w:r>
        <w:rPr>
          <w:rFonts w:ascii="Times New Roman"/>
          <w:b w:val="false"/>
          <w:i w:val="false"/>
          <w:color w:val="000000"/>
          <w:sz w:val="28"/>
        </w:rPr>
        <w:t>кодексінің</w:t>
      </w:r>
      <w:r>
        <w:rPr>
          <w:rFonts w:ascii="Times New Roman"/>
          <w:b w:val="false"/>
          <w:i w:val="false"/>
          <w:color w:val="000000"/>
          <w:sz w:val="28"/>
        </w:rPr>
        <w:t xml:space="preserve"> 214, 216, 218, 234, 235, 236, 241, 245, 255, 256, 286, 297, 366 және 367 баптары бойынша Бажсыз сауда дүкендері иелерінің тізіліміне енгізуге үміткер заңды тұлғалардың басшылары болып табылатын жеке тұлғаларда өтелмеген соттылықтың болмауы _________________; </w:t>
      </w:r>
    </w:p>
    <w:p>
      <w:pPr>
        <w:spacing w:after="0"/>
        <w:ind w:left="0"/>
        <w:jc w:val="both"/>
      </w:pPr>
      <w:r>
        <w:rPr>
          <w:rFonts w:ascii="Times New Roman"/>
          <w:b w:val="false"/>
          <w:i w:val="false"/>
          <w:color w:val="000000"/>
          <w:sz w:val="28"/>
        </w:rPr>
        <w:t>
      "Бажсыз сауда дүкендері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xml:space="preserve">
      Заңды тұлға өкілінің </w:t>
      </w:r>
    </w:p>
    <w:p>
      <w:pPr>
        <w:spacing w:after="0"/>
        <w:ind w:left="0"/>
        <w:jc w:val="both"/>
      </w:pPr>
      <w:r>
        <w:rPr>
          <w:rFonts w:ascii="Times New Roman"/>
          <w:b w:val="false"/>
          <w:i w:val="false"/>
          <w:color w:val="000000"/>
          <w:sz w:val="28"/>
        </w:rPr>
        <w:t>
      тегі, аты, әкесінің аты (ол болған жағдайда)____________________________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тауарларын сақтау</w:t>
            </w:r>
            <w:r>
              <w:br/>
            </w:r>
            <w:r>
              <w:rPr>
                <w:rFonts w:ascii="Times New Roman"/>
                <w:b w:val="false"/>
                <w:i w:val="false"/>
                <w:color w:val="000000"/>
                <w:sz w:val="20"/>
              </w:rPr>
              <w:t>қоймалары иелерінің</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27-қосымша</w:t>
            </w:r>
          </w:p>
        </w:tc>
      </w:tr>
    </w:tbl>
    <w:bookmarkStart w:name="z3970" w:id="1278"/>
    <w:p>
      <w:pPr>
        <w:spacing w:after="0"/>
        <w:ind w:left="0"/>
        <w:jc w:val="left"/>
      </w:pPr>
      <w:r>
        <w:rPr>
          <w:rFonts w:ascii="Times New Roman"/>
          <w:b/>
          <w:i w:val="false"/>
          <w:color w:val="000000"/>
        </w:rPr>
        <w:t xml:space="preserve"> "Өз тауарларын сақтау қоймалары иелерінің тізіліміне енгізу" мемлекеттік көрсетілетін қызмет қағидасы</w:t>
      </w:r>
    </w:p>
    <w:bookmarkEnd w:id="1278"/>
    <w:bookmarkStart w:name="z3971" w:id="1279"/>
    <w:p>
      <w:pPr>
        <w:spacing w:after="0"/>
        <w:ind w:left="0"/>
        <w:jc w:val="left"/>
      </w:pPr>
      <w:r>
        <w:rPr>
          <w:rFonts w:ascii="Times New Roman"/>
          <w:b/>
          <w:i w:val="false"/>
          <w:color w:val="000000"/>
        </w:rPr>
        <w:t xml:space="preserve"> 1-тарау. Жалпы ережелер</w:t>
      </w:r>
    </w:p>
    <w:bookmarkEnd w:id="1279"/>
    <w:p>
      <w:pPr>
        <w:spacing w:after="0"/>
        <w:ind w:left="0"/>
        <w:jc w:val="left"/>
      </w:pPr>
    </w:p>
    <w:p>
      <w:pPr>
        <w:spacing w:after="0"/>
        <w:ind w:left="0"/>
        <w:jc w:val="both"/>
      </w:pPr>
      <w:r>
        <w:rPr>
          <w:rFonts w:ascii="Times New Roman"/>
          <w:b w:val="false"/>
          <w:i w:val="false"/>
          <w:color w:val="000000"/>
          <w:sz w:val="28"/>
        </w:rPr>
        <w:t xml:space="preserve">
      1. Осы "Өз тауарларын сақтау қоймалары иелерінің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"Өз тауарларын сақтау қоймалары иелерінің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 </w:t>
      </w:r>
    </w:p>
    <w:bookmarkStart w:name="z3973" w:id="1280"/>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1280"/>
    <w:bookmarkStart w:name="z3974" w:id="1281"/>
    <w:p>
      <w:pPr>
        <w:spacing w:after="0"/>
        <w:ind w:left="0"/>
        <w:jc w:val="left"/>
      </w:pPr>
      <w:r>
        <w:rPr>
          <w:rFonts w:ascii="Times New Roman"/>
          <w:b/>
          <w:i w:val="false"/>
          <w:color w:val="000000"/>
        </w:rPr>
        <w:t xml:space="preserve"> 2-тарау. Мемлекеттік қызметті көрсету тәртібі</w:t>
      </w:r>
    </w:p>
    <w:bookmarkEnd w:id="1281"/>
    <w:bookmarkStart w:name="z3975" w:id="1282"/>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1282"/>
    <w:bookmarkStart w:name="z3976" w:id="1283"/>
    <w:p>
      <w:pPr>
        <w:spacing w:after="0"/>
        <w:ind w:left="0"/>
        <w:jc w:val="both"/>
      </w:pPr>
      <w:r>
        <w:rPr>
          <w:rFonts w:ascii="Times New Roman"/>
          <w:b w:val="false"/>
          <w:i w:val="false"/>
          <w:color w:val="000000"/>
          <w:sz w:val="28"/>
        </w:rPr>
        <w:t>
      1) "электрондық үкімет" веб-порталы www.egov.kz (бұдан әрі – портал) арқылы;</w:t>
      </w:r>
    </w:p>
    <w:bookmarkEnd w:id="1283"/>
    <w:bookmarkStart w:name="z3977" w:id="1284"/>
    <w:p>
      <w:pPr>
        <w:spacing w:after="0"/>
        <w:ind w:left="0"/>
        <w:jc w:val="both"/>
      </w:pPr>
      <w:r>
        <w:rPr>
          <w:rFonts w:ascii="Times New Roman"/>
          <w:b w:val="false"/>
          <w:i w:val="false"/>
          <w:color w:val="000000"/>
          <w:sz w:val="28"/>
        </w:rPr>
        <w:t>
      2) "Бірыңғай терезе" АЖ www.eokno.gov.kz арқылы.</w:t>
      </w:r>
    </w:p>
    <w:bookmarkEnd w:id="12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"Өз тауарларын сақтау қоймалары иелерінің тізіліміне енгізу"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3979" w:id="1285"/>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12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3981" w:id="1286"/>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1286"/>
    <w:bookmarkStart w:name="z3982" w:id="1287"/>
    <w:p>
      <w:pPr>
        <w:spacing w:after="0"/>
        <w:ind w:left="0"/>
        <w:jc w:val="both"/>
      </w:pPr>
      <w:r>
        <w:rPr>
          <w:rFonts w:ascii="Times New Roman"/>
          <w:b w:val="false"/>
          <w:i w:val="false"/>
          <w:color w:val="000000"/>
          <w:sz w:val="28"/>
        </w:rPr>
        <w:t xml:space="preserve">
      Көрсетілетін қызметті алушы құжаттарды электрондық нысанда тапсырған кезде құжаттарды өңдеу автоматты түрде жүзеге асырылады. </w:t>
      </w:r>
    </w:p>
    <w:bookmarkEnd w:id="1287"/>
    <w:bookmarkStart w:name="z3983" w:id="1288"/>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288"/>
    <w:bookmarkStart w:name="z3984" w:id="1289"/>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289"/>
    <w:bookmarkStart w:name="z3985" w:id="1290"/>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290"/>
    <w:bookmarkStart w:name="z3986" w:id="1291"/>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166-бабында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кезде көрсетілетін қызметті беруші өтінішті қабылдаудан бас тартады.</w:t>
      </w:r>
    </w:p>
    <w:bookmarkEnd w:id="1291"/>
    <w:bookmarkStart w:name="z3987" w:id="1292"/>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өтінішті келіп түскен күнінен бастап 10 (он) жұмыс күні ішінде өңдейді.</w:t>
      </w:r>
    </w:p>
    <w:bookmarkEnd w:id="1292"/>
    <w:bookmarkStart w:name="z3988" w:id="1293"/>
    <w:p>
      <w:pPr>
        <w:spacing w:after="0"/>
        <w:ind w:left="0"/>
        <w:jc w:val="both"/>
      </w:pPr>
      <w:r>
        <w:rPr>
          <w:rFonts w:ascii="Times New Roman"/>
          <w:b w:val="false"/>
          <w:i w:val="false"/>
          <w:color w:val="000000"/>
          <w:sz w:val="28"/>
        </w:rPr>
        <w:t xml:space="preserve">
      Көрсетілетін қызметті берушінің лауазымды адамы Кеден кодексінің </w:t>
      </w:r>
      <w:r>
        <w:rPr>
          <w:rFonts w:ascii="Times New Roman"/>
          <w:b w:val="false"/>
          <w:i w:val="false"/>
          <w:color w:val="000000"/>
          <w:sz w:val="28"/>
        </w:rPr>
        <w:t>415-бабына</w:t>
      </w:r>
      <w:r>
        <w:rPr>
          <w:rFonts w:ascii="Times New Roman"/>
          <w:b w:val="false"/>
          <w:i w:val="false"/>
          <w:color w:val="000000"/>
          <w:sz w:val="28"/>
        </w:rPr>
        <w:t xml:space="preserve"> сәйкес өтініш иесінің үй-жайлары мен аумақтарын Кеден кодексінің 165-бабының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талаптарға сәйкестігіне кедендік қарап-тексеру жүргізеді.</w:t>
      </w:r>
    </w:p>
    <w:bookmarkEnd w:id="1293"/>
    <w:bookmarkStart w:name="z3989" w:id="1294"/>
    <w:p>
      <w:pPr>
        <w:spacing w:after="0"/>
        <w:ind w:left="0"/>
        <w:jc w:val="both"/>
      </w:pPr>
      <w:r>
        <w:rPr>
          <w:rFonts w:ascii="Times New Roman"/>
          <w:b w:val="false"/>
          <w:i w:val="false"/>
          <w:color w:val="000000"/>
          <w:sz w:val="28"/>
        </w:rPr>
        <w:t xml:space="preserve">
      Үй-жайлар мен аумақтарды кедендік қарап-тексеруді жүргізу кезінде өтініш иесі көрсетілетін қызметті берушінің лауазымды адамына Кеден кодексінің 165-бабының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талаптардың орындалуын растайтын құжаттардың көшірмелерін ұсынады.</w:t>
      </w:r>
    </w:p>
    <w:bookmarkEnd w:id="1294"/>
    <w:bookmarkStart w:name="z3990" w:id="1295"/>
    <w:p>
      <w:pPr>
        <w:spacing w:after="0"/>
        <w:ind w:left="0"/>
        <w:jc w:val="both"/>
      </w:pPr>
      <w:r>
        <w:rPr>
          <w:rFonts w:ascii="Times New Roman"/>
          <w:b w:val="false"/>
          <w:i w:val="false"/>
          <w:color w:val="000000"/>
          <w:sz w:val="28"/>
        </w:rPr>
        <w:t>
      Бұл ретте 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bookmarkEnd w:id="1295"/>
    <w:bookmarkStart w:name="z3991" w:id="1296"/>
    <w:p>
      <w:pPr>
        <w:spacing w:after="0"/>
        <w:ind w:left="0"/>
        <w:jc w:val="both"/>
      </w:pPr>
      <w:r>
        <w:rPr>
          <w:rFonts w:ascii="Times New Roman"/>
          <w:b w:val="false"/>
          <w:i w:val="false"/>
          <w:color w:val="000000"/>
          <w:sz w:val="28"/>
        </w:rPr>
        <w:t>
      Өз тауарларын сақтау қоймалары иелерінің тізіліміне енгізу туралы шешім көрсетілетін қызметті беруші басшысының не оны алмастыратын адамның немесе көрсетілетін қызметті берушінің басшысы орынбасарының бұйрығымен ресімделеді.</w:t>
      </w:r>
    </w:p>
    <w:bookmarkEnd w:id="1296"/>
    <w:bookmarkStart w:name="z3992" w:id="1297"/>
    <w:p>
      <w:pPr>
        <w:spacing w:after="0"/>
        <w:ind w:left="0"/>
        <w:jc w:val="both"/>
      </w:pPr>
      <w:r>
        <w:rPr>
          <w:rFonts w:ascii="Times New Roman"/>
          <w:b w:val="false"/>
          <w:i w:val="false"/>
          <w:color w:val="000000"/>
          <w:sz w:val="28"/>
        </w:rPr>
        <w:t>
      Көрсетілетін қызметті беруші көрсетілетін қызметті алушыны жазбаша және (немесе) электрондық нысанда хабардар етеді.</w:t>
      </w:r>
    </w:p>
    <w:bookmarkEnd w:id="1297"/>
    <w:bookmarkStart w:name="z3993" w:id="1298"/>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bookmarkEnd w:id="1298"/>
    <w:bookmarkStart w:name="z3994" w:id="1299"/>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bookmarkEnd w:id="1299"/>
    <w:bookmarkStart w:name="z3995" w:id="1300"/>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1300"/>
    <w:bookmarkStart w:name="z3996" w:id="1301"/>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bookmarkEnd w:id="1301"/>
    <w:bookmarkStart w:name="z3997" w:id="1302"/>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13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Қағиданың </w:t>
      </w:r>
      <w:r>
        <w:rPr>
          <w:rFonts w:ascii="Times New Roman"/>
          <w:b w:val="false"/>
          <w:i w:val="false"/>
          <w:color w:val="000000"/>
          <w:sz w:val="28"/>
        </w:rPr>
        <w:t>1-қосымшасының</w:t>
      </w:r>
      <w:r>
        <w:rPr>
          <w:rFonts w:ascii="Times New Roman"/>
          <w:b w:val="false"/>
          <w:i w:val="false"/>
          <w:color w:val="000000"/>
          <w:sz w:val="28"/>
        </w:rPr>
        <w:t xml:space="preserve"> 8-тармағымен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3999" w:id="1303"/>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1303"/>
    <w:bookmarkStart w:name="z4000" w:id="1304"/>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bookmarkEnd w:id="1304"/>
    <w:bookmarkStart w:name="z4001" w:id="1305"/>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bookmarkEnd w:id="1305"/>
    <w:bookmarkStart w:name="z4002" w:id="1306"/>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bookmarkEnd w:id="1306"/>
    <w:bookmarkStart w:name="z4003" w:id="1307"/>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1307"/>
    <w:bookmarkStart w:name="z4004" w:id="1308"/>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166 бабында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1308"/>
    <w:bookmarkStart w:name="z4005" w:id="1309"/>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өтінішті келіп түскен күнінен бастап 10 (он) жұмыс күні ішінде өңдейді.</w:t>
      </w:r>
    </w:p>
    <w:bookmarkEnd w:id="1309"/>
    <w:bookmarkStart w:name="z4006" w:id="1310"/>
    <w:p>
      <w:pPr>
        <w:spacing w:after="0"/>
        <w:ind w:left="0"/>
        <w:jc w:val="both"/>
      </w:pPr>
      <w:r>
        <w:rPr>
          <w:rFonts w:ascii="Times New Roman"/>
          <w:b w:val="false"/>
          <w:i w:val="false"/>
          <w:color w:val="000000"/>
          <w:sz w:val="28"/>
        </w:rPr>
        <w:t xml:space="preserve">
      Көрсетілетін қызметті берушінің лауазымды адамы Кеден кодексінің </w:t>
      </w:r>
      <w:r>
        <w:rPr>
          <w:rFonts w:ascii="Times New Roman"/>
          <w:b w:val="false"/>
          <w:i w:val="false"/>
          <w:color w:val="000000"/>
          <w:sz w:val="28"/>
        </w:rPr>
        <w:t>415-бабына</w:t>
      </w:r>
      <w:r>
        <w:rPr>
          <w:rFonts w:ascii="Times New Roman"/>
          <w:b w:val="false"/>
          <w:i w:val="false"/>
          <w:color w:val="000000"/>
          <w:sz w:val="28"/>
        </w:rPr>
        <w:t xml:space="preserve"> сәйкес өтініш иесінің үй-жайлары мен аумақтарын Кеден кодексінің 165-бабының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талаптарға сәйкестігіне кедендік қарап-тексеру жүргізеді.</w:t>
      </w:r>
    </w:p>
    <w:bookmarkEnd w:id="1310"/>
    <w:bookmarkStart w:name="z4007" w:id="1311"/>
    <w:p>
      <w:pPr>
        <w:spacing w:after="0"/>
        <w:ind w:left="0"/>
        <w:jc w:val="both"/>
      </w:pPr>
      <w:r>
        <w:rPr>
          <w:rFonts w:ascii="Times New Roman"/>
          <w:b w:val="false"/>
          <w:i w:val="false"/>
          <w:color w:val="000000"/>
          <w:sz w:val="28"/>
        </w:rPr>
        <w:t xml:space="preserve">
      Үй-жайлар мен аумақтарды кедендік қарап-тексеруді жүргізу кезінде өтініш иесі көрсетілетін қызметті берушінің лауазымды адамына Кеден кодексінің 165-бабының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талаптардың орындалуын растайтын құжаттардың көшірмелерін ұсынады. </w:t>
      </w:r>
    </w:p>
    <w:bookmarkEnd w:id="1311"/>
    <w:bookmarkStart w:name="z4008" w:id="1312"/>
    <w:p>
      <w:pPr>
        <w:spacing w:after="0"/>
        <w:ind w:left="0"/>
        <w:jc w:val="both"/>
      </w:pPr>
      <w:r>
        <w:rPr>
          <w:rFonts w:ascii="Times New Roman"/>
          <w:b w:val="false"/>
          <w:i w:val="false"/>
          <w:color w:val="000000"/>
          <w:sz w:val="28"/>
        </w:rPr>
        <w:t>
      Бұл ретте 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bookmarkEnd w:id="1312"/>
    <w:bookmarkStart w:name="z4009" w:id="1313"/>
    <w:p>
      <w:pPr>
        <w:spacing w:after="0"/>
        <w:ind w:left="0"/>
        <w:jc w:val="both"/>
      </w:pPr>
      <w:r>
        <w:rPr>
          <w:rFonts w:ascii="Times New Roman"/>
          <w:b w:val="false"/>
          <w:i w:val="false"/>
          <w:color w:val="000000"/>
          <w:sz w:val="28"/>
        </w:rPr>
        <w:t>
      Өз тауарларын сақтау қоймалары иелерінің тізіліміне енгізу туралы шешім көрсетілетін қызметті беруші басшысының не оны алмастыратын адамның немесе көрсетілетін қызметті берушінің басшысы орынбасарының бұйрығымен ресімделеді.</w:t>
      </w:r>
    </w:p>
    <w:bookmarkEnd w:id="1313"/>
    <w:bookmarkStart w:name="z4010" w:id="1314"/>
    <w:p>
      <w:pPr>
        <w:spacing w:after="0"/>
        <w:ind w:left="0"/>
        <w:jc w:val="both"/>
      </w:pPr>
      <w:r>
        <w:rPr>
          <w:rFonts w:ascii="Times New Roman"/>
          <w:b w:val="false"/>
          <w:i w:val="false"/>
          <w:color w:val="000000"/>
          <w:sz w:val="28"/>
        </w:rPr>
        <w:t>
      Көрсетілетін қызметті беруші көрсетілетін қызметті алушыны жазбаша және (немесе) электрондық нысанда хабардар етеді.</w:t>
      </w:r>
    </w:p>
    <w:bookmarkEnd w:id="1314"/>
    <w:bookmarkStart w:name="z4011" w:id="1315"/>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bookmarkEnd w:id="1315"/>
    <w:bookmarkStart w:name="z4012" w:id="1316"/>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қызметті көрсету нәтижесі немесе Кеден кодексінің </w:t>
      </w:r>
      <w:r>
        <w:rPr>
          <w:rFonts w:ascii="Times New Roman"/>
          <w:b w:val="false"/>
          <w:i w:val="false"/>
          <w:color w:val="000000"/>
          <w:sz w:val="28"/>
        </w:rPr>
        <w:t>165</w:t>
      </w:r>
      <w:r>
        <w:rPr>
          <w:rFonts w:ascii="Times New Roman"/>
          <w:b w:val="false"/>
          <w:i w:val="false"/>
          <w:color w:val="000000"/>
          <w:sz w:val="28"/>
        </w:rPr>
        <w:t xml:space="preserve"> және </w:t>
      </w:r>
      <w:r>
        <w:rPr>
          <w:rFonts w:ascii="Times New Roman"/>
          <w:b w:val="false"/>
          <w:i w:val="false"/>
          <w:color w:val="000000"/>
          <w:sz w:val="28"/>
        </w:rPr>
        <w:t>166 баптарында</w:t>
      </w:r>
      <w:r>
        <w:rPr>
          <w:rFonts w:ascii="Times New Roman"/>
          <w:b w:val="false"/>
          <w:i w:val="false"/>
          <w:color w:val="000000"/>
          <w:sz w:val="28"/>
        </w:rPr>
        <w:t xml:space="preserve"> көрсетілген жағдайлар және негіздемелер бойынша мемлекеттік қызметті көрсетуден бас тарту туралы уәжделген жауап қағаз жеткізгіште беріледі.</w:t>
      </w:r>
    </w:p>
    <w:bookmarkEnd w:id="1316"/>
    <w:bookmarkStart w:name="z4013" w:id="1317"/>
    <w:p>
      <w:pPr>
        <w:spacing w:after="0"/>
        <w:ind w:left="0"/>
        <w:jc w:val="both"/>
      </w:pPr>
      <w:r>
        <w:rPr>
          <w:rFonts w:ascii="Times New Roman"/>
          <w:b w:val="false"/>
          <w:i w:val="false"/>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bookmarkEnd w:id="1317"/>
    <w:bookmarkStart w:name="z4014" w:id="1318"/>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1318"/>
    <w:bookmarkStart w:name="z4015" w:id="1319"/>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1319"/>
    <w:bookmarkStart w:name="z4016" w:id="1320"/>
    <w:p>
      <w:pPr>
        <w:spacing w:after="0"/>
        <w:ind w:left="0"/>
        <w:jc w:val="both"/>
      </w:pPr>
      <w:r>
        <w:rPr>
          <w:rFonts w:ascii="Times New Roman"/>
          <w:b w:val="false"/>
          <w:i w:val="false"/>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bookmarkEnd w:id="1320"/>
    <w:bookmarkStart w:name="z4017" w:id="1321"/>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bookmarkEnd w:id="1321"/>
    <w:bookmarkStart w:name="z4018" w:id="1322"/>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322"/>
    <w:bookmarkStart w:name="z4019" w:id="1323"/>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323"/>
    <w:bookmarkStart w:name="z4020" w:id="1324"/>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324"/>
    <w:bookmarkStart w:name="z4021" w:id="1325"/>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325"/>
    <w:bookmarkStart w:name="z4022" w:id="1326"/>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326"/>
    <w:bookmarkStart w:name="z4023" w:id="1327"/>
    <w:p>
      <w:pPr>
        <w:spacing w:after="0"/>
        <w:ind w:left="0"/>
        <w:jc w:val="both"/>
      </w:pPr>
      <w:r>
        <w:rPr>
          <w:rFonts w:ascii="Times New Roman"/>
          <w:b w:val="false"/>
          <w:i w:val="false"/>
          <w:color w:val="000000"/>
          <w:sz w:val="28"/>
        </w:rPr>
        <w:t>
      көрсетілетін қызметті беруші басшысының атына;</w:t>
      </w:r>
    </w:p>
    <w:bookmarkEnd w:id="1327"/>
    <w:bookmarkStart w:name="z4024" w:id="1328"/>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328"/>
    <w:bookmarkStart w:name="z4025" w:id="132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329"/>
    <w:bookmarkStart w:name="z4026" w:id="1330"/>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1330"/>
    <w:bookmarkStart w:name="z4027" w:id="1331"/>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331"/>
    <w:bookmarkStart w:name="z4028" w:id="133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332"/>
    <w:bookmarkStart w:name="z4029" w:id="1333"/>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333"/>
    <w:bookmarkStart w:name="z4030" w:id="1334"/>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 ақпараттық объектілері,</w:t>
      </w:r>
    </w:p>
    <w:bookmarkEnd w:id="1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тауарларын сақтау</w:t>
            </w:r>
            <w:r>
              <w:br/>
            </w:r>
            <w:r>
              <w:rPr>
                <w:rFonts w:ascii="Times New Roman"/>
                <w:b w:val="false"/>
                <w:i w:val="false"/>
                <w:color w:val="000000"/>
                <w:sz w:val="20"/>
              </w:rPr>
              <w:t>қоймалары иелерінің тізіліміне</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тауарларын сақтау қоймалары иелерінің тізіліміне енгізу"</w:t>
            </w:r>
          </w:p>
          <w:p>
            <w:pPr>
              <w:spacing w:after="20"/>
              <w:ind w:left="20"/>
              <w:jc w:val="both"/>
            </w:pPr>
            <w:r>
              <w:rPr>
                <w:rFonts w:ascii="Times New Roman"/>
                <w:b w:val="false"/>
                <w:i w:val="false"/>
                <w:color w:val="000000"/>
                <w:sz w:val="20"/>
              </w:rPr>
              <w:t>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үкіметтің" www.egov.kz веб-порталы (бұдан әрі – портал) арқылы;</w:t>
            </w:r>
          </w:p>
          <w:p>
            <w:pPr>
              <w:spacing w:after="20"/>
              <w:ind w:left="20"/>
              <w:jc w:val="both"/>
            </w:pPr>
            <w:r>
              <w:rPr>
                <w:rFonts w:ascii="Times New Roman"/>
                <w:b w:val="false"/>
                <w:i w:val="false"/>
                <w:color w:val="000000"/>
                <w:sz w:val="20"/>
              </w:rPr>
              <w:t>
2) ақпараттық объектілері, "Бірыңғай терезе" АЖ www.eokno.gov.kz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тіркелген күннен бастап 10 (он)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тауарларын сақтау қоймалары иелерінің тізіліміне енгізу туралы шешім, хабарламамен не осы Тізбенің 9-тармағында көрсетілген жағдайларда және негіздер бойынша мемлекеттік қызмет көрсетуден бас тарту туралы уәжді жауап (хабарлама).</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xml:space="preserve">
2) "Бірыңғай терезе" АЖ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xml:space="preserve">
Мемлекеттік қызмет көрсету орындарының мекенжайлары интернет-ресурста орналастырылған: </w:t>
            </w:r>
          </w:p>
          <w:p>
            <w:pPr>
              <w:spacing w:after="20"/>
              <w:ind w:left="20"/>
              <w:jc w:val="both"/>
            </w:pPr>
            <w:r>
              <w:rPr>
                <w:rFonts w:ascii="Times New Roman"/>
                <w:b w:val="false"/>
                <w:i w:val="false"/>
                <w:color w:val="000000"/>
                <w:sz w:val="20"/>
              </w:rPr>
              <w:t>
1) портал www.egov.kz;</w:t>
            </w:r>
          </w:p>
          <w:p>
            <w:pPr>
              <w:spacing w:after="20"/>
              <w:ind w:left="20"/>
              <w:jc w:val="both"/>
            </w:pPr>
            <w:r>
              <w:rPr>
                <w:rFonts w:ascii="Times New Roman"/>
                <w:b w:val="false"/>
                <w:i w:val="false"/>
                <w:color w:val="000000"/>
                <w:sz w:val="20"/>
              </w:rPr>
              <w:t>
2) "Бірыңғай терезе" АЖ www.eokno.gov.kz.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немесе порталға:</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3-қосымшаға</w:t>
            </w:r>
            <w:r>
              <w:rPr>
                <w:rFonts w:ascii="Times New Roman"/>
                <w:b w:val="false"/>
                <w:i w:val="false"/>
                <w:color w:val="000000"/>
                <w:sz w:val="20"/>
              </w:rPr>
              <w:t xml:space="preserve"> сәйкес нысан бойынша өтініш.</w:t>
            </w:r>
          </w:p>
          <w:p>
            <w:pPr>
              <w:spacing w:after="20"/>
              <w:ind w:left="20"/>
              <w:jc w:val="both"/>
            </w:pPr>
            <w:r>
              <w:rPr>
                <w:rFonts w:ascii="Times New Roman"/>
                <w:b w:val="false"/>
                <w:i w:val="false"/>
                <w:color w:val="000000"/>
                <w:sz w:val="20"/>
              </w:rPr>
              <w:t xml:space="preserve">
 Көрсетілетін қызметті берушінің лауазымды адамы "Қазақстан Республикасындағы кедендік реттеу туралы" Қазақстан Республикасының 2017 жылғы 26 желтоқсандағы Кодексінің (бұдан әрі – Кодекс) </w:t>
            </w:r>
            <w:r>
              <w:rPr>
                <w:rFonts w:ascii="Times New Roman"/>
                <w:b w:val="false"/>
                <w:i w:val="false"/>
                <w:color w:val="000000"/>
                <w:sz w:val="20"/>
              </w:rPr>
              <w:t>415-бабына</w:t>
            </w:r>
            <w:r>
              <w:rPr>
                <w:rFonts w:ascii="Times New Roman"/>
                <w:b w:val="false"/>
                <w:i w:val="false"/>
                <w:color w:val="000000"/>
                <w:sz w:val="20"/>
              </w:rPr>
              <w:t xml:space="preserve"> сәйкес өтініш берушінің үй-жайлары мен аумақтарының Кодекстің 165-бабы </w:t>
            </w:r>
            <w:r>
              <w:rPr>
                <w:rFonts w:ascii="Times New Roman"/>
                <w:b w:val="false"/>
                <w:i w:val="false"/>
                <w:color w:val="000000"/>
                <w:sz w:val="20"/>
              </w:rPr>
              <w:t>3-тармағында</w:t>
            </w:r>
            <w:r>
              <w:rPr>
                <w:rFonts w:ascii="Times New Roman"/>
                <w:b w:val="false"/>
                <w:i w:val="false"/>
                <w:color w:val="000000"/>
                <w:sz w:val="20"/>
              </w:rPr>
              <w:t xml:space="preserve"> айқындалған талаптарға сәйкестігін қарап-тексереді.</w:t>
            </w:r>
          </w:p>
          <w:p>
            <w:pPr>
              <w:spacing w:after="20"/>
              <w:ind w:left="20"/>
              <w:jc w:val="both"/>
            </w:pPr>
            <w:r>
              <w:rPr>
                <w:rFonts w:ascii="Times New Roman"/>
                <w:b w:val="false"/>
                <w:i w:val="false"/>
                <w:color w:val="000000"/>
                <w:sz w:val="20"/>
              </w:rPr>
              <w:t xml:space="preserve">
Қарап-тексеруді жүргізу кезінде көрсетілетін қызметті алушы көрсетілетін қызметті берушінің лауазымды адамына Кодекстің 165-бабының </w:t>
            </w:r>
            <w:r>
              <w:rPr>
                <w:rFonts w:ascii="Times New Roman"/>
                <w:b w:val="false"/>
                <w:i w:val="false"/>
                <w:color w:val="000000"/>
                <w:sz w:val="20"/>
              </w:rPr>
              <w:t>3-тармағында</w:t>
            </w:r>
            <w:r>
              <w:rPr>
                <w:rFonts w:ascii="Times New Roman"/>
                <w:b w:val="false"/>
                <w:i w:val="false"/>
                <w:color w:val="000000"/>
                <w:sz w:val="20"/>
              </w:rPr>
              <w:t xml:space="preserve"> айқындалған талаптардың орындалуын растайтын құжаттардың көшірмелерін ұсынады.</w:t>
            </w:r>
          </w:p>
          <w:p>
            <w:pPr>
              <w:spacing w:after="20"/>
              <w:ind w:left="20"/>
              <w:jc w:val="both"/>
            </w:pPr>
            <w:r>
              <w:rPr>
                <w:rFonts w:ascii="Times New Roman"/>
                <w:b w:val="false"/>
                <w:i w:val="false"/>
                <w:color w:val="000000"/>
                <w:sz w:val="20"/>
              </w:rPr>
              <w:t>
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Порталға немесе "Бірыңғай терезе" АЖ:</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нысан бойынша өтініш.</w:t>
            </w:r>
          </w:p>
          <w:p>
            <w:pPr>
              <w:spacing w:after="20"/>
              <w:ind w:left="20"/>
              <w:jc w:val="both"/>
            </w:pPr>
            <w:r>
              <w:rPr>
                <w:rFonts w:ascii="Times New Roman"/>
                <w:b w:val="false"/>
                <w:i w:val="false"/>
                <w:color w:val="000000"/>
                <w:sz w:val="20"/>
              </w:rPr>
              <w:t xml:space="preserve">
Көрсетілетін қызметті берушінің лауазымды адамы өтініш берушінің үй – жайлары мен аумақтарын "Қазақстан Республикасындағы кедендік реттеу туралы" Қазақстан Республикасы Кодексінің (бұдан әрі-Кодекс) </w:t>
            </w:r>
            <w:r>
              <w:rPr>
                <w:rFonts w:ascii="Times New Roman"/>
                <w:b w:val="false"/>
                <w:i w:val="false"/>
                <w:color w:val="000000"/>
                <w:sz w:val="20"/>
              </w:rPr>
              <w:t>415-бабына</w:t>
            </w:r>
            <w:r>
              <w:rPr>
                <w:rFonts w:ascii="Times New Roman"/>
                <w:b w:val="false"/>
                <w:i w:val="false"/>
                <w:color w:val="000000"/>
                <w:sz w:val="20"/>
              </w:rPr>
              <w:t xml:space="preserve"> сәйкес Кодекстің 165-бабының </w:t>
            </w:r>
            <w:r>
              <w:rPr>
                <w:rFonts w:ascii="Times New Roman"/>
                <w:b w:val="false"/>
                <w:i w:val="false"/>
                <w:color w:val="000000"/>
                <w:sz w:val="20"/>
              </w:rPr>
              <w:t>3-тармағында</w:t>
            </w:r>
            <w:r>
              <w:rPr>
                <w:rFonts w:ascii="Times New Roman"/>
                <w:b w:val="false"/>
                <w:i w:val="false"/>
                <w:color w:val="000000"/>
                <w:sz w:val="20"/>
              </w:rPr>
              <w:t xml:space="preserve"> айқындалған талаптарға сәйкестігіне кедендік тексеруді жүргізеді.</w:t>
            </w:r>
          </w:p>
          <w:p>
            <w:pPr>
              <w:spacing w:after="20"/>
              <w:ind w:left="20"/>
              <w:jc w:val="both"/>
            </w:pPr>
            <w:r>
              <w:rPr>
                <w:rFonts w:ascii="Times New Roman"/>
                <w:b w:val="false"/>
                <w:i w:val="false"/>
                <w:color w:val="000000"/>
                <w:sz w:val="20"/>
              </w:rPr>
              <w:t xml:space="preserve">
Тексеру жүргізу кезінде көрсетілетін қызметті алушы көрсетілетін қызметті берушінің лауазымды адамына Кодекстің 165-бабының </w:t>
            </w:r>
            <w:r>
              <w:rPr>
                <w:rFonts w:ascii="Times New Roman"/>
                <w:b w:val="false"/>
                <w:i w:val="false"/>
                <w:color w:val="000000"/>
                <w:sz w:val="20"/>
              </w:rPr>
              <w:t>3-тармағында</w:t>
            </w:r>
            <w:r>
              <w:rPr>
                <w:rFonts w:ascii="Times New Roman"/>
                <w:b w:val="false"/>
                <w:i w:val="false"/>
                <w:color w:val="000000"/>
                <w:sz w:val="20"/>
              </w:rPr>
              <w:t xml:space="preserve"> айқындалған талаптардың орындалғанын растайтын құжаттардың көшірмелерін ұсынады.</w:t>
            </w:r>
          </w:p>
          <w:p>
            <w:pPr>
              <w:spacing w:after="20"/>
              <w:ind w:left="20"/>
              <w:jc w:val="both"/>
            </w:pPr>
            <w:r>
              <w:rPr>
                <w:rFonts w:ascii="Times New Roman"/>
                <w:b w:val="false"/>
                <w:i w:val="false"/>
                <w:color w:val="000000"/>
                <w:sz w:val="20"/>
              </w:rPr>
              <w:t>
Бұл ретте ұсынылған құжаттардың көшірмелері көрсетілетін қызметті берушіде қалатын Үй-жайлар мен аумақтарды кедендік тексеру актісіне қоса беріледі.</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1-қосымшасында</w:t>
            </w:r>
            <w:r>
              <w:rPr>
                <w:rFonts w:ascii="Times New Roman"/>
                <w:b w:val="false"/>
                <w:i w:val="false"/>
                <w:color w:val="000000"/>
                <w:sz w:val="20"/>
              </w:rPr>
              <w:t>, Тізбенің 8-тармағында көрсетілген құжаттарды ұсынбауы;</w:t>
            </w:r>
          </w:p>
          <w:p>
            <w:pPr>
              <w:spacing w:after="20"/>
              <w:ind w:left="20"/>
              <w:jc w:val="both"/>
            </w:pPr>
            <w:r>
              <w:rPr>
                <w:rFonts w:ascii="Times New Roman"/>
                <w:b w:val="false"/>
                <w:i w:val="false"/>
                <w:color w:val="000000"/>
                <w:sz w:val="20"/>
              </w:rPr>
              <w:t>
2) көрсетілетін қызмет алушының мынадай талартарға сәйкес келмеуі:</w:t>
            </w:r>
          </w:p>
          <w:p>
            <w:pPr>
              <w:spacing w:after="20"/>
              <w:ind w:left="20"/>
              <w:jc w:val="both"/>
            </w:pPr>
            <w:r>
              <w:rPr>
                <w:rFonts w:ascii="Times New Roman"/>
                <w:b w:val="false"/>
                <w:i w:val="false"/>
                <w:color w:val="000000"/>
                <w:sz w:val="20"/>
              </w:rPr>
              <w:t>
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алты айдан кем болмауға тиіс;</w:t>
            </w:r>
          </w:p>
          <w:p>
            <w:pPr>
              <w:spacing w:after="20"/>
              <w:ind w:left="20"/>
              <w:jc w:val="both"/>
            </w:pPr>
            <w:r>
              <w:rPr>
                <w:rFonts w:ascii="Times New Roman"/>
                <w:b w:val="false"/>
                <w:i w:val="false"/>
                <w:color w:val="000000"/>
                <w:sz w:val="20"/>
              </w:rPr>
              <w:t>
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болуға;</w:t>
            </w:r>
          </w:p>
          <w:p>
            <w:pPr>
              <w:spacing w:after="20"/>
              <w:ind w:left="20"/>
              <w:jc w:val="both"/>
            </w:pPr>
            <w:r>
              <w:rPr>
                <w:rFonts w:ascii="Times New Roman"/>
                <w:b w:val="false"/>
                <w:i w:val="false"/>
                <w:color w:val="000000"/>
                <w:sz w:val="20"/>
              </w:rPr>
              <w:t xml:space="preserve">
аумақ Кодекстің </w:t>
            </w:r>
            <w:r>
              <w:rPr>
                <w:rFonts w:ascii="Times New Roman"/>
                <w:b w:val="false"/>
                <w:i w:val="false"/>
                <w:color w:val="000000"/>
                <w:sz w:val="20"/>
              </w:rPr>
              <w:t>404-бабына</w:t>
            </w:r>
            <w:r>
              <w:rPr>
                <w:rFonts w:ascii="Times New Roman"/>
                <w:b w:val="false"/>
                <w:i w:val="false"/>
                <w:color w:val="000000"/>
                <w:sz w:val="20"/>
              </w:rPr>
              <w:t xml:space="preserve"> сәйкес белгіленуге тиіс;</w:t>
            </w:r>
          </w:p>
          <w:p>
            <w:pPr>
              <w:spacing w:after="20"/>
              <w:ind w:left="20"/>
              <w:jc w:val="both"/>
            </w:pPr>
            <w:r>
              <w:rPr>
                <w:rFonts w:ascii="Times New Roman"/>
                <w:b w:val="false"/>
                <w:i w:val="false"/>
                <w:color w:val="000000"/>
                <w:sz w:val="20"/>
              </w:rPr>
              <w:t>
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болуға;</w:t>
            </w:r>
          </w:p>
          <w:p>
            <w:pPr>
              <w:spacing w:after="20"/>
              <w:ind w:left="20"/>
              <w:jc w:val="both"/>
            </w:pPr>
            <w:r>
              <w:rPr>
                <w:rFonts w:ascii="Times New Roman"/>
                <w:b w:val="false"/>
                <w:i w:val="false"/>
                <w:color w:val="000000"/>
                <w:sz w:val="20"/>
              </w:rPr>
              <w:t>
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оның ішінде Мемлекеттік корпорация арқылы да өзге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корпорация арқылы мемлекеттік қызметті көрсету кезінде).</w:t>
            </w:r>
          </w:p>
          <w:p>
            <w:pPr>
              <w:spacing w:after="20"/>
              <w:ind w:left="20"/>
              <w:jc w:val="both"/>
            </w:pPr>
            <w:r>
              <w:rPr>
                <w:rFonts w:ascii="Times New Roman"/>
                <w:b w:val="false"/>
                <w:i w:val="false"/>
                <w:color w:val="000000"/>
                <w:sz w:val="20"/>
              </w:rPr>
              <w:t>
Көрсетілетін қызметті алушының ЭЦҚ болған кезде портал арқылы электронды форматта мемлекеттік қызметтерді алуға мүмкіндігі бар.</w:t>
            </w:r>
          </w:p>
          <w:p>
            <w:pPr>
              <w:spacing w:after="20"/>
              <w:ind w:left="20"/>
              <w:jc w:val="both"/>
            </w:pPr>
            <w:r>
              <w:rPr>
                <w:rFonts w:ascii="Times New Roman"/>
                <w:b w:val="false"/>
                <w:i w:val="false"/>
                <w:color w:val="000000"/>
                <w:sz w:val="20"/>
              </w:rPr>
              <w:t>
Көрсетілетін қызметті алушының Бірыңғай байланыс орталығы арқылы қашықтықтан қол жеткізу режимінде мемлекеттік қызмет көрсету мәртебесі туралы ақпаратты алу мүмкіндігі бар.</w:t>
            </w:r>
          </w:p>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 тауарларын сақтау </w:t>
            </w:r>
            <w:r>
              <w:br/>
            </w:r>
            <w:r>
              <w:rPr>
                <w:rFonts w:ascii="Times New Roman"/>
                <w:b w:val="false"/>
                <w:i w:val="false"/>
                <w:color w:val="000000"/>
                <w:sz w:val="20"/>
              </w:rPr>
              <w:t xml:space="preserve">қоймалары иелерінің </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 ұйымның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4064" w:id="1335"/>
    <w:p>
      <w:pPr>
        <w:spacing w:after="0"/>
        <w:ind w:left="0"/>
        <w:jc w:val="left"/>
      </w:pPr>
      <w:r>
        <w:rPr>
          <w:rFonts w:ascii="Times New Roman"/>
          <w:b/>
          <w:i w:val="false"/>
          <w:color w:val="000000"/>
        </w:rPr>
        <w:t xml:space="preserve"> Құжаттарды қабылдаудан бас тарту туралы қолхат</w:t>
      </w:r>
    </w:p>
    <w:bookmarkEnd w:id="1335"/>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 Өз тауарларын сақтауқоймалары иелерінің тізілімінеенгізу"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 тауарларын сақтау </w:t>
            </w:r>
            <w:r>
              <w:br/>
            </w:r>
            <w:r>
              <w:rPr>
                <w:rFonts w:ascii="Times New Roman"/>
                <w:b w:val="false"/>
                <w:i w:val="false"/>
                <w:color w:val="000000"/>
                <w:sz w:val="20"/>
              </w:rPr>
              <w:t xml:space="preserve">қоймалары иелерінің </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4079" w:id="1336"/>
    <w:p>
      <w:pPr>
        <w:spacing w:after="0"/>
        <w:ind w:left="0"/>
        <w:jc w:val="left"/>
      </w:pPr>
      <w:r>
        <w:rPr>
          <w:rFonts w:ascii="Times New Roman"/>
          <w:b/>
          <w:i w:val="false"/>
          <w:color w:val="000000"/>
        </w:rPr>
        <w:t xml:space="preserve"> Өз тауарларын сақтау қоймалары, үй-жайлар және ашық алаңдар иелерінің тізіліміне енгізу туралы өтініш</w:t>
      </w:r>
    </w:p>
    <w:bookmarkEnd w:id="1336"/>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 Кодексінің (бұдан әрі – Кодекс) 166-бабының </w:t>
      </w:r>
      <w:r>
        <w:rPr>
          <w:rFonts w:ascii="Times New Roman"/>
          <w:b w:val="false"/>
          <w:i w:val="false"/>
          <w:color w:val="000000"/>
          <w:sz w:val="28"/>
        </w:rPr>
        <w:t>2-тармағына</w:t>
      </w:r>
      <w:r>
        <w:rPr>
          <w:rFonts w:ascii="Times New Roman"/>
          <w:b w:val="false"/>
          <w:i w:val="false"/>
          <w:color w:val="000000"/>
          <w:sz w:val="28"/>
        </w:rPr>
        <w:t xml:space="preserve"> сәйкес өз тауарларын сақтау қоймалары, үй-жайлар және ашық алаңдар иелерінің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кем дегенде 6 ай жалға беру мерзімінде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аумақ Кодекстің </w:t>
      </w:r>
      <w:r>
        <w:rPr>
          <w:rFonts w:ascii="Times New Roman"/>
          <w:b w:val="false"/>
          <w:i w:val="false"/>
          <w:color w:val="000000"/>
          <w:sz w:val="28"/>
        </w:rPr>
        <w:t>404-бабына</w:t>
      </w:r>
      <w:r>
        <w:rPr>
          <w:rFonts w:ascii="Times New Roman"/>
          <w:b w:val="false"/>
          <w:i w:val="false"/>
          <w:color w:val="000000"/>
          <w:sz w:val="28"/>
        </w:rPr>
        <w:t xml:space="preserve"> сәйкес белгіленуге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"Өз тауарларын сақтау қоймалар, үй-жайлар және ашық алаңдар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xml:space="preserve">
      Заңды тұлға өкілінің </w:t>
      </w:r>
    </w:p>
    <w:p>
      <w:pPr>
        <w:spacing w:after="0"/>
        <w:ind w:left="0"/>
        <w:jc w:val="both"/>
      </w:pPr>
      <w:r>
        <w:rPr>
          <w:rFonts w:ascii="Times New Roman"/>
          <w:b w:val="false"/>
          <w:i w:val="false"/>
          <w:color w:val="000000"/>
          <w:sz w:val="28"/>
        </w:rPr>
        <w:t>
      тегі, аты, әкесінің аты (ол болған жағдайда)____________________________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министрлігінің </w:t>
            </w:r>
            <w:r>
              <w:br/>
            </w:r>
            <w:r>
              <w:rPr>
                <w:rFonts w:ascii="Times New Roman"/>
                <w:b w:val="false"/>
                <w:i w:val="false"/>
                <w:color w:val="000000"/>
                <w:sz w:val="20"/>
              </w:rPr>
              <w:t xml:space="preserve">құрылымдық бөлімшелерінен </w:t>
            </w:r>
            <w:r>
              <w:br/>
            </w:r>
            <w:r>
              <w:rPr>
                <w:rFonts w:ascii="Times New Roman"/>
                <w:b w:val="false"/>
                <w:i w:val="false"/>
                <w:color w:val="000000"/>
                <w:sz w:val="20"/>
              </w:rPr>
              <w:t xml:space="preserve">және (немесе) олардың </w:t>
            </w:r>
            <w:r>
              <w:br/>
            </w:r>
            <w:r>
              <w:rPr>
                <w:rFonts w:ascii="Times New Roman"/>
                <w:b w:val="false"/>
                <w:i w:val="false"/>
                <w:color w:val="000000"/>
                <w:sz w:val="20"/>
              </w:rPr>
              <w:t>аумақтық бөлімшелерінен</w:t>
            </w:r>
            <w:r>
              <w:br/>
            </w:r>
            <w:r>
              <w:rPr>
                <w:rFonts w:ascii="Times New Roman"/>
                <w:b w:val="false"/>
                <w:i w:val="false"/>
                <w:color w:val="000000"/>
                <w:sz w:val="20"/>
              </w:rPr>
              <w:t>шығатын ресми құжаттарға</w:t>
            </w:r>
            <w:r>
              <w:br/>
            </w:r>
            <w:r>
              <w:rPr>
                <w:rFonts w:ascii="Times New Roman"/>
                <w:b w:val="false"/>
                <w:i w:val="false"/>
                <w:color w:val="000000"/>
                <w:sz w:val="20"/>
              </w:rPr>
              <w:t>апостиль қою"</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28-қосымша</w:t>
            </w:r>
          </w:p>
        </w:tc>
      </w:tr>
    </w:tbl>
    <w:bookmarkStart w:name="z4106" w:id="1337"/>
    <w:p>
      <w:pPr>
        <w:spacing w:after="0"/>
        <w:ind w:left="0"/>
        <w:jc w:val="left"/>
      </w:pPr>
      <w:r>
        <w:rPr>
          <w:rFonts w:ascii="Times New Roman"/>
          <w:b/>
          <w:i w:val="false"/>
          <w:color w:val="000000"/>
        </w:rPr>
        <w:t xml:space="preserve">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қағидасы</w:t>
      </w:r>
    </w:p>
    <w:bookmarkEnd w:id="1337"/>
    <w:bookmarkStart w:name="z4107" w:id="1338"/>
    <w:p>
      <w:pPr>
        <w:spacing w:after="0"/>
        <w:ind w:left="0"/>
        <w:jc w:val="left"/>
      </w:pPr>
      <w:r>
        <w:rPr>
          <w:rFonts w:ascii="Times New Roman"/>
          <w:b/>
          <w:i w:val="false"/>
          <w:color w:val="000000"/>
        </w:rPr>
        <w:t xml:space="preserve"> 1-тарау. Жалпы ережелер</w:t>
      </w:r>
    </w:p>
    <w:bookmarkEnd w:id="1338"/>
    <w:bookmarkStart w:name="z4108" w:id="1339"/>
    <w:p>
      <w:pPr>
        <w:spacing w:after="0"/>
        <w:ind w:left="0"/>
        <w:jc w:val="both"/>
      </w:pPr>
      <w:r>
        <w:rPr>
          <w:rFonts w:ascii="Times New Roman"/>
          <w:b w:val="false"/>
          <w:i w:val="false"/>
          <w:color w:val="000000"/>
          <w:sz w:val="28"/>
        </w:rPr>
        <w:t>
      1. Осы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тармақшасына сәйкаржы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органдарының (бұдан әрі – көрсетілетін қызметті беруші) көрсету тәртібін айқындайды.</w:t>
      </w:r>
    </w:p>
    <w:bookmarkEnd w:id="1339"/>
    <w:bookmarkStart w:name="z4109" w:id="1340"/>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340"/>
    <w:bookmarkStart w:name="z4110" w:id="1341"/>
    <w:p>
      <w:pPr>
        <w:spacing w:after="0"/>
        <w:ind w:left="0"/>
        <w:jc w:val="left"/>
      </w:pPr>
      <w:r>
        <w:rPr>
          <w:rFonts w:ascii="Times New Roman"/>
          <w:b/>
          <w:i w:val="false"/>
          <w:color w:val="000000"/>
        </w:rPr>
        <w:t xml:space="preserve"> 2-тарау. Мемлекеттік қызметті көрсету тәртібі</w:t>
      </w:r>
    </w:p>
    <w:bookmarkEnd w:id="1341"/>
    <w:bookmarkStart w:name="z4111" w:id="1342"/>
    <w:p>
      <w:pPr>
        <w:spacing w:after="0"/>
        <w:ind w:left="0"/>
        <w:jc w:val="both"/>
      </w:pPr>
      <w:r>
        <w:rPr>
          <w:rFonts w:ascii="Times New Roman"/>
          <w:b w:val="false"/>
          <w:i w:val="false"/>
          <w:color w:val="000000"/>
          <w:sz w:val="28"/>
        </w:rPr>
        <w:t xml:space="preserve">
      3. Өтінішті қабылдау және Мемлекеттік қызмет көрсету нәтижесін беру: </w:t>
      </w:r>
    </w:p>
    <w:bookmarkEnd w:id="1342"/>
    <w:bookmarkStart w:name="z4112" w:id="1343"/>
    <w:p>
      <w:pPr>
        <w:spacing w:after="0"/>
        <w:ind w:left="0"/>
        <w:jc w:val="both"/>
      </w:pPr>
      <w:r>
        <w:rPr>
          <w:rFonts w:ascii="Times New Roman"/>
          <w:b w:val="false"/>
          <w:i w:val="false"/>
          <w:color w:val="000000"/>
          <w:sz w:val="28"/>
        </w:rPr>
        <w:t>
      1) көрсетілетін қызметті беруші арқылы;</w:t>
      </w:r>
    </w:p>
    <w:bookmarkEnd w:id="1343"/>
    <w:bookmarkStart w:name="z4113" w:id="134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3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"Қазақстан Республикасы Қаржы министрлігінің құрылымдық бөлімшелерінен және (немесе) олардың аумақтық бөлімшелерінен шығатын ресми құжаттарға Республикасы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4115" w:id="1345"/>
    <w:p>
      <w:pPr>
        <w:spacing w:after="0"/>
        <w:ind w:left="0"/>
        <w:jc w:val="both"/>
      </w:pPr>
      <w:r>
        <w:rPr>
          <w:rFonts w:ascii="Times New Roman"/>
          <w:b w:val="false"/>
          <w:i w:val="false"/>
          <w:color w:val="000000"/>
          <w:sz w:val="28"/>
        </w:rPr>
        <w:t>
      Келу тәртібімен жүгінген кезде-көрсетілетін қызметті алушы ұсынған құжаттарды көрсетілетін қызметті берушінің жауапты құрылымдық бөлімшесі құжаттарды қабылдауға қабылдайды және көрсетілетін қызметті берушінің жауапты құрылымдық бөлімшесіне құжаттарды өңдеуге береді.</w:t>
      </w:r>
    </w:p>
    <w:bookmarkEnd w:id="13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4117" w:id="1346"/>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электрондық құжат ұсынылады.</w:t>
      </w:r>
    </w:p>
    <w:bookmarkEnd w:id="1346"/>
    <w:bookmarkStart w:name="z4118" w:id="1347"/>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қызметті көрсету кезінде көрсетілетін қызметті алушы ақпараттық жүйелерде қамтылған, заңмен қорғалатын құпияны</w:t>
      </w:r>
    </w:p>
    <w:bookmarkEnd w:id="1347"/>
    <w:bookmarkStart w:name="z4119" w:id="1348"/>
    <w:p>
      <w:pPr>
        <w:spacing w:after="0"/>
        <w:ind w:left="0"/>
        <w:jc w:val="both"/>
      </w:pPr>
      <w:r>
        <w:rPr>
          <w:rFonts w:ascii="Times New Roman"/>
          <w:b w:val="false"/>
          <w:i w:val="false"/>
          <w:color w:val="000000"/>
          <w:sz w:val="28"/>
        </w:rPr>
        <w:t>
      құрайтын мәліметтерді пайдалануға келісім береді.</w:t>
      </w:r>
    </w:p>
    <w:bookmarkEnd w:id="1348"/>
    <w:bookmarkStart w:name="z4120" w:id="1349"/>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құжаттар нысанында алады.</w:t>
      </w:r>
    </w:p>
    <w:bookmarkEnd w:id="1349"/>
    <w:bookmarkStart w:name="z4121" w:id="1350"/>
    <w:p>
      <w:pPr>
        <w:spacing w:after="0"/>
        <w:ind w:left="0"/>
        <w:jc w:val="both"/>
      </w:pPr>
      <w:r>
        <w:rPr>
          <w:rFonts w:ascii="Times New Roman"/>
          <w:b w:val="false"/>
          <w:i w:val="false"/>
          <w:color w:val="000000"/>
          <w:sz w:val="28"/>
        </w:rPr>
        <w:t>
      Көрсетілетін қызметті алушылардан ақпараттық жүйелерден алуға болатын құжаттар мен мәліметтерді талап етуге жол берілмейді.</w:t>
      </w:r>
    </w:p>
    <w:bookmarkEnd w:id="1350"/>
    <w:bookmarkStart w:name="z4122" w:id="1351"/>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тиісті құжаттардың қабылданғаны туралы талон алады.</w:t>
      </w:r>
    </w:p>
    <w:bookmarkEnd w:id="13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Көрсетілетін қызметті алушы Мемлекеттік корпорацияға жүгінген кезде көрсетілетін қызметті алушы осы Қағидаларға </w:t>
      </w:r>
      <w:r>
        <w:rPr>
          <w:rFonts w:ascii="Times New Roman"/>
          <w:b w:val="false"/>
          <w:i w:val="false"/>
          <w:color w:val="000000"/>
          <w:sz w:val="28"/>
        </w:rPr>
        <w:t>1-қосымшаның</w:t>
      </w:r>
      <w:r>
        <w:rPr>
          <w:rFonts w:ascii="Times New Roman"/>
          <w:b w:val="false"/>
          <w:i w:val="false"/>
          <w:color w:val="000000"/>
          <w:sz w:val="28"/>
        </w:rPr>
        <w:t xml:space="preserve"> 8-тармағында көзделген тізбеге сәйкес құжаттардың толық топтамасын ұсынбаған, сондай-ақ қолданылу мерзімі өткен құжаттарды ұсынған жағдайда, Мемлекеттік корпорацияның қызметкері өтінішті қабылдаудан бас тартады және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4124" w:id="1352"/>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End w:id="1352"/>
    <w:bookmarkStart w:name="z4125" w:id="1353"/>
    <w:p>
      <w:pPr>
        <w:spacing w:after="0"/>
        <w:ind w:left="0"/>
        <w:jc w:val="both"/>
      </w:pPr>
      <w:r>
        <w:rPr>
          <w:rFonts w:ascii="Times New Roman"/>
          <w:b w:val="false"/>
          <w:i w:val="false"/>
          <w:color w:val="000000"/>
          <w:sz w:val="28"/>
        </w:rPr>
        <w:t>
      Мемлекеттік корпорация арқылы қағаз жеткізгіште мемлекеттік қызмет көрсету кезінде өтініштер мен құжаттарды қабылдау күні мемлекеттік қызмет көрсету мерзіміне кірмейді.</w:t>
      </w:r>
    </w:p>
    <w:bookmarkEnd w:id="1353"/>
    <w:bookmarkStart w:name="z4126" w:id="1354"/>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ұсынған кезде 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bookmarkEnd w:id="1354"/>
    <w:bookmarkStart w:name="z4127" w:id="1355"/>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келіп түскен күні ұсынылған құжаттарды қабылдауды, тексеруді және тіркеуді жүзеге асырады (көрсетілетін қызметті алушы жұмыс уақыты аяқталғаннан кейін, тексеруді және тіркеуді жүзеге асырады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1355"/>
    <w:bookmarkStart w:name="z4128" w:id="1356"/>
    <w:p>
      <w:pPr>
        <w:spacing w:after="0"/>
        <w:ind w:left="0"/>
        <w:jc w:val="both"/>
      </w:pPr>
      <w:r>
        <w:rPr>
          <w:rFonts w:ascii="Times New Roman"/>
          <w:b w:val="false"/>
          <w:i w:val="false"/>
          <w:color w:val="000000"/>
          <w:sz w:val="28"/>
        </w:rPr>
        <w:t xml:space="preserve">
      Ұсынылған құжаттардың толықтығы фактісі анықталған кезде жауапты қызметкер апостиль қояды: </w:t>
      </w:r>
    </w:p>
    <w:bookmarkEnd w:id="1356"/>
    <w:bookmarkStart w:name="z4129" w:id="1357"/>
    <w:p>
      <w:pPr>
        <w:spacing w:after="0"/>
        <w:ind w:left="0"/>
        <w:jc w:val="both"/>
      </w:pPr>
      <w:r>
        <w:rPr>
          <w:rFonts w:ascii="Times New Roman"/>
          <w:b w:val="false"/>
          <w:i w:val="false"/>
          <w:color w:val="000000"/>
          <w:sz w:val="28"/>
        </w:rPr>
        <w:t>
      құжаттарды қабылдаған күннен бастап 3 (үш) жұмыс күні ішінде;</w:t>
      </w:r>
    </w:p>
    <w:bookmarkEnd w:id="1357"/>
    <w:bookmarkStart w:name="z4130" w:id="1358"/>
    <w:p>
      <w:pPr>
        <w:spacing w:after="0"/>
        <w:ind w:left="0"/>
        <w:jc w:val="both"/>
      </w:pPr>
      <w:r>
        <w:rPr>
          <w:rFonts w:ascii="Times New Roman"/>
          <w:b w:val="false"/>
          <w:i w:val="false"/>
          <w:color w:val="000000"/>
          <w:sz w:val="28"/>
        </w:rPr>
        <w:t>
      тиісті құжаттарды қосымша тексеру қажет болған жағдайда-құжаттарды қабылдағаннан кейін 5 (бес) жұмыс күні ішінде.</w:t>
      </w:r>
    </w:p>
    <w:bookmarkEnd w:id="1358"/>
    <w:bookmarkStart w:name="z4131" w:id="1359"/>
    <w:p>
      <w:pPr>
        <w:spacing w:after="0"/>
        <w:ind w:left="0"/>
        <w:jc w:val="both"/>
      </w:pPr>
      <w:r>
        <w:rPr>
          <w:rFonts w:ascii="Times New Roman"/>
          <w:b w:val="false"/>
          <w:i w:val="false"/>
          <w:color w:val="000000"/>
          <w:sz w:val="28"/>
        </w:rPr>
        <w:t>
      Көрсетілетін қызметті берушіге немесе Мемлекеттік корпорацияға жүгінген кезде мемлекеттік қызметті көрсету нәтижесі немесе Қағидаларда көрсетілген жағдайларда және негіздер бойынша мемлекеттік қызметті көрсетуден бас тарту туралы дәлелді жауап.</w:t>
      </w:r>
    </w:p>
    <w:bookmarkEnd w:id="1359"/>
    <w:bookmarkStart w:name="z4132" w:id="1360"/>
    <w:p>
      <w:pPr>
        <w:spacing w:after="0"/>
        <w:ind w:left="0"/>
        <w:jc w:val="both"/>
      </w:pPr>
      <w:r>
        <w:rPr>
          <w:rFonts w:ascii="Times New Roman"/>
          <w:b w:val="false"/>
          <w:i w:val="false"/>
          <w:color w:val="000000"/>
          <w:sz w:val="28"/>
        </w:rPr>
        <w:t>
      Мемлекеттік корпорацияда дайын құжаттарды беру жеке куәлігін (не өкілдің тиісті өкілеттіктері көрсетілетін, Қазақстан Республикасының азаматтық заңнамасына сәйкес берілген құжат негізінде әрекет ететін оның өкілі) көрсеткен кезде тиісті құжаттарды қабылдау туралы қолхат негізінде жүзеге асырылады.</w:t>
      </w:r>
    </w:p>
    <w:bookmarkEnd w:id="1360"/>
    <w:bookmarkStart w:name="z4133" w:id="1361"/>
    <w:p>
      <w:pPr>
        <w:spacing w:after="0"/>
        <w:ind w:left="0"/>
        <w:jc w:val="both"/>
      </w:pPr>
      <w:r>
        <w:rPr>
          <w:rFonts w:ascii="Times New Roman"/>
          <w:b w:val="false"/>
          <w:i w:val="false"/>
          <w:color w:val="000000"/>
          <w:sz w:val="28"/>
        </w:rPr>
        <w:t xml:space="preserve">
      Көрсетілетін қызметті берушінің, Мемлекеттік корпорацияның мерзімінде талап етілмеген құжаттарды сақтау шарты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 </w:t>
      </w:r>
    </w:p>
    <w:bookmarkEnd w:id="1361"/>
    <w:bookmarkStart w:name="z4134" w:id="1362"/>
    <w:p>
      <w:pPr>
        <w:spacing w:after="0"/>
        <w:ind w:left="0"/>
        <w:jc w:val="both"/>
      </w:pPr>
      <w:r>
        <w:rPr>
          <w:rFonts w:ascii="Times New Roman"/>
          <w:b w:val="false"/>
          <w:i w:val="false"/>
          <w:color w:val="000000"/>
          <w:sz w:val="28"/>
        </w:rPr>
        <w:t>
      Мемлекеттік корпорация құжаттарды 1 (бір) ай бойы сақтауды қамтамасыз етеді, содан кейін оларды одан әрі сақтау үшін көрсетілетін қызметті берушіге береді.</w:t>
      </w:r>
    </w:p>
    <w:bookmarkEnd w:id="1362"/>
    <w:bookmarkStart w:name="z4135" w:id="1363"/>
    <w:p>
      <w:pPr>
        <w:spacing w:after="0"/>
        <w:ind w:left="0"/>
        <w:jc w:val="both"/>
      </w:pPr>
      <w:r>
        <w:rPr>
          <w:rFonts w:ascii="Times New Roman"/>
          <w:b w:val="false"/>
          <w:i w:val="false"/>
          <w:color w:val="000000"/>
          <w:sz w:val="28"/>
        </w:rPr>
        <w:t>
      Көрсетілетін қызметті алушы 1 (бір) ай өткен соң жүгінген кезде Мемлекеттік корпорацияның сұрауы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bookmarkEnd w:id="1363"/>
    <w:bookmarkStart w:name="z4136" w:id="1364"/>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364"/>
    <w:bookmarkStart w:name="z4137" w:id="1365"/>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365"/>
    <w:bookmarkStart w:name="z4138" w:id="1366"/>
    <w:p>
      <w:pPr>
        <w:spacing w:after="0"/>
        <w:ind w:left="0"/>
        <w:jc w:val="both"/>
      </w:pPr>
      <w:r>
        <w:rPr>
          <w:rFonts w:ascii="Times New Roman"/>
          <w:b w:val="false"/>
          <w:i w:val="false"/>
          <w:color w:val="000000"/>
          <w:sz w:val="28"/>
        </w:rPr>
        <w:t xml:space="preserve">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 </w:t>
      </w:r>
    </w:p>
    <w:bookmarkEnd w:id="1366"/>
    <w:bookmarkStart w:name="z4139" w:id="1367"/>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367"/>
    <w:bookmarkStart w:name="z4140" w:id="1368"/>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368"/>
    <w:bookmarkStart w:name="z4141" w:id="1369"/>
    <w:p>
      <w:pPr>
        <w:spacing w:after="0"/>
        <w:ind w:left="0"/>
        <w:jc w:val="both"/>
      </w:pPr>
      <w:r>
        <w:rPr>
          <w:rFonts w:ascii="Times New Roman"/>
          <w:b w:val="false"/>
          <w:i w:val="false"/>
          <w:color w:val="000000"/>
          <w:sz w:val="28"/>
        </w:rPr>
        <w:t>
      көрсетілетін қызметті беруші басшысының атына;</w:t>
      </w:r>
    </w:p>
    <w:bookmarkEnd w:id="1369"/>
    <w:bookmarkStart w:name="z4142" w:id="1370"/>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370"/>
    <w:bookmarkStart w:name="z4143" w:id="1371"/>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371"/>
    <w:bookmarkStart w:name="z4144" w:id="1372"/>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1372"/>
    <w:bookmarkStart w:name="z4145" w:id="1373"/>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w:t>
      </w:r>
      <w:r>
        <w:rPr>
          <w:rFonts w:ascii="Times New Roman"/>
          <w:b w:val="false"/>
          <w:i w:val="false"/>
          <w:color w:val="000000"/>
          <w:sz w:val="28"/>
        </w:rPr>
        <w:t>25 бабы</w:t>
      </w:r>
      <w:r>
        <w:rPr>
          <w:rFonts w:ascii="Times New Roman"/>
          <w:b w:val="false"/>
          <w:i w:val="false"/>
          <w:color w:val="000000"/>
          <w:sz w:val="28"/>
        </w:rPr>
        <w:t xml:space="preserve"> 2)-тармақшасына сәйкес оның тіркелген күнінен бастап 5 (бес) жұмыс күні ішінде қаралуға жатады.</w:t>
      </w:r>
    </w:p>
    <w:bookmarkEnd w:id="1373"/>
    <w:bookmarkStart w:name="z4146" w:id="137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374"/>
    <w:bookmarkStart w:name="z4147" w:id="1375"/>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375"/>
    <w:bookmarkStart w:name="z4148" w:id="1376"/>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министрлігінің </w:t>
            </w:r>
            <w:r>
              <w:br/>
            </w:r>
            <w:r>
              <w:rPr>
                <w:rFonts w:ascii="Times New Roman"/>
                <w:b w:val="false"/>
                <w:i w:val="false"/>
                <w:color w:val="000000"/>
                <w:sz w:val="20"/>
              </w:rPr>
              <w:t xml:space="preserve">құрылымдық бөлімшелерінен </w:t>
            </w:r>
            <w:r>
              <w:br/>
            </w:r>
            <w:r>
              <w:rPr>
                <w:rFonts w:ascii="Times New Roman"/>
                <w:b w:val="false"/>
                <w:i w:val="false"/>
                <w:color w:val="000000"/>
                <w:sz w:val="20"/>
              </w:rPr>
              <w:t xml:space="preserve">және (немесе) олардың </w:t>
            </w:r>
            <w:r>
              <w:br/>
            </w:r>
            <w:r>
              <w:rPr>
                <w:rFonts w:ascii="Times New Roman"/>
                <w:b w:val="false"/>
                <w:i w:val="false"/>
                <w:color w:val="000000"/>
                <w:sz w:val="20"/>
              </w:rPr>
              <w:t>аумақтық бөлімшелерінен</w:t>
            </w:r>
            <w:r>
              <w:br/>
            </w:r>
            <w:r>
              <w:rPr>
                <w:rFonts w:ascii="Times New Roman"/>
                <w:b w:val="false"/>
                <w:i w:val="false"/>
                <w:color w:val="000000"/>
                <w:sz w:val="20"/>
              </w:rPr>
              <w:t xml:space="preserve">шығатын ресми құжаттарға </w:t>
            </w:r>
            <w:r>
              <w:br/>
            </w:r>
            <w:r>
              <w:rPr>
                <w:rFonts w:ascii="Times New Roman"/>
                <w:b w:val="false"/>
                <w:i w:val="false"/>
                <w:color w:val="000000"/>
                <w:sz w:val="20"/>
              </w:rPr>
              <w:t xml:space="preserve">апостиль қою" мемлекеттік </w:t>
            </w:r>
            <w:r>
              <w:br/>
            </w:r>
            <w:r>
              <w:rPr>
                <w:rFonts w:ascii="Times New Roman"/>
                <w:b w:val="false"/>
                <w:i w:val="false"/>
                <w:color w:val="000000"/>
                <w:sz w:val="20"/>
              </w:rPr>
              <w:t xml:space="preserve">қызметтерді көрсету </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Қаржы министрлігі Мемлекеттік кірістер комитетінің облыстар, Астана, Алматы және Шымкент қалалары бойынша аумақтық органдары.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 коммерциялық емес акционерлік қоғамы (бұдан әрі – Мемлекеттік корпорация)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апостильдеу-көрсетілетін қызметті беруші құжаттарды қабылдаған күннен бастап 2 (екі) жұмыс күні ішінде.</w:t>
            </w:r>
          </w:p>
          <w:p>
            <w:pPr>
              <w:spacing w:after="20"/>
              <w:ind w:left="20"/>
              <w:jc w:val="both"/>
            </w:pPr>
            <w:r>
              <w:rPr>
                <w:rFonts w:ascii="Times New Roman"/>
                <w:b w:val="false"/>
                <w:i w:val="false"/>
                <w:color w:val="000000"/>
                <w:sz w:val="20"/>
              </w:rPr>
              <w:t>
тиісті құжаттарды қосымша тексеру қажет болған жағдайда құжаттарға апостиль қою – көрсетілетін қызметті алушы құжаттарды берген күннен бастап 2 (екі)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және (немесе) көрсетілетін қызметті берушінің құрылымдық бөлімшелерінен шығатын ресми құжаттарға апостиль қою.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 Кодексінің (Салық кодексі) 615-бабының </w:t>
            </w:r>
            <w:r>
              <w:rPr>
                <w:rFonts w:ascii="Times New Roman"/>
                <w:b w:val="false"/>
                <w:i w:val="false"/>
                <w:color w:val="000000"/>
                <w:sz w:val="20"/>
              </w:rPr>
              <w:t>7-тармақшасына</w:t>
            </w:r>
            <w:r>
              <w:rPr>
                <w:rFonts w:ascii="Times New Roman"/>
                <w:b w:val="false"/>
                <w:i w:val="false"/>
                <w:color w:val="000000"/>
                <w:sz w:val="20"/>
              </w:rPr>
              <w:t xml:space="preserve"> сәйкес апостиль қойғаны үшін мемлекеттік баж республикалық бюджет туралы заңда белгіленген және мемлекеттік баж төленген күні қолданыста болатын 0,5 айлық есептік көрсеткішті құрайды және әрбір құжат үшін төленеді.</w:t>
            </w:r>
          </w:p>
          <w:p>
            <w:pPr>
              <w:spacing w:after="20"/>
              <w:ind w:left="20"/>
              <w:jc w:val="both"/>
            </w:pPr>
            <w:r>
              <w:rPr>
                <w:rFonts w:ascii="Times New Roman"/>
                <w:b w:val="false"/>
                <w:i w:val="false"/>
                <w:color w:val="000000"/>
                <w:sz w:val="20"/>
              </w:rPr>
              <w:t>
Мемлекеттік баж сомасын бюджетке төлеу банктер немесе банк операцияларының жекелеген түрлерін жүзеге асыратын ұйымдар арқылы апостиль қойылғанға дейін жүргізіледі.</w:t>
            </w:r>
          </w:p>
          <w:p>
            <w:pPr>
              <w:spacing w:after="20"/>
              <w:ind w:left="20"/>
              <w:jc w:val="both"/>
            </w:pPr>
            <w:r>
              <w:rPr>
                <w:rFonts w:ascii="Times New Roman"/>
                <w:b w:val="false"/>
                <w:i w:val="false"/>
                <w:color w:val="000000"/>
                <w:sz w:val="20"/>
              </w:rPr>
              <w:t>
Қазақстан Республикасының дипломатиялық өкілдіктері мен консулдық мекемелері арқылы апостиль қоюға түсетін құжаттарға апостиль қойған кезде мемлекеттік баж төлеуден босатылады.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сәйкес демалыс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мереке күндерінен басқа, дүйсенбіден жұмаға дейін, сағат 13.00-ден 14.30-ға дейін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жексенбі және мереке күндерін қоспағанда, дүйсенбіден бастап жұманы қоса алғанда, белгіленген жұмыс кестесіне сәйкес түскі үзіліссіз сағат 9.00-ден 18.00-ге дейін.</w:t>
            </w:r>
          </w:p>
          <w:p>
            <w:pPr>
              <w:spacing w:after="20"/>
              <w:ind w:left="20"/>
              <w:jc w:val="both"/>
            </w:pPr>
            <w:r>
              <w:rPr>
                <w:rFonts w:ascii="Times New Roman"/>
                <w:b w:val="false"/>
                <w:i w:val="false"/>
                <w:color w:val="000000"/>
                <w:sz w:val="20"/>
              </w:rPr>
              <w:t>
Қабылдау электрондық кезек тәртібімен көрсетілетін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xml:space="preserve">
2) Мемлекеттік корпорацияның – www. gov4c.kz.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алу үшін көрсетілетін қызметті алушылар "Апостиль қоюдың бірыңғай қағидаларын бекіту туралы" Қазақстан Республикасы Әділет министрінің міндетін атқарушының 2021 жылғы 4 қарашадағы № 950, Қазақстан Республикасы Ішкі істер министрінің 2021 жылғы 15 қарашадағы № 702, Қазақстан Республикасы Қаржы министрінің 2021 жылғы 16 қарашадағы № 1182, Қазақстан Республикасы Жоғарғы Сотының жанындағы Соттардың қызметін қамтамасыз ету департаменті басшысының (Қазақстан Республикасы Жоғарғы Сотының аппараты) 2021 жылғы 16 қарашадағы № 30, Қазақстан Республикасы Мәдениет және спорт министрінің 2021 жылғы 24 қарашадағы № 363, Қазақстан Республикасы Бас Прокурорының міндетін атқарушының 2021 жылғы 24 қарашадағы № 155, Қазақстан Республикасы Білім және ғылым министрінің 2021 жылғы 29 қарашадағы № 574 және Қазақстан Республикасы Қорғаныс министрінің 2021 жылғы 8 желтоқсандағы № 851 бірлескен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 мемлекеттік тіркеу тізілімінде № 25789 болып тіркелген) Апостиль қоюдың бірыңғай қағидаларына (бұдан әрі – Қағидалар) сәйкес құжаттарды ұсынады.</w:t>
            </w:r>
          </w:p>
          <w:p>
            <w:pPr>
              <w:spacing w:after="20"/>
              <w:ind w:left="20"/>
              <w:jc w:val="both"/>
            </w:pPr>
            <w:r>
              <w:rPr>
                <w:rFonts w:ascii="Times New Roman"/>
                <w:b w:val="false"/>
                <w:i w:val="false"/>
                <w:color w:val="000000"/>
                <w:sz w:val="20"/>
              </w:rPr>
              <w:t>
Көрсетілетін қызметті алушы не оның нотариалды куәландырылған сенімхат бойынша өкілі көрсетілетін қызметті берушіге немесе Мемлекеттік корпорацияға мемлекеттік қызметті көрсету үшін жүгінген кезде:</w:t>
            </w:r>
          </w:p>
          <w:p>
            <w:pPr>
              <w:spacing w:after="20"/>
              <w:ind w:left="20"/>
              <w:jc w:val="both"/>
            </w:pPr>
            <w:r>
              <w:rPr>
                <w:rFonts w:ascii="Times New Roman"/>
                <w:b w:val="false"/>
                <w:i w:val="false"/>
                <w:color w:val="000000"/>
                <w:sz w:val="20"/>
              </w:rPr>
              <w:t>
1) апостиль қоюға тиісті құжат;</w:t>
            </w:r>
          </w:p>
          <w:p>
            <w:pPr>
              <w:spacing w:after="20"/>
              <w:ind w:left="20"/>
              <w:jc w:val="both"/>
            </w:pPr>
            <w:r>
              <w:rPr>
                <w:rFonts w:ascii="Times New Roman"/>
                <w:b w:val="false"/>
                <w:i w:val="false"/>
                <w:color w:val="000000"/>
                <w:sz w:val="20"/>
              </w:rPr>
              <w:t>
2) апостиль қою үшін мемлекеттік баждың бюджетке төленгенін растайтын құжат.</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корпорация арқылы мемлекеттік қызметті көрсету кезінде).</w:t>
            </w:r>
          </w:p>
          <w:p>
            <w:pPr>
              <w:spacing w:after="20"/>
              <w:ind w:left="20"/>
              <w:jc w:val="both"/>
            </w:pPr>
            <w:r>
              <w:rPr>
                <w:rFonts w:ascii="Times New Roman"/>
                <w:b w:val="false"/>
                <w:i w:val="false"/>
                <w:color w:val="000000"/>
                <w:sz w:val="20"/>
              </w:rPr>
              <w:t>
Көрсетілетін қызметті алушының Бірыңғай байланыс орталығының мемлекеттік қызмет көрсету мәртебесі туралы ақпаратты алу мүмкіндігі бар.</w:t>
            </w:r>
          </w:p>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министрлігінің </w:t>
            </w:r>
            <w:r>
              <w:br/>
            </w:r>
            <w:r>
              <w:rPr>
                <w:rFonts w:ascii="Times New Roman"/>
                <w:b w:val="false"/>
                <w:i w:val="false"/>
                <w:color w:val="000000"/>
                <w:sz w:val="20"/>
              </w:rPr>
              <w:t xml:space="preserve">құрылымдық бөлімшелерінен </w:t>
            </w:r>
            <w:r>
              <w:br/>
            </w:r>
            <w:r>
              <w:rPr>
                <w:rFonts w:ascii="Times New Roman"/>
                <w:b w:val="false"/>
                <w:i w:val="false"/>
                <w:color w:val="000000"/>
                <w:sz w:val="20"/>
              </w:rPr>
              <w:t xml:space="preserve">және (немесе) олардың </w:t>
            </w:r>
            <w:r>
              <w:br/>
            </w:r>
            <w:r>
              <w:rPr>
                <w:rFonts w:ascii="Times New Roman"/>
                <w:b w:val="false"/>
                <w:i w:val="false"/>
                <w:color w:val="000000"/>
                <w:sz w:val="20"/>
              </w:rPr>
              <w:t>аумақтық бөлімшелерінен</w:t>
            </w:r>
            <w:r>
              <w:br/>
            </w:r>
            <w:r>
              <w:rPr>
                <w:rFonts w:ascii="Times New Roman"/>
                <w:b w:val="false"/>
                <w:i w:val="false"/>
                <w:color w:val="000000"/>
                <w:sz w:val="20"/>
              </w:rPr>
              <w:t xml:space="preserve">шығатын ресми құжаттарға </w:t>
            </w:r>
            <w:r>
              <w:br/>
            </w:r>
            <w:r>
              <w:rPr>
                <w:rFonts w:ascii="Times New Roman"/>
                <w:b w:val="false"/>
                <w:i w:val="false"/>
                <w:color w:val="000000"/>
                <w:sz w:val="20"/>
              </w:rPr>
              <w:t xml:space="preserve">апостиль қою"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174" w:id="1377"/>
    <w:p>
      <w:pPr>
        <w:spacing w:after="0"/>
        <w:ind w:left="0"/>
        <w:jc w:val="left"/>
      </w:pPr>
      <w:r>
        <w:rPr>
          <w:rFonts w:ascii="Times New Roman"/>
          <w:b/>
          <w:i w:val="false"/>
          <w:color w:val="000000"/>
        </w:rPr>
        <w:t xml:space="preserve"> Құжаттарды қабылдаудан бас тарту туралы қолхат</w:t>
      </w:r>
    </w:p>
    <w:bookmarkEnd w:id="1377"/>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Қағидаға 1-қосымға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 мен қолданылу мерзімі өткен құжаттардың атауы:</w:t>
      </w:r>
    </w:p>
    <w:p>
      <w:pPr>
        <w:spacing w:after="0"/>
        <w:ind w:left="0"/>
        <w:jc w:val="both"/>
      </w:pPr>
      <w:r>
        <w:rPr>
          <w:rFonts w:ascii="Times New Roman"/>
          <w:b w:val="false"/>
          <w:i w:val="false"/>
          <w:color w:val="000000"/>
          <w:sz w:val="28"/>
        </w:rPr>
        <w:t>
      1) ____________________________________;</w:t>
      </w:r>
    </w:p>
    <w:p>
      <w:pPr>
        <w:spacing w:after="0"/>
        <w:ind w:left="0"/>
        <w:jc w:val="both"/>
      </w:pPr>
      <w:r>
        <w:rPr>
          <w:rFonts w:ascii="Times New Roman"/>
          <w:b w:val="false"/>
          <w:i w:val="false"/>
          <w:color w:val="000000"/>
          <w:sz w:val="28"/>
        </w:rPr>
        <w:t>
      2) ____________________________________;</w:t>
      </w:r>
    </w:p>
    <w:p>
      <w:pPr>
        <w:spacing w:after="0"/>
        <w:ind w:left="0"/>
        <w:jc w:val="both"/>
      </w:pPr>
      <w:r>
        <w:rPr>
          <w:rFonts w:ascii="Times New Roman"/>
          <w:b w:val="false"/>
          <w:i w:val="false"/>
          <w:color w:val="000000"/>
          <w:sz w:val="28"/>
        </w:rPr>
        <w:t>
      Осы қолхат әр тарап үшін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 қызметкерінің) (қолы)</w:t>
      </w:r>
    </w:p>
    <w:p>
      <w:pPr>
        <w:spacing w:after="0"/>
        <w:ind w:left="0"/>
        <w:jc w:val="both"/>
      </w:pPr>
      <w:r>
        <w:rPr>
          <w:rFonts w:ascii="Times New Roman"/>
          <w:b w:val="false"/>
          <w:i w:val="false"/>
          <w:color w:val="000000"/>
          <w:sz w:val="28"/>
        </w:rPr>
        <w:t>
      Орындаушы: Т.А.Ә. (ол болған жағдайда)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 Т.А.Ә. (ол болған жағдайда) / көрсетілетін қызметті алушының қолы</w:t>
      </w:r>
    </w:p>
    <w:p>
      <w:pPr>
        <w:spacing w:after="0"/>
        <w:ind w:left="0"/>
        <w:jc w:val="both"/>
      </w:pPr>
      <w:r>
        <w:rPr>
          <w:rFonts w:ascii="Times New Roman"/>
          <w:b w:val="false"/>
          <w:i w:val="false"/>
          <w:color w:val="000000"/>
          <w:sz w:val="28"/>
        </w:rPr>
        <w:t>
      20__ жылғы "___" 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құралына арналған</w:t>
            </w:r>
            <w:r>
              <w:br/>
            </w:r>
            <w:r>
              <w:rPr>
                <w:rFonts w:ascii="Times New Roman"/>
                <w:b w:val="false"/>
                <w:i w:val="false"/>
                <w:color w:val="000000"/>
                <w:sz w:val="20"/>
              </w:rPr>
              <w:t xml:space="preserve">кедендік декларацияны </w:t>
            </w:r>
            <w:r>
              <w:br/>
            </w:r>
            <w:r>
              <w:rPr>
                <w:rFonts w:ascii="Times New Roman"/>
                <w:b w:val="false"/>
                <w:i w:val="false"/>
                <w:color w:val="000000"/>
                <w:sz w:val="20"/>
              </w:rPr>
              <w:t>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29-қосымша</w:t>
            </w:r>
          </w:p>
        </w:tc>
      </w:tr>
    </w:tbl>
    <w:bookmarkStart w:name="z4187" w:id="1378"/>
    <w:p>
      <w:pPr>
        <w:spacing w:after="0"/>
        <w:ind w:left="0"/>
        <w:jc w:val="left"/>
      </w:pPr>
      <w:r>
        <w:rPr>
          <w:rFonts w:ascii="Times New Roman"/>
          <w:b/>
          <w:i w:val="false"/>
          <w:color w:val="000000"/>
        </w:rPr>
        <w:t xml:space="preserve"> "Көлік құралына арналған кедендік декларацияны қабылдау" мемлекеттік көрсетілетін қызмет қағидасы</w:t>
      </w:r>
    </w:p>
    <w:bookmarkEnd w:id="1378"/>
    <w:bookmarkStart w:name="z4188" w:id="1379"/>
    <w:p>
      <w:pPr>
        <w:spacing w:after="0"/>
        <w:ind w:left="0"/>
        <w:jc w:val="left"/>
      </w:pPr>
      <w:r>
        <w:rPr>
          <w:rFonts w:ascii="Times New Roman"/>
          <w:b/>
          <w:i w:val="false"/>
          <w:color w:val="000000"/>
        </w:rPr>
        <w:t xml:space="preserve"> 1-тарау. Жалпы ережелер</w:t>
      </w:r>
    </w:p>
    <w:bookmarkEnd w:id="1379"/>
    <w:p>
      <w:pPr>
        <w:spacing w:after="0"/>
        <w:ind w:left="0"/>
        <w:jc w:val="left"/>
      </w:pPr>
    </w:p>
    <w:p>
      <w:pPr>
        <w:spacing w:after="0"/>
        <w:ind w:left="0"/>
        <w:jc w:val="both"/>
      </w:pPr>
      <w:r>
        <w:rPr>
          <w:rFonts w:ascii="Times New Roman"/>
          <w:b w:val="false"/>
          <w:i w:val="false"/>
          <w:color w:val="000000"/>
          <w:sz w:val="28"/>
        </w:rPr>
        <w:t xml:space="preserve">
      1. Осы "Көлік құралына арналған кедендік декларацияны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Қазақстан Республикасының "Мемлекеттік көрсетілетін қызметтер туралы" Қазақстан Республикасының Заңының (бұдан әрі – Заң) 10-бабы 1) тармақшасына сәйкес әзірленген және "Көлік құралына арналған кедендік декларацияны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Start w:name="z4190" w:id="1380"/>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380"/>
    <w:bookmarkStart w:name="z4191" w:id="1381"/>
    <w:p>
      <w:pPr>
        <w:spacing w:after="0"/>
        <w:ind w:left="0"/>
        <w:jc w:val="left"/>
      </w:pPr>
      <w:r>
        <w:rPr>
          <w:rFonts w:ascii="Times New Roman"/>
          <w:b/>
          <w:i w:val="false"/>
          <w:color w:val="000000"/>
        </w:rPr>
        <w:t xml:space="preserve"> 2-тарау. Мемлекеттік қызметті көрсету тәртібі</w:t>
      </w:r>
    </w:p>
    <w:bookmarkEnd w:id="1381"/>
    <w:bookmarkStart w:name="z4192" w:id="1382"/>
    <w:p>
      <w:pPr>
        <w:spacing w:after="0"/>
        <w:ind w:left="0"/>
        <w:jc w:val="both"/>
      </w:pPr>
      <w:r>
        <w:rPr>
          <w:rFonts w:ascii="Times New Roman"/>
          <w:b w:val="false"/>
          <w:i w:val="false"/>
          <w:color w:val="000000"/>
          <w:sz w:val="28"/>
        </w:rPr>
        <w:t>
      3. Көлік құралына кедендік декларацияны қабылдау (бұдан әрі – КҚКД) халықаралық тасымалдаудың темір жол көлік құралдарын және (немесе) темір жол көлік құралдарымен тасымалданатын контейнерлерді, әуе және теңіз көлік құралдарын, сондай-ақ тауарларға арналған декларация ретінде көліктік (тасымалдау), коммерциялық және (немесе) өзге де құжаттарды қолдану жағдайын қоспағанда және Мемлекеттік қызмет көрсету нәтижесін беруді көрсетілетін қызметті беруші КҚКД шығаруға байланысты кедендік операцияларды жасауға уәкілетті мемлекеттік кірістер органының лауазымды адамына КҚКД қағаз тасығышын беру арқылы жүзеге асырады, немесе "электронды үкімет" веб-портал арқылы.</w:t>
      </w:r>
    </w:p>
    <w:bookmarkEnd w:id="13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"Көлік құралына арналған кедендік декларацияны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4194" w:id="1383"/>
    <w:p>
      <w:pPr>
        <w:spacing w:after="0"/>
        <w:ind w:left="0"/>
        <w:jc w:val="both"/>
      </w:pPr>
      <w:r>
        <w:rPr>
          <w:rFonts w:ascii="Times New Roman"/>
          <w:b w:val="false"/>
          <w:i w:val="false"/>
          <w:color w:val="000000"/>
          <w:sz w:val="28"/>
        </w:rPr>
        <w:t>
      Келу тәртібімен жүгінген кезде-көрсетілетін қызметті алушы ұсынған құжаттарды көрсетілетін қызметті берушінің жауапты құрылымдық бөлімшесі құжаттарды қабылдауға қабылдайды және көрсетілетін қызметті берушінің жауапты құрылымдық бөлімшесіне құжаттарды өңдеуге береді.</w:t>
      </w:r>
    </w:p>
    <w:bookmarkEnd w:id="1383"/>
    <w:bookmarkStart w:name="z4195" w:id="1384"/>
    <w:p>
      <w:pPr>
        <w:spacing w:after="0"/>
        <w:ind w:left="0"/>
        <w:jc w:val="both"/>
      </w:pPr>
      <w:r>
        <w:rPr>
          <w:rFonts w:ascii="Times New Roman"/>
          <w:b w:val="false"/>
          <w:i w:val="false"/>
          <w:color w:val="000000"/>
          <w:sz w:val="28"/>
        </w:rPr>
        <w:t>
      Электрондық түрде жүгінген кезде КҚКД көрсетілетін қызметті алушының ЭЦҚ-мен куәландырылған электрондық құжат нысанында портал арқылы қабылданады.</w:t>
      </w:r>
    </w:p>
    <w:bookmarkEnd w:id="13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4197" w:id="1385"/>
    <w:p>
      <w:pPr>
        <w:spacing w:after="0"/>
        <w:ind w:left="0"/>
        <w:jc w:val="both"/>
      </w:pPr>
      <w:r>
        <w:rPr>
          <w:rFonts w:ascii="Times New Roman"/>
          <w:b w:val="false"/>
          <w:i w:val="false"/>
          <w:color w:val="000000"/>
          <w:sz w:val="28"/>
        </w:rPr>
        <w:t xml:space="preserve">
      Көрсетілетін қызметті алушының жеке басын сәйкестендіру үшін жеке басын куәландыратын құжат немесе цифрлық құжаттар сервисінен электрндық құжат көрсетіледі. </w:t>
      </w:r>
    </w:p>
    <w:bookmarkEnd w:id="1385"/>
    <w:bookmarkStart w:name="z4198" w:id="1386"/>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қызметті көрсету кезінде көрсетілетін қызметті алушы ақпараттық жүйелерде қамтылған, заңмен қорғалатын құпияны құрайтын мәліметтерді пайдалануға келісім береді.</w:t>
      </w:r>
    </w:p>
    <w:bookmarkEnd w:id="1386"/>
    <w:bookmarkStart w:name="z4199" w:id="1387"/>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құжаттар нысанында алады.</w:t>
      </w:r>
    </w:p>
    <w:bookmarkEnd w:id="1387"/>
    <w:bookmarkStart w:name="z4200" w:id="1388"/>
    <w:p>
      <w:pPr>
        <w:spacing w:after="0"/>
        <w:ind w:left="0"/>
        <w:jc w:val="both"/>
      </w:pPr>
      <w:r>
        <w:rPr>
          <w:rFonts w:ascii="Times New Roman"/>
          <w:b w:val="false"/>
          <w:i w:val="false"/>
          <w:color w:val="000000"/>
          <w:sz w:val="28"/>
        </w:rPr>
        <w:t>
      Көрсетілетін қызметті алушылардан ақпараттық жүйелерден алуға болатын құжаттар мен мәліметтерді талап етуге жол берілмейді.</w:t>
      </w:r>
    </w:p>
    <w:bookmarkEnd w:id="1388"/>
    <w:bookmarkStart w:name="z4201" w:id="1389"/>
    <w:p>
      <w:pPr>
        <w:spacing w:after="0"/>
        <w:ind w:left="0"/>
        <w:jc w:val="both"/>
      </w:pPr>
      <w:r>
        <w:rPr>
          <w:rFonts w:ascii="Times New Roman"/>
          <w:b w:val="false"/>
          <w:i w:val="false"/>
          <w:color w:val="000000"/>
          <w:sz w:val="28"/>
        </w:rPr>
        <w:t>
      КҚКД көшірмесіндегі күні, уақыты, құжаттар топтамасын қабылдаған адамның қолы, тегі және аты-жөні көрсетілген белгі көрсетілетін қызметті алушының құжаттарды қабылдағанын растау болып табылады.</w:t>
      </w:r>
    </w:p>
    <w:bookmarkEnd w:id="1389"/>
    <w:bookmarkStart w:name="z4202" w:id="1390"/>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1390"/>
    <w:bookmarkStart w:name="z4203" w:id="1391"/>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Кодексіне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1391"/>
    <w:bookmarkStart w:name="z4204" w:id="1392"/>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176-бабында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көрсетілетін қызметті беруші КҚКД қабылдаудан бас тартады.</w:t>
      </w:r>
    </w:p>
    <w:bookmarkEnd w:id="1392"/>
    <w:bookmarkStart w:name="z4205" w:id="1393"/>
    <w:p>
      <w:pPr>
        <w:spacing w:after="0"/>
        <w:ind w:left="0"/>
        <w:jc w:val="both"/>
      </w:pPr>
      <w:r>
        <w:rPr>
          <w:rFonts w:ascii="Times New Roman"/>
          <w:b w:val="false"/>
          <w:i w:val="false"/>
          <w:color w:val="000000"/>
          <w:sz w:val="28"/>
        </w:rPr>
        <w:t>
      Ұсынылған құжаттардың толықтығы фактісі анықталған кезде жауапты қызметкер КҚКД тіркелген сәттен бастап жұмыс уақытының 4 (төрт) сағаты ішінде халықаралық тасымалдаудың көлік құралдарын шығаруды аяқтайды.</w:t>
      </w:r>
    </w:p>
    <w:bookmarkEnd w:id="1393"/>
    <w:bookmarkStart w:name="z4206" w:id="1394"/>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394"/>
    <w:bookmarkStart w:name="z4207" w:id="1395"/>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 көрсету нәтижесі немесе Кеден кодексінің 182-бабының </w:t>
      </w:r>
      <w:r>
        <w:rPr>
          <w:rFonts w:ascii="Times New Roman"/>
          <w:b w:val="false"/>
          <w:i w:val="false"/>
          <w:color w:val="000000"/>
          <w:sz w:val="28"/>
        </w:rPr>
        <w:t>3-тармағында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қағаз жеткізгіште беріледі.</w:t>
      </w:r>
    </w:p>
    <w:bookmarkEnd w:id="1395"/>
    <w:bookmarkStart w:name="z4208" w:id="1396"/>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396"/>
    <w:bookmarkStart w:name="z4209" w:id="1397"/>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397"/>
    <w:bookmarkStart w:name="z4210" w:id="1398"/>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398"/>
    <w:bookmarkStart w:name="z4211" w:id="1399"/>
    <w:p>
      <w:pPr>
        <w:spacing w:after="0"/>
        <w:ind w:left="0"/>
        <w:jc w:val="both"/>
      </w:pPr>
      <w:r>
        <w:rPr>
          <w:rFonts w:ascii="Times New Roman"/>
          <w:b w:val="false"/>
          <w:i w:val="false"/>
          <w:color w:val="000000"/>
          <w:sz w:val="28"/>
        </w:rPr>
        <w:t>
      6.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399"/>
    <w:bookmarkStart w:name="z4212" w:id="1400"/>
    <w:p>
      <w:pPr>
        <w:spacing w:after="0"/>
        <w:ind w:left="0"/>
        <w:jc w:val="both"/>
      </w:pPr>
      <w:r>
        <w:rPr>
          <w:rFonts w:ascii="Times New Roman"/>
          <w:b w:val="false"/>
          <w:i w:val="false"/>
          <w:color w:val="000000"/>
          <w:sz w:val="28"/>
        </w:rPr>
        <w:t>
      көрсетілетін қызметті беруші басшысының атына;</w:t>
      </w:r>
    </w:p>
    <w:bookmarkEnd w:id="1400"/>
    <w:bookmarkStart w:name="z4213" w:id="1401"/>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401"/>
    <w:bookmarkStart w:name="z4214" w:id="140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402"/>
    <w:bookmarkStart w:name="z4215" w:id="1403"/>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403"/>
    <w:bookmarkStart w:name="z4216" w:id="140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404"/>
    <w:bookmarkStart w:name="z4217" w:id="1405"/>
    <w:p>
      <w:pPr>
        <w:spacing w:after="0"/>
        <w:ind w:left="0"/>
        <w:jc w:val="both"/>
      </w:pPr>
      <w:r>
        <w:rPr>
          <w:rFonts w:ascii="Times New Roman"/>
          <w:b w:val="false"/>
          <w:i w:val="false"/>
          <w:color w:val="000000"/>
          <w:sz w:val="28"/>
        </w:rPr>
        <w:t xml:space="preserve">
      7.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405"/>
    <w:bookmarkStart w:name="z4218" w:id="1406"/>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4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"Көлік құралына арналған </w:t>
            </w:r>
            <w:r>
              <w:br/>
            </w:r>
            <w:r>
              <w:rPr>
                <w:rFonts w:ascii="Times New Roman"/>
                <w:b w:val="false"/>
                <w:i w:val="false"/>
                <w:color w:val="000000"/>
                <w:sz w:val="20"/>
              </w:rPr>
              <w:t xml:space="preserve">кедендік декларацияны </w:t>
            </w:r>
            <w:r>
              <w:br/>
            </w:r>
            <w:r>
              <w:rPr>
                <w:rFonts w:ascii="Times New Roman"/>
                <w:b w:val="false"/>
                <w:i w:val="false"/>
                <w:color w:val="000000"/>
                <w:sz w:val="20"/>
              </w:rPr>
              <w:t xml:space="preserve">қабылдау" мемлекеттік </w:t>
            </w:r>
            <w:r>
              <w:br/>
            </w:r>
            <w:r>
              <w:rPr>
                <w:rFonts w:ascii="Times New Roman"/>
                <w:b w:val="false"/>
                <w:i w:val="false"/>
                <w:color w:val="000000"/>
                <w:sz w:val="20"/>
              </w:rPr>
              <w:t xml:space="preserve">қызметтерді көрсету </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құралына арналған кедендік декларацияны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құралына арналған кедендік декларацияны қабылдау (бұдан әрі – КҚКД) және мемлекеттік қызметті көрсету нәтижесі: </w:t>
            </w:r>
          </w:p>
          <w:p>
            <w:pPr>
              <w:spacing w:after="20"/>
              <w:ind w:left="20"/>
              <w:jc w:val="both"/>
            </w:pPr>
            <w:r>
              <w:rPr>
                <w:rFonts w:ascii="Times New Roman"/>
                <w:b w:val="false"/>
                <w:i w:val="false"/>
                <w:color w:val="000000"/>
                <w:sz w:val="20"/>
              </w:rPr>
              <w:t xml:space="preserve">
 көрсетілетін қызметті беруші арқылы; </w:t>
            </w:r>
          </w:p>
          <w:p>
            <w:pPr>
              <w:spacing w:after="20"/>
              <w:ind w:left="20"/>
              <w:jc w:val="both"/>
            </w:pPr>
            <w:r>
              <w:rPr>
                <w:rFonts w:ascii="Times New Roman"/>
                <w:b w:val="false"/>
                <w:i w:val="false"/>
                <w:color w:val="000000"/>
                <w:sz w:val="20"/>
              </w:rPr>
              <w:t>
"Электрондық үкімет" веб-порталы www.egov.kz (бұдан әрі – портал)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көлік құралына арналған кедендік декларацияны шығару көрсетілетін қызметті берушімен КҚКД тіркеу кезеңінен 4 (төрт) жұмыс сағат ішінде.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КҚКД тіркеу, әлде Қағиданың осы </w:t>
            </w:r>
            <w:r>
              <w:rPr>
                <w:rFonts w:ascii="Times New Roman"/>
                <w:b w:val="false"/>
                <w:i w:val="false"/>
                <w:color w:val="000000"/>
                <w:sz w:val="20"/>
              </w:rPr>
              <w:t>1-қосымшасының</w:t>
            </w:r>
            <w:r>
              <w:rPr>
                <w:rFonts w:ascii="Times New Roman"/>
                <w:b w:val="false"/>
                <w:i w:val="false"/>
                <w:color w:val="000000"/>
                <w:sz w:val="20"/>
              </w:rPr>
              <w:t xml:space="preserve"> 9-тармағында көрсетілген жағдайларда және негіздемелер бойынша КҚКД тіркеуден бас тарту туралы уәжделген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кеден саласындағы уәкілетті орган тәулік бойы жұмыс режимін белгілеген көрсетілетін қызметті берушіні қоспағанда,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дүйсенбіден жұмаға дейін, сағат 13.00-ден 14.30-ға дейін түскі үзіліспен сағат 9.00-ден 18.30-ға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 үшін көрсетілетін қызметті алушыдан талап етілетін құжаттар мен мәліметтердің қызметті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Толтырылған КҚКД және оның негізінде КҚТ толтырылған құжаттар.</w:t>
            </w:r>
          </w:p>
          <w:p>
            <w:pPr>
              <w:spacing w:after="20"/>
              <w:ind w:left="20"/>
              <w:jc w:val="both"/>
            </w:pPr>
            <w:r>
              <w:rPr>
                <w:rFonts w:ascii="Times New Roman"/>
                <w:b w:val="false"/>
                <w:i w:val="false"/>
                <w:color w:val="000000"/>
                <w:sz w:val="20"/>
              </w:rPr>
              <w:t>
Мемлекеттік қызметті көрсету кезінде халықаралық тасымалдаудың көлік құралдары (бұдан әрі – ХТКҚ), оның маршруты, жүктері, керек-жарақтары, экипаж және жолаушылар туралы, ЖКСҚ әкелу (әкету) мақсаты туралы, сондай-ақ ХТКҚ жөндеу немесе пайдалану үшін өткізілетін қосалқы бөлшектер мен жабдықтардың атауы туралы мәліметтер қамтылған құжаттар ұсынылады.</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алушымен Кодекстің 182-бабының 3-тармағымен көзделген талаптарды орындамау мемлекеттік көрсетілетін қызметті беруден бас тарту негіздемелері болып табылады.</w:t>
            </w:r>
          </w:p>
          <w:p>
            <w:pPr>
              <w:spacing w:after="20"/>
              <w:ind w:left="20"/>
              <w:jc w:val="both"/>
            </w:pPr>
            <w:r>
              <w:rPr>
                <w:rFonts w:ascii="Times New Roman"/>
                <w:b w:val="false"/>
                <w:i w:val="false"/>
                <w:color w:val="000000"/>
                <w:sz w:val="20"/>
              </w:rPr>
              <w:t>
 Қазақстан Республикасының "Мемлекеттік көрсетілетін қызметтер туралы" Заңынын 19-1-бабында көзделген негіздер бойынша бас тартудың себебі болған жағдайларда;</w:t>
            </w:r>
          </w:p>
          <w:p>
            <w:pPr>
              <w:spacing w:after="20"/>
              <w:ind w:left="20"/>
              <w:jc w:val="both"/>
            </w:pPr>
            <w:r>
              <w:rPr>
                <w:rFonts w:ascii="Times New Roman"/>
                <w:b w:val="false"/>
                <w:i w:val="false"/>
                <w:color w:val="000000"/>
                <w:sz w:val="20"/>
              </w:rPr>
              <w:t>
2)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3)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4)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мемлекеттік қызмет көрсету мәселелері жөніндегі бірыңғай байланыс орталығы арқылы қашықтықтан қол жеткізу режимінде Мемлекеттік қызмет көрсету мәртебесі туралы ақпарат алу мүмкіндігі бар.</w:t>
            </w:r>
          </w:p>
          <w:p>
            <w:pPr>
              <w:spacing w:after="20"/>
              <w:ind w:left="20"/>
              <w:jc w:val="both"/>
            </w:pPr>
            <w:r>
              <w:rPr>
                <w:rFonts w:ascii="Times New Roman"/>
                <w:b w:val="false"/>
                <w:i w:val="false"/>
                <w:color w:val="000000"/>
                <w:sz w:val="20"/>
              </w:rPr>
              <w:t>
Байланыс телефондары Мемлекеттік қызмет көрсету мәселелері жөніндегі бірыңғай байланыс орталығы: 1414, 8-800-080-7777.</w:t>
            </w:r>
          </w:p>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30-қосымша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 кедендік</w:t>
            </w:r>
            <w:r>
              <w:br/>
            </w:r>
            <w:r>
              <w:rPr>
                <w:rFonts w:ascii="Times New Roman"/>
                <w:b w:val="false"/>
                <w:i w:val="false"/>
                <w:color w:val="000000"/>
                <w:sz w:val="20"/>
              </w:rPr>
              <w:t>декларациясын 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30-қосымша</w:t>
            </w:r>
          </w:p>
        </w:tc>
      </w:tr>
    </w:tbl>
    <w:bookmarkStart w:name="z4234" w:id="1407"/>
    <w:p>
      <w:pPr>
        <w:spacing w:after="0"/>
        <w:ind w:left="0"/>
        <w:jc w:val="left"/>
      </w:pPr>
      <w:r>
        <w:rPr>
          <w:rFonts w:ascii="Times New Roman"/>
          <w:b/>
          <w:i w:val="false"/>
          <w:color w:val="000000"/>
        </w:rPr>
        <w:t xml:space="preserve"> "Жолаушылар кедендік декларациясын қабылдау" мемлекеттік көрсетілетін қызмет қағидасы</w:t>
      </w:r>
    </w:p>
    <w:bookmarkEnd w:id="1407"/>
    <w:bookmarkStart w:name="z4235" w:id="1408"/>
    <w:p>
      <w:pPr>
        <w:spacing w:after="0"/>
        <w:ind w:left="0"/>
        <w:jc w:val="left"/>
      </w:pPr>
      <w:r>
        <w:rPr>
          <w:rFonts w:ascii="Times New Roman"/>
          <w:b/>
          <w:i w:val="false"/>
          <w:color w:val="000000"/>
        </w:rPr>
        <w:t xml:space="preserve"> 1-тарау. Жалпы ережелер</w:t>
      </w:r>
    </w:p>
    <w:bookmarkEnd w:id="1408"/>
    <w:p>
      <w:pPr>
        <w:spacing w:after="0"/>
        <w:ind w:left="0"/>
        <w:jc w:val="left"/>
      </w:pPr>
    </w:p>
    <w:p>
      <w:pPr>
        <w:spacing w:after="0"/>
        <w:ind w:left="0"/>
        <w:jc w:val="both"/>
      </w:pPr>
      <w:r>
        <w:rPr>
          <w:rFonts w:ascii="Times New Roman"/>
          <w:b w:val="false"/>
          <w:i w:val="false"/>
          <w:color w:val="000000"/>
          <w:sz w:val="28"/>
        </w:rPr>
        <w:t xml:space="preserve">
      1. Осы "Жолаушылар кедендік декларациясын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Республикасының Заңының (бұдан әрі – Заң) 10-бабы 1) тармақшасына сәйкес әзірленген және "Жолаушылар кедендік декларациясын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Start w:name="z4237" w:id="1409"/>
    <w:p>
      <w:pPr>
        <w:spacing w:after="0"/>
        <w:ind w:left="0"/>
        <w:jc w:val="both"/>
      </w:pPr>
      <w:r>
        <w:rPr>
          <w:rFonts w:ascii="Times New Roman"/>
          <w:b w:val="false"/>
          <w:i w:val="false"/>
          <w:color w:val="000000"/>
          <w:sz w:val="28"/>
        </w:rPr>
        <w:t>
      2. Мемлекеттік көрсетілетін қызмет жеке тұлғаларға көрсетіледі (бұдан әрі – көрсетілетін қызметті алушы).</w:t>
      </w:r>
    </w:p>
    <w:bookmarkEnd w:id="1409"/>
    <w:bookmarkStart w:name="z4238" w:id="1410"/>
    <w:p>
      <w:pPr>
        <w:spacing w:after="0"/>
        <w:ind w:left="0"/>
        <w:jc w:val="left"/>
      </w:pPr>
      <w:r>
        <w:rPr>
          <w:rFonts w:ascii="Times New Roman"/>
          <w:b/>
          <w:i w:val="false"/>
          <w:color w:val="000000"/>
        </w:rPr>
        <w:t xml:space="preserve"> 2-тарау. Мемлекеттік қызметті көрсету тәртібі</w:t>
      </w:r>
    </w:p>
    <w:bookmarkEnd w:id="1410"/>
    <w:bookmarkStart w:name="z4239" w:id="1411"/>
    <w:p>
      <w:pPr>
        <w:spacing w:after="0"/>
        <w:ind w:left="0"/>
        <w:jc w:val="both"/>
      </w:pPr>
      <w:r>
        <w:rPr>
          <w:rFonts w:ascii="Times New Roman"/>
          <w:b w:val="false"/>
          <w:i w:val="false"/>
          <w:color w:val="000000"/>
          <w:sz w:val="28"/>
        </w:rPr>
        <w:t>
      3. Жолаушылар кедендік декларациясын қабылдауды және мемлекеттік қызметті көрсету нәтижесін беруді көрсетілетін қызметті беруші жеке пайдалануға арналған тауарларды шығаруға байланысты кедендік операцияларды жасауға уәкілетті мемлекеттік кірістер органының лауазымды тұлғасына жолаушылар кедендік декларациясының қағаз жеткізгіштерін беру арқылы не "электрондық үкіметтің" веб-порталы арқылы жүзеге асырады.</w:t>
      </w:r>
    </w:p>
    <w:bookmarkEnd w:id="1411"/>
    <w:bookmarkStart w:name="z4240" w:id="1412"/>
    <w:p>
      <w:pPr>
        <w:spacing w:after="0"/>
        <w:ind w:left="0"/>
        <w:jc w:val="both"/>
      </w:pPr>
      <w:r>
        <w:rPr>
          <w:rFonts w:ascii="Times New Roman"/>
          <w:b w:val="false"/>
          <w:i w:val="false"/>
          <w:color w:val="000000"/>
          <w:sz w:val="28"/>
        </w:rPr>
        <w:t xml:space="preserve">
      Жолаушылардың кедендік декларациясын қабылдау және көрсету нәтижесін беру жүзеге асырылады: </w:t>
      </w:r>
    </w:p>
    <w:bookmarkEnd w:id="1412"/>
    <w:bookmarkStart w:name="z4241" w:id="1413"/>
    <w:p>
      <w:pPr>
        <w:spacing w:after="0"/>
        <w:ind w:left="0"/>
        <w:jc w:val="both"/>
      </w:pPr>
      <w:r>
        <w:rPr>
          <w:rFonts w:ascii="Times New Roman"/>
          <w:b w:val="false"/>
          <w:i w:val="false"/>
          <w:color w:val="000000"/>
          <w:sz w:val="28"/>
        </w:rPr>
        <w:t>
      1) көрсетілетін қызметті беруші арқылы;</w:t>
      </w:r>
    </w:p>
    <w:bookmarkEnd w:id="1413"/>
    <w:bookmarkStart w:name="z4242" w:id="1414"/>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End w:id="14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"Жолаушылар кедендік декларациясын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4244" w:id="1415"/>
    <w:p>
      <w:pPr>
        <w:spacing w:after="0"/>
        <w:ind w:left="0"/>
        <w:jc w:val="both"/>
      </w:pPr>
      <w:r>
        <w:rPr>
          <w:rFonts w:ascii="Times New Roman"/>
          <w:b w:val="false"/>
          <w:i w:val="false"/>
          <w:color w:val="000000"/>
          <w:sz w:val="28"/>
        </w:rPr>
        <w:t>
      Келу тәртібімен жүгінген кезде көрсетілетін қызметті алушы ұсынған құжаттарды көрсетілетін қызметті берушінің жауапты құрылымдық бөлімшесі құжаттарды қабылдауға қабылдайды және көрсетілетін қызметті берушінің жауапты құрылымдық бөлімшесіне құжаттарды өңдеуге береді.</w:t>
      </w:r>
    </w:p>
    <w:bookmarkEnd w:id="1415"/>
    <w:bookmarkStart w:name="z4245" w:id="1416"/>
    <w:p>
      <w:pPr>
        <w:spacing w:after="0"/>
        <w:ind w:left="0"/>
        <w:jc w:val="both"/>
      </w:pPr>
      <w:r>
        <w:rPr>
          <w:rFonts w:ascii="Times New Roman"/>
          <w:b w:val="false"/>
          <w:i w:val="false"/>
          <w:color w:val="000000"/>
          <w:sz w:val="28"/>
        </w:rPr>
        <w:t>
      Электрондық түрде жүгінген кезде-көрсетілетін қызметті алушының электрондық цифрлық қолтаңбасымен (бұдан әрі – ЭЦҚ) куәландырылған электрондық құжат нысанында портал арқылы қабылданады.</w:t>
      </w:r>
    </w:p>
    <w:bookmarkEnd w:id="14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4247" w:id="1417"/>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электрндық құжат көрсетіледі.</w:t>
      </w:r>
    </w:p>
    <w:bookmarkEnd w:id="1417"/>
    <w:bookmarkStart w:name="z4248" w:id="1418"/>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қызметті көрсету кезінде көрсетілетін қызметті алушы ақпараттық жүйелерде қамтылған, заңмен қорғалатын құпияны құрайтын мәліметтерді пайдалануға келісім береді.</w:t>
      </w:r>
    </w:p>
    <w:bookmarkEnd w:id="1418"/>
    <w:bookmarkStart w:name="z4249" w:id="1419"/>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 куәландырылған электрондық құжаттар нысанында алады.</w:t>
      </w:r>
    </w:p>
    <w:bookmarkEnd w:id="1419"/>
    <w:bookmarkStart w:name="z4250" w:id="1420"/>
    <w:p>
      <w:pPr>
        <w:spacing w:after="0"/>
        <w:ind w:left="0"/>
        <w:jc w:val="both"/>
      </w:pPr>
      <w:r>
        <w:rPr>
          <w:rFonts w:ascii="Times New Roman"/>
          <w:b w:val="false"/>
          <w:i w:val="false"/>
          <w:color w:val="000000"/>
          <w:sz w:val="28"/>
        </w:rPr>
        <w:t>
      Көрсетілетін қызметті алушылардан ақпараттық жүйелерден алуға болатын құжаттар мен мәліметтерді талап етуге жол берілмейді.</w:t>
      </w:r>
    </w:p>
    <w:bookmarkEnd w:id="1420"/>
    <w:bookmarkStart w:name="z4251" w:id="1421"/>
    <w:p>
      <w:pPr>
        <w:spacing w:after="0"/>
        <w:ind w:left="0"/>
        <w:jc w:val="both"/>
      </w:pPr>
      <w:r>
        <w:rPr>
          <w:rFonts w:ascii="Times New Roman"/>
          <w:b w:val="false"/>
          <w:i w:val="false"/>
          <w:color w:val="000000"/>
          <w:sz w:val="28"/>
        </w:rPr>
        <w:t>
      Көрсетілетін қызметті алушының құжаттарды қабылдағанын растау құжаттар топтамасын қабылдаған адамның күнін, уақытын, қолын, тегін және аты-жөнін қамтитын жолаушылар кедендік декларациясының көшірмесіндегі белгі болып табылады.</w:t>
      </w:r>
    </w:p>
    <w:bookmarkEnd w:id="1421"/>
    <w:bookmarkStart w:name="z4252" w:id="1422"/>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1422"/>
    <w:bookmarkStart w:name="z4253" w:id="1423"/>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1423"/>
    <w:bookmarkStart w:name="z4254" w:id="1424"/>
    <w:p>
      <w:pPr>
        <w:spacing w:after="0"/>
        <w:ind w:left="0"/>
        <w:jc w:val="both"/>
      </w:pPr>
      <w:r>
        <w:rPr>
          <w:rFonts w:ascii="Times New Roman"/>
          <w:b w:val="false"/>
          <w:i w:val="false"/>
          <w:color w:val="000000"/>
          <w:sz w:val="28"/>
        </w:rPr>
        <w:t xml:space="preserve">
      Көрсетілетін қызметті алушы Кеден кодексінің 343-бабының </w:t>
      </w:r>
      <w:r>
        <w:rPr>
          <w:rFonts w:ascii="Times New Roman"/>
          <w:b w:val="false"/>
          <w:i w:val="false"/>
          <w:color w:val="000000"/>
          <w:sz w:val="28"/>
        </w:rPr>
        <w:t>1-тармағында</w:t>
      </w:r>
      <w:r>
        <w:rPr>
          <w:rFonts w:ascii="Times New Roman"/>
          <w:b w:val="false"/>
          <w:i w:val="false"/>
          <w:color w:val="000000"/>
          <w:sz w:val="28"/>
        </w:rPr>
        <w:t xml:space="preserve"> көзделген тізбеге сәйкес құжаттар топтамасын толық ұсынбаған және (немесе) қолданылу мерзімі өткен құжаттарды ұсынған жағдайларда, көрсетілетін қызметті беруші жолаушылар кедендік декларациясын қабылдаудан бас тартады.</w:t>
      </w:r>
    </w:p>
    <w:bookmarkEnd w:id="1424"/>
    <w:bookmarkStart w:name="z4255" w:id="1425"/>
    <w:p>
      <w:pPr>
        <w:spacing w:after="0"/>
        <w:ind w:left="0"/>
        <w:jc w:val="both"/>
      </w:pPr>
      <w:r>
        <w:rPr>
          <w:rFonts w:ascii="Times New Roman"/>
          <w:b w:val="false"/>
          <w:i w:val="false"/>
          <w:color w:val="000000"/>
          <w:sz w:val="28"/>
        </w:rPr>
        <w:t>
      Ұсынылған құжаттардың толықтығы фактісі анықталған кезде жауапты қызметкер жеке пайдалануға арналған тауарларды шығаруды жолаушылар кедендік декларациясы тіркелген кезден бастап жұмыс уақытының 4 (төрт) сағаты ішінде аяқтайды.</w:t>
      </w:r>
    </w:p>
    <w:bookmarkEnd w:id="1425"/>
    <w:bookmarkStart w:name="z4256" w:id="1426"/>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426"/>
    <w:bookmarkStart w:name="z4257" w:id="1427"/>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 көрсету нәтижесі немесе Кеден кодексінің 182-бабының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қағаз жеткізгіште беріледі.</w:t>
      </w:r>
    </w:p>
    <w:bookmarkEnd w:id="1427"/>
    <w:bookmarkStart w:name="z4258" w:id="1428"/>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1428"/>
    <w:bookmarkStart w:name="z4259" w:id="1429"/>
    <w:p>
      <w:pPr>
        <w:spacing w:after="0"/>
        <w:ind w:left="0"/>
        <w:jc w:val="both"/>
      </w:pPr>
      <w:r>
        <w:rPr>
          <w:rFonts w:ascii="Times New Roman"/>
          <w:b w:val="false"/>
          <w:i w:val="false"/>
          <w:color w:val="000000"/>
          <w:sz w:val="28"/>
        </w:rPr>
        <w:t xml:space="preserve">
      Көрсетілетін қызметті алушы Кеден кодексінің 343-бабының </w:t>
      </w:r>
      <w:r>
        <w:rPr>
          <w:rFonts w:ascii="Times New Roman"/>
          <w:b w:val="false"/>
          <w:i w:val="false"/>
          <w:color w:val="000000"/>
          <w:sz w:val="28"/>
        </w:rPr>
        <w:t>1-тармағында</w:t>
      </w:r>
      <w:r>
        <w:rPr>
          <w:rFonts w:ascii="Times New Roman"/>
          <w:b w:val="false"/>
          <w:i w:val="false"/>
          <w:color w:val="000000"/>
          <w:sz w:val="28"/>
        </w:rPr>
        <w:t xml:space="preserve"> көзделген тізбеге сәйкес құжаттар топтамасын толық ұсынбаған және (немесе) қолданылу мерзімі өткен құжаттарды ұсынған жағдайларда, көрсетілетін қызметті беруші жолаушылар кедендік декларациясын қабылдаудан бас тартады.</w:t>
      </w:r>
    </w:p>
    <w:bookmarkEnd w:id="1429"/>
    <w:bookmarkStart w:name="z4260" w:id="1430"/>
    <w:p>
      <w:pPr>
        <w:spacing w:after="0"/>
        <w:ind w:left="0"/>
        <w:jc w:val="both"/>
      </w:pPr>
      <w:r>
        <w:rPr>
          <w:rFonts w:ascii="Times New Roman"/>
          <w:b w:val="false"/>
          <w:i w:val="false"/>
          <w:color w:val="000000"/>
          <w:sz w:val="28"/>
        </w:rPr>
        <w:t>
      Ұсынылған құжаттардың толықтығы фактісі анықталған кезде жауапты қызметкер жеке пайдалануға арналған тауарларды шығаруды жолаушылар кедендік декларациясы тіркелген кезден бастап жұмыс уақытының 4 (төрт) сағаты ішінде аяқтайды.</w:t>
      </w:r>
    </w:p>
    <w:bookmarkEnd w:id="1430"/>
    <w:bookmarkStart w:name="z4261" w:id="1431"/>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431"/>
    <w:bookmarkStart w:name="z4262" w:id="1432"/>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 көрсету нәтижесі немесе Кеден кодексінің 182-бабының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қағаз жеткізгіште беріледі.</w:t>
      </w:r>
    </w:p>
    <w:bookmarkEnd w:id="1432"/>
    <w:bookmarkStart w:name="z4263" w:id="1433"/>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433"/>
    <w:bookmarkStart w:name="z4264" w:id="1434"/>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434"/>
    <w:bookmarkStart w:name="z4265" w:id="1435"/>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435"/>
    <w:bookmarkStart w:name="z4266" w:id="1436"/>
    <w:p>
      <w:pPr>
        <w:spacing w:after="0"/>
        <w:ind w:left="0"/>
        <w:jc w:val="both"/>
      </w:pPr>
      <w:r>
        <w:rPr>
          <w:rFonts w:ascii="Times New Roman"/>
          <w:b w:val="false"/>
          <w:i w:val="false"/>
          <w:color w:val="000000"/>
          <w:sz w:val="28"/>
        </w:rPr>
        <w:t>
      6.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436"/>
    <w:bookmarkStart w:name="z4267" w:id="1437"/>
    <w:p>
      <w:pPr>
        <w:spacing w:after="0"/>
        <w:ind w:left="0"/>
        <w:jc w:val="both"/>
      </w:pPr>
      <w:r>
        <w:rPr>
          <w:rFonts w:ascii="Times New Roman"/>
          <w:b w:val="false"/>
          <w:i w:val="false"/>
          <w:color w:val="000000"/>
          <w:sz w:val="28"/>
        </w:rPr>
        <w:t>
      көрсетілетін қызметті беруші басшысының атына;</w:t>
      </w:r>
    </w:p>
    <w:bookmarkEnd w:id="1437"/>
    <w:bookmarkStart w:name="z4268" w:id="1438"/>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438"/>
    <w:bookmarkStart w:name="z4269" w:id="143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439"/>
    <w:bookmarkStart w:name="z4270" w:id="1440"/>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440"/>
    <w:bookmarkStart w:name="z4271" w:id="1441"/>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441"/>
    <w:bookmarkStart w:name="z4272" w:id="1442"/>
    <w:p>
      <w:pPr>
        <w:spacing w:after="0"/>
        <w:ind w:left="0"/>
        <w:jc w:val="both"/>
      </w:pPr>
      <w:r>
        <w:rPr>
          <w:rFonts w:ascii="Times New Roman"/>
          <w:b w:val="false"/>
          <w:i w:val="false"/>
          <w:color w:val="000000"/>
          <w:sz w:val="28"/>
        </w:rPr>
        <w:t xml:space="preserve">
      7. Көрсетілген мемлекеттік қызмет нәтижелерімен келіспеген жағдайда, көрсетілетін қызметті алушы Заңның 4-бабы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442"/>
    <w:bookmarkStart w:name="z4273" w:id="1443"/>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 кедендік</w:t>
            </w:r>
            <w:r>
              <w:br/>
            </w:r>
            <w:r>
              <w:rPr>
                <w:rFonts w:ascii="Times New Roman"/>
                <w:b w:val="false"/>
                <w:i w:val="false"/>
                <w:color w:val="000000"/>
                <w:sz w:val="20"/>
              </w:rPr>
              <w:t>декларациясын қабылдау"</w:t>
            </w:r>
            <w:r>
              <w:br/>
            </w:r>
            <w:r>
              <w:rPr>
                <w:rFonts w:ascii="Times New Roman"/>
                <w:b w:val="false"/>
                <w:i w:val="false"/>
                <w:color w:val="000000"/>
                <w:sz w:val="20"/>
              </w:rPr>
              <w:t>мемлекеттік қызметтерді</w:t>
            </w:r>
            <w:r>
              <w:br/>
            </w:r>
            <w:r>
              <w:rPr>
                <w:rFonts w:ascii="Times New Roman"/>
                <w:b w:val="false"/>
                <w:i w:val="false"/>
                <w:color w:val="000000"/>
                <w:sz w:val="20"/>
              </w:rPr>
              <w:t>көрсету қағидаларына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кедендік декларациясын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кедендік декларациясын (бұдан әрі – ЖКД) қабылдау және мемлекеттік қызмет көрсету нәтижесін: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пайдалануға арналған тауарларды шығару көрсетілетін қызметті берушімен жолаушылар кедендік декларацияны тіркеу кезеңнен 4 (төрт) жұмыс сағат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(ішінара автоматтандырылған) / қағаз түрінде.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ЖКД тіркеу, әлде Қағиданың осы </w:t>
            </w:r>
            <w:r>
              <w:rPr>
                <w:rFonts w:ascii="Times New Roman"/>
                <w:b w:val="false"/>
                <w:i w:val="false"/>
                <w:color w:val="000000"/>
                <w:sz w:val="20"/>
              </w:rPr>
              <w:t>1-қосымшасының</w:t>
            </w:r>
            <w:r>
              <w:rPr>
                <w:rFonts w:ascii="Times New Roman"/>
                <w:b w:val="false"/>
                <w:i w:val="false"/>
                <w:color w:val="000000"/>
                <w:sz w:val="20"/>
              </w:rPr>
              <w:t xml:space="preserve"> 9-тармағында көрсетілген жағдайларда және негіздемелер бойынша ЖКД тіркеуден бас тарту туралы уәжделген жауап.</w:t>
            </w:r>
          </w:p>
          <w:p>
            <w:pPr>
              <w:spacing w:after="20"/>
              <w:ind w:left="20"/>
              <w:jc w:val="both"/>
            </w:pPr>
            <w:r>
              <w:rPr>
                <w:rFonts w:ascii="Times New Roman"/>
                <w:b w:val="false"/>
                <w:i w:val="false"/>
                <w:color w:val="000000"/>
                <w:sz w:val="20"/>
              </w:rPr>
              <w:t>
Мемлекеттік қызметті көрсету нәтижесін беру нысаны: Электронды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кеден саласы саласындағы уәкілетті орган белгілеген тәулік бойғы жұмыс режимін қоспағнада,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сағат 13.00-ден 14.30-ға дейін түскі үзіліспен, дүйсенбіден жұмаға дейін сағат 09.00-ден 18.30-ға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толтырылған ЖКД және оның негізінде ЖКД толтырылған құжаттар ұсынылады.</w:t>
            </w:r>
          </w:p>
          <w:p>
            <w:pPr>
              <w:spacing w:after="20"/>
              <w:ind w:left="20"/>
              <w:jc w:val="both"/>
            </w:pPr>
            <w:r>
              <w:rPr>
                <w:rFonts w:ascii="Times New Roman"/>
                <w:b w:val="false"/>
                <w:i w:val="false"/>
                <w:color w:val="000000"/>
                <w:sz w:val="20"/>
              </w:rPr>
              <w:t>
ЖКД-да мәлімделген мәліметтерді растайтын құжаттарға мыналар жатады:</w:t>
            </w:r>
          </w:p>
          <w:p>
            <w:pPr>
              <w:spacing w:after="20"/>
              <w:ind w:left="20"/>
              <w:jc w:val="both"/>
            </w:pPr>
            <w:r>
              <w:rPr>
                <w:rFonts w:ascii="Times New Roman"/>
                <w:b w:val="false"/>
                <w:i w:val="false"/>
                <w:color w:val="000000"/>
                <w:sz w:val="20"/>
              </w:rPr>
              <w:t>
1) жеке басын куәландыратын құжаттар (оның ішінде кәмелетке толмаған адам);</w:t>
            </w:r>
          </w:p>
          <w:p>
            <w:pPr>
              <w:spacing w:after="20"/>
              <w:ind w:left="20"/>
              <w:jc w:val="both"/>
            </w:pPr>
            <w:r>
              <w:rPr>
                <w:rFonts w:ascii="Times New Roman"/>
                <w:b w:val="false"/>
                <w:i w:val="false"/>
                <w:color w:val="000000"/>
                <w:sz w:val="20"/>
              </w:rPr>
              <w:t>
2) өздеріне қатысты кедендік декларациялау жүзеге асырылатын жеке пайдалануға арналған тауарлардың құнын растайтын жеке тұлғаның қолында бар құжаттар;</w:t>
            </w:r>
          </w:p>
          <w:p>
            <w:pPr>
              <w:spacing w:after="20"/>
              <w:ind w:left="20"/>
              <w:jc w:val="both"/>
            </w:pPr>
            <w:r>
              <w:rPr>
                <w:rFonts w:ascii="Times New Roman"/>
                <w:b w:val="false"/>
                <w:i w:val="false"/>
                <w:color w:val="000000"/>
                <w:sz w:val="20"/>
              </w:rPr>
              <w:t xml:space="preserve">
3) Егер тыйым салулар мен шектеулердің сақталуы осындай құжаттардың ұсынылуымен расталса, "Қазақстан Республикасындағы кедендік реттеу туралы" Қазақстан Республикасы Кодексінің (бұдан әрі – Кеден кодексі) </w:t>
            </w:r>
            <w:r>
              <w:rPr>
                <w:rFonts w:ascii="Times New Roman"/>
                <w:b w:val="false"/>
                <w:i w:val="false"/>
                <w:color w:val="000000"/>
                <w:sz w:val="20"/>
              </w:rPr>
              <w:t>8-бабына</w:t>
            </w:r>
            <w:r>
              <w:rPr>
                <w:rFonts w:ascii="Times New Roman"/>
                <w:b w:val="false"/>
                <w:i w:val="false"/>
                <w:color w:val="000000"/>
                <w:sz w:val="20"/>
              </w:rPr>
              <w:t xml:space="preserve"> сәйкес жеке тұлғалардың сақтауға жататын тыйым салулар мен шектеулердің сақталуын растайтын құжаттар;</w:t>
            </w:r>
          </w:p>
          <w:p>
            <w:pPr>
              <w:spacing w:after="20"/>
              <w:ind w:left="20"/>
              <w:jc w:val="both"/>
            </w:pPr>
            <w:r>
              <w:rPr>
                <w:rFonts w:ascii="Times New Roman"/>
                <w:b w:val="false"/>
                <w:i w:val="false"/>
                <w:color w:val="000000"/>
                <w:sz w:val="20"/>
              </w:rPr>
              <w:t>
4) көлік (тасымалдау) құжаттары;</w:t>
            </w:r>
          </w:p>
          <w:p>
            <w:pPr>
              <w:spacing w:after="20"/>
              <w:ind w:left="20"/>
              <w:jc w:val="both"/>
            </w:pPr>
            <w:r>
              <w:rPr>
                <w:rFonts w:ascii="Times New Roman"/>
                <w:b w:val="false"/>
                <w:i w:val="false"/>
                <w:color w:val="000000"/>
                <w:sz w:val="20"/>
              </w:rPr>
              <w:t>
5) кедендік баждарды, салықтарды төлеуден босатыла отырып, әкелу шарттарының сақталуын растайтын, оның ішінде Қазақстан Республикасына тұрақты тұрғылықты жеріне қоныс аударған шетелдік жеке тұлғаның танылғанын не шетелдік жеке тұлғаның Қазақстан Республикасының заңнамасына сәйкес босқын, оралман мәртебесін алғанын растайтын құжаттар;</w:t>
            </w:r>
          </w:p>
          <w:p>
            <w:pPr>
              <w:spacing w:after="20"/>
              <w:ind w:left="20"/>
              <w:jc w:val="both"/>
            </w:pPr>
            <w:r>
              <w:rPr>
                <w:rFonts w:ascii="Times New Roman"/>
                <w:b w:val="false"/>
                <w:i w:val="false"/>
                <w:color w:val="000000"/>
                <w:sz w:val="20"/>
              </w:rPr>
              <w:t>
6) Еуразиялық экономикалық одақтың кедендік аумағына жеке пайдалануға арналған көлік құралын әкелу кезінде ресімделген және Еуразиялық экономикалық одақтың кедендік аумағында уақытша болу үшін осындай көлік құралының шығарылуын растайтын жолаушылар кедендік декларациясы;</w:t>
            </w:r>
          </w:p>
          <w:p>
            <w:pPr>
              <w:spacing w:after="20"/>
              <w:ind w:left="20"/>
              <w:jc w:val="both"/>
            </w:pPr>
            <w:r>
              <w:rPr>
                <w:rFonts w:ascii="Times New Roman"/>
                <w:b w:val="false"/>
                <w:i w:val="false"/>
                <w:color w:val="000000"/>
                <w:sz w:val="20"/>
              </w:rPr>
              <w:t xml:space="preserve">
7) жеке пайдалануға арналған көлік құралын немесе жеке пайдалануға арналған осындай көлік құралының бөліктерін сәйкестендіруге мүмкіндік беретін, Кеден кодексінің 343-бабы </w:t>
            </w:r>
            <w:r>
              <w:rPr>
                <w:rFonts w:ascii="Times New Roman"/>
                <w:b w:val="false"/>
                <w:i w:val="false"/>
                <w:color w:val="000000"/>
                <w:sz w:val="20"/>
              </w:rPr>
              <w:t>1-тармағының</w:t>
            </w:r>
            <w:r>
              <w:rPr>
                <w:rFonts w:ascii="Times New Roman"/>
                <w:b w:val="false"/>
                <w:i w:val="false"/>
                <w:color w:val="000000"/>
                <w:sz w:val="20"/>
              </w:rPr>
              <w:t xml:space="preserve"> 11) тармақшасына сәйкес кедендік декларациялауға жататын мәліметтерді қамтитын құжаттар;</w:t>
            </w:r>
          </w:p>
          <w:p>
            <w:pPr>
              <w:spacing w:after="20"/>
              <w:ind w:left="20"/>
              <w:jc w:val="both"/>
            </w:pPr>
            <w:r>
              <w:rPr>
                <w:rFonts w:ascii="Times New Roman"/>
                <w:b w:val="false"/>
                <w:i w:val="false"/>
                <w:color w:val="000000"/>
                <w:sz w:val="20"/>
              </w:rPr>
              <w:t>
8) жеке пайдалануға арналған көлік құралын иелену, пайдалану және (немесе) оған билік ету құқығын растайтын құжаттар;</w:t>
            </w:r>
          </w:p>
          <w:p>
            <w:pPr>
              <w:spacing w:after="20"/>
              <w:ind w:left="20"/>
              <w:jc w:val="both"/>
            </w:pPr>
            <w:r>
              <w:rPr>
                <w:rFonts w:ascii="Times New Roman"/>
                <w:b w:val="false"/>
                <w:i w:val="false"/>
                <w:color w:val="000000"/>
                <w:sz w:val="20"/>
              </w:rPr>
              <w:t>
9) Комиссия айқындайтын жағдайларда қолма-қол ақша қаражатының және (немесе) ақша құралдарының шығу тегін растайтын құжаттар;</w:t>
            </w:r>
          </w:p>
          <w:p>
            <w:pPr>
              <w:spacing w:after="20"/>
              <w:ind w:left="20"/>
              <w:jc w:val="both"/>
            </w:pPr>
            <w:r>
              <w:rPr>
                <w:rFonts w:ascii="Times New Roman"/>
                <w:b w:val="false"/>
                <w:i w:val="false"/>
                <w:color w:val="000000"/>
                <w:sz w:val="20"/>
              </w:rPr>
              <w:t xml:space="preserve">
10) Кеден кодексінің 343-бабының </w:t>
            </w:r>
            <w:r>
              <w:rPr>
                <w:rFonts w:ascii="Times New Roman"/>
                <w:b w:val="false"/>
                <w:i w:val="false"/>
                <w:color w:val="000000"/>
                <w:sz w:val="20"/>
              </w:rPr>
              <w:t>19</w:t>
            </w:r>
            <w:r>
              <w:rPr>
                <w:rFonts w:ascii="Times New Roman"/>
                <w:b w:val="false"/>
                <w:i w:val="false"/>
                <w:color w:val="000000"/>
                <w:sz w:val="20"/>
              </w:rPr>
              <w:t xml:space="preserve"> және </w:t>
            </w:r>
            <w:r>
              <w:rPr>
                <w:rFonts w:ascii="Times New Roman"/>
                <w:b w:val="false"/>
                <w:i w:val="false"/>
                <w:color w:val="000000"/>
                <w:sz w:val="20"/>
              </w:rPr>
              <w:t>20-тармақтарында</w:t>
            </w:r>
            <w:r>
              <w:rPr>
                <w:rFonts w:ascii="Times New Roman"/>
                <w:b w:val="false"/>
                <w:i w:val="false"/>
                <w:color w:val="000000"/>
                <w:sz w:val="20"/>
              </w:rPr>
              <w:t xml:space="preserve"> көрсетілген құжаттар;</w:t>
            </w:r>
          </w:p>
          <w:p>
            <w:pPr>
              <w:spacing w:after="20"/>
              <w:ind w:left="20"/>
              <w:jc w:val="both"/>
            </w:pPr>
            <w:r>
              <w:rPr>
                <w:rFonts w:ascii="Times New Roman"/>
                <w:b w:val="false"/>
                <w:i w:val="false"/>
                <w:color w:val="000000"/>
                <w:sz w:val="20"/>
              </w:rPr>
              <w:t xml:space="preserve">
11) Кеден кодексінің 343-бабының </w:t>
            </w:r>
            <w:r>
              <w:rPr>
                <w:rFonts w:ascii="Times New Roman"/>
                <w:b w:val="false"/>
                <w:i w:val="false"/>
                <w:color w:val="000000"/>
                <w:sz w:val="20"/>
              </w:rPr>
              <w:t>11-тармағына</w:t>
            </w:r>
            <w:r>
              <w:rPr>
                <w:rFonts w:ascii="Times New Roman"/>
                <w:b w:val="false"/>
                <w:i w:val="false"/>
                <w:color w:val="000000"/>
                <w:sz w:val="20"/>
              </w:rPr>
              <w:t xml:space="preserve"> сәйкес Комиссия айқындаған жағдайларда декларанттың атынан және оның тапсырмасы бойынша әрекет ететін адамның өкілеттігін растайтын сенімхат немесе өзге де құжат.</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алушымен Кодекстің 201-бабымен белгіленген талаптарды орындамау, мемлекеттік көрсетілетін қызметті беруден бас тарту негіздемелері болып табылады.</w:t>
            </w:r>
          </w:p>
          <w:p>
            <w:pPr>
              <w:spacing w:after="20"/>
              <w:ind w:left="20"/>
              <w:jc w:val="both"/>
            </w:pPr>
            <w:r>
              <w:rPr>
                <w:rFonts w:ascii="Times New Roman"/>
                <w:b w:val="false"/>
                <w:i w:val="false"/>
                <w:color w:val="000000"/>
                <w:sz w:val="20"/>
              </w:rPr>
              <w:t>
 Қазақстан Республикасының "Мемлекеттік көрсетілетін қызметтер туралы" Заңынын 19-1-бабында көзделген негіздер бойынша бас тартудың себебі болған жағдайларда;</w:t>
            </w:r>
          </w:p>
          <w:p>
            <w:pPr>
              <w:spacing w:after="20"/>
              <w:ind w:left="20"/>
              <w:jc w:val="both"/>
            </w:pPr>
            <w:r>
              <w:rPr>
                <w:rFonts w:ascii="Times New Roman"/>
                <w:b w:val="false"/>
                <w:i w:val="false"/>
                <w:color w:val="000000"/>
                <w:sz w:val="20"/>
              </w:rPr>
              <w:t>
2)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3)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4)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Кодексімен</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31 шілдедегі</w:t>
            </w:r>
            <w:r>
              <w:br/>
            </w:r>
            <w:r>
              <w:rPr>
                <w:rFonts w:ascii="Times New Roman"/>
                <w:b w:val="false"/>
                <w:i w:val="false"/>
                <w:color w:val="000000"/>
                <w:sz w:val="20"/>
              </w:rPr>
              <w:t>№ 500 бұйрыққа</w:t>
            </w:r>
            <w:r>
              <w:br/>
            </w:r>
            <w:r>
              <w:rPr>
                <w:rFonts w:ascii="Times New Roman"/>
                <w:b w:val="false"/>
                <w:i w:val="false"/>
                <w:color w:val="000000"/>
                <w:sz w:val="20"/>
              </w:rPr>
              <w:t>31-қосымша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"Транзиттік декларацияны </w:t>
            </w:r>
            <w:r>
              <w:br/>
            </w:r>
            <w:r>
              <w:rPr>
                <w:rFonts w:ascii="Times New Roman"/>
                <w:b w:val="false"/>
                <w:i w:val="false"/>
                <w:color w:val="000000"/>
                <w:sz w:val="20"/>
              </w:rPr>
              <w:t>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31-қосымша</w:t>
            </w:r>
          </w:p>
        </w:tc>
      </w:tr>
    </w:tbl>
    <w:bookmarkStart w:name="z4296" w:id="1444"/>
    <w:p>
      <w:pPr>
        <w:spacing w:after="0"/>
        <w:ind w:left="0"/>
        <w:jc w:val="left"/>
      </w:pPr>
      <w:r>
        <w:rPr>
          <w:rFonts w:ascii="Times New Roman"/>
          <w:b/>
          <w:i w:val="false"/>
          <w:color w:val="000000"/>
        </w:rPr>
        <w:t xml:space="preserve"> "Транзиттік декларацияны қабылдау" мемлекеттік көрсетілетін қызмет қағидасы</w:t>
      </w:r>
    </w:p>
    <w:bookmarkEnd w:id="1444"/>
    <w:bookmarkStart w:name="z4297" w:id="1445"/>
    <w:p>
      <w:pPr>
        <w:spacing w:after="0"/>
        <w:ind w:left="0"/>
        <w:jc w:val="left"/>
      </w:pPr>
      <w:r>
        <w:rPr>
          <w:rFonts w:ascii="Times New Roman"/>
          <w:b/>
          <w:i w:val="false"/>
          <w:color w:val="000000"/>
        </w:rPr>
        <w:t xml:space="preserve"> 1-тарау. Жалпы ережелер</w:t>
      </w:r>
    </w:p>
    <w:bookmarkEnd w:id="1445"/>
    <w:p>
      <w:pPr>
        <w:spacing w:after="0"/>
        <w:ind w:left="0"/>
        <w:jc w:val="left"/>
      </w:pPr>
    </w:p>
    <w:p>
      <w:pPr>
        <w:spacing w:after="0"/>
        <w:ind w:left="0"/>
        <w:jc w:val="both"/>
      </w:pPr>
      <w:r>
        <w:rPr>
          <w:rFonts w:ascii="Times New Roman"/>
          <w:b w:val="false"/>
          <w:i w:val="false"/>
          <w:color w:val="000000"/>
          <w:sz w:val="28"/>
        </w:rPr>
        <w:t xml:space="preserve">
      1. Осы "Транзиттік декларацияны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10-бабы 1) тармақшасына сәйкес әзірленген және "Транзиттік декларацияны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Start w:name="z4299" w:id="1446"/>
    <w:p>
      <w:pPr>
        <w:spacing w:after="0"/>
        <w:ind w:left="0"/>
        <w:jc w:val="both"/>
      </w:pPr>
      <w:r>
        <w:rPr>
          <w:rFonts w:ascii="Times New Roman"/>
          <w:b w:val="false"/>
          <w:i w:val="false"/>
          <w:color w:val="000000"/>
          <w:sz w:val="28"/>
        </w:rPr>
        <w:t>
      2. Мемлекеттік көрсетілетін қызмет заңды және жеке тұлғаларға көрсетіледі (бұдан әрі – көрсетілетін қызметті алушы).</w:t>
      </w:r>
    </w:p>
    <w:bookmarkEnd w:id="1446"/>
    <w:bookmarkStart w:name="z4300" w:id="1447"/>
    <w:p>
      <w:pPr>
        <w:spacing w:after="0"/>
        <w:ind w:left="0"/>
        <w:jc w:val="left"/>
      </w:pPr>
      <w:r>
        <w:rPr>
          <w:rFonts w:ascii="Times New Roman"/>
          <w:b/>
          <w:i w:val="false"/>
          <w:color w:val="000000"/>
        </w:rPr>
        <w:t xml:space="preserve"> 2-тарау. Мемлекеттік қызметті көрсету тәртібі</w:t>
      </w:r>
    </w:p>
    <w:bookmarkEnd w:id="1447"/>
    <w:bookmarkStart w:name="z4301" w:id="1448"/>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1448"/>
    <w:bookmarkStart w:name="z4302" w:id="1449"/>
    <w:p>
      <w:pPr>
        <w:spacing w:after="0"/>
        <w:ind w:left="0"/>
        <w:jc w:val="both"/>
      </w:pPr>
      <w:r>
        <w:rPr>
          <w:rFonts w:ascii="Times New Roman"/>
          <w:b w:val="false"/>
          <w:i w:val="false"/>
          <w:color w:val="000000"/>
          <w:sz w:val="28"/>
        </w:rPr>
        <w:t>
      1) көрсетілетін қызметті беруші арқылы;</w:t>
      </w:r>
    </w:p>
    <w:bookmarkEnd w:id="1449"/>
    <w:bookmarkStart w:name="z4303" w:id="1450"/>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асырады.</w:t>
      </w:r>
    </w:p>
    <w:bookmarkEnd w:id="14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"Транзиттік декларацияны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4305" w:id="1451"/>
    <w:p>
      <w:pPr>
        <w:spacing w:after="0"/>
        <w:ind w:left="0"/>
        <w:jc w:val="both"/>
      </w:pPr>
      <w:r>
        <w:rPr>
          <w:rFonts w:ascii="Times New Roman"/>
          <w:b w:val="false"/>
          <w:i w:val="false"/>
          <w:color w:val="000000"/>
          <w:sz w:val="28"/>
        </w:rPr>
        <w:t xml:space="preserve">
      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bookmarkEnd w:id="1451"/>
    <w:bookmarkStart w:name="z4306" w:id="1452"/>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14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4308" w:id="1453"/>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электрндық құжат көрсетіледі.</w:t>
      </w:r>
    </w:p>
    <w:bookmarkEnd w:id="1453"/>
    <w:bookmarkStart w:name="z4309" w:id="1454"/>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1454"/>
    <w:bookmarkStart w:name="z4310" w:id="1455"/>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bookmarkEnd w:id="1455"/>
    <w:bookmarkStart w:name="z4311" w:id="1456"/>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1456"/>
    <w:bookmarkStart w:name="z4312" w:id="1457"/>
    <w:p>
      <w:pPr>
        <w:spacing w:after="0"/>
        <w:ind w:left="0"/>
        <w:jc w:val="both"/>
      </w:pPr>
      <w:r>
        <w:rPr>
          <w:rFonts w:ascii="Times New Roman"/>
          <w:b w:val="false"/>
          <w:i w:val="false"/>
          <w:color w:val="000000"/>
          <w:sz w:val="28"/>
        </w:rPr>
        <w:t>
      Құжатты қабылдаған тұлғаның аты-жөні, фамилиясы, қолы қойылған, қабылдау күнін, уақытын көрсете отырып көрсетілетін қызметті берушінің өтініш көшірмесіне белгі қою қабылдаудың растауы болып табылады.</w:t>
      </w:r>
    </w:p>
    <w:bookmarkEnd w:id="1457"/>
    <w:bookmarkStart w:name="z4313" w:id="1458"/>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1458"/>
    <w:bookmarkStart w:name="z4314" w:id="1459"/>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1459"/>
    <w:bookmarkStart w:name="z4315" w:id="1460"/>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көрсетілетін қызметті беруші ТД-ны оны берген сәттен бастап 2 (екі) сағаттан кем емес мерзімде тіркейді.</w:t>
      </w:r>
    </w:p>
    <w:bookmarkEnd w:id="1460"/>
    <w:bookmarkStart w:name="z4316" w:id="1461"/>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1461"/>
    <w:bookmarkStart w:name="z4317" w:id="1462"/>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қызметті көрсету нәтижесі немесе Кеден кодексінің </w:t>
      </w:r>
      <w:r>
        <w:rPr>
          <w:rFonts w:ascii="Times New Roman"/>
          <w:b w:val="false"/>
          <w:i w:val="false"/>
          <w:color w:val="000000"/>
          <w:sz w:val="28"/>
        </w:rPr>
        <w:t>178 бабында</w:t>
      </w:r>
      <w:r>
        <w:rPr>
          <w:rFonts w:ascii="Times New Roman"/>
          <w:b w:val="false"/>
          <w:i w:val="false"/>
          <w:color w:val="000000"/>
          <w:sz w:val="28"/>
        </w:rPr>
        <w:t xml:space="preserve"> және Комиссия шешімінің 9-тармағында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bookmarkEnd w:id="1462"/>
    <w:bookmarkStart w:name="z4318" w:id="1463"/>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463"/>
    <w:bookmarkStart w:name="z4319" w:id="1464"/>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464"/>
    <w:bookmarkStart w:name="z4320" w:id="1465"/>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465"/>
    <w:bookmarkStart w:name="z4321" w:id="1466"/>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466"/>
    <w:bookmarkStart w:name="z4322" w:id="1467"/>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467"/>
    <w:bookmarkStart w:name="z4323" w:id="1468"/>
    <w:p>
      <w:pPr>
        <w:spacing w:after="0"/>
        <w:ind w:left="0"/>
        <w:jc w:val="both"/>
      </w:pPr>
      <w:r>
        <w:rPr>
          <w:rFonts w:ascii="Times New Roman"/>
          <w:b w:val="false"/>
          <w:i w:val="false"/>
          <w:color w:val="000000"/>
          <w:sz w:val="28"/>
        </w:rPr>
        <w:t>
      көрсетілетін қызметті беруші басшысының атына;</w:t>
      </w:r>
    </w:p>
    <w:bookmarkEnd w:id="1468"/>
    <w:bookmarkStart w:name="z4324" w:id="1469"/>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469"/>
    <w:bookmarkStart w:name="z4325" w:id="147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470"/>
    <w:bookmarkStart w:name="z4326" w:id="1471"/>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471"/>
    <w:bookmarkStart w:name="z4327" w:id="147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472"/>
    <w:bookmarkStart w:name="z4328" w:id="1473"/>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4-бабы </w:t>
      </w:r>
      <w:r>
        <w:rPr>
          <w:rFonts w:ascii="Times New Roman"/>
          <w:b w:val="false"/>
          <w:i w:val="false"/>
          <w:color w:val="000000"/>
          <w:sz w:val="28"/>
        </w:rPr>
        <w:t>1-тармағы</w:t>
      </w:r>
      <w:r>
        <w:rPr>
          <w:rFonts w:ascii="Times New Roman"/>
          <w:b w:val="false"/>
          <w:i w:val="false"/>
          <w:color w:val="000000"/>
          <w:sz w:val="28"/>
        </w:rPr>
        <w:t xml:space="preserve"> 6) тармақшасына сәйкес сотқа жүгінеді.</w:t>
      </w:r>
    </w:p>
    <w:bookmarkEnd w:id="1473"/>
    <w:bookmarkStart w:name="z4329" w:id="1474"/>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"Транзиттік декларацияны</w:t>
            </w:r>
            <w:r>
              <w:br/>
            </w:r>
            <w:r>
              <w:rPr>
                <w:rFonts w:ascii="Times New Roman"/>
                <w:b w:val="false"/>
                <w:i w:val="false"/>
                <w:color w:val="000000"/>
                <w:sz w:val="20"/>
              </w:rPr>
              <w:t>қабылдау"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 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декларацияны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Алматы, Астана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декларацияны (бұдан әрі – ТД) қабылдау және Мемлекеттік қызмет көрсету нәтижесін:</w:t>
            </w:r>
          </w:p>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"электрондық үкімет" веб-порталы арқылы www.egov.kz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ТД-ны, оны берген сәттен бастап екі сағаттан аспайтын мерзімде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(ішінара автоматтандырылған) және (немесе) қағаз түрінде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 кедендік рәсіміне тауарларды орналастыру болып табылады.</w:t>
            </w:r>
          </w:p>
          <w:p>
            <w:pPr>
              <w:spacing w:after="20"/>
              <w:ind w:left="20"/>
              <w:jc w:val="both"/>
            </w:pPr>
            <w:r>
              <w:rPr>
                <w:rFonts w:ascii="Times New Roman"/>
                <w:b w:val="false"/>
                <w:i w:val="false"/>
                <w:color w:val="000000"/>
                <w:sz w:val="20"/>
              </w:rPr>
              <w:t>
Мемлекеттік қызметті көрсету нәтижесін беру нысаны: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берушің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кеден саласы саласындағы уәкілетті орган белгілеген тәулік бойғы жұмыс режимін қоспағнада,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сағат 13.00-ден 14.30-ға дейін түскі үзіліспен, дүйсенбіден жұмаға дейін сағат 09.00-ден 18.30-ға дейін;</w:t>
            </w:r>
          </w:p>
          <w:p>
            <w:pPr>
              <w:spacing w:after="20"/>
              <w:ind w:left="20"/>
              <w:jc w:val="both"/>
            </w:pPr>
            <w:r>
              <w:rPr>
                <w:rFonts w:ascii="Times New Roman"/>
                <w:b w:val="false"/>
                <w:i w:val="false"/>
                <w:color w:val="000000"/>
                <w:sz w:val="20"/>
              </w:rPr>
              <w:t xml:space="preserve">
2)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xml:space="preserve">
Мемлекеттік қызмет көрсету орындарының мекенжайлары интернет-ресурста орналастырылған: </w:t>
            </w:r>
          </w:p>
          <w:p>
            <w:pPr>
              <w:spacing w:after="20"/>
              <w:ind w:left="20"/>
              <w:jc w:val="both"/>
            </w:pPr>
            <w:r>
              <w:rPr>
                <w:rFonts w:ascii="Times New Roman"/>
                <w:b w:val="false"/>
                <w:i w:val="false"/>
                <w:color w:val="000000"/>
                <w:sz w:val="20"/>
              </w:rPr>
              <w:t>
1) көрсетілетін қызметті берушінің www.kgd.gov.kz;</w:t>
            </w:r>
          </w:p>
          <w:p>
            <w:pPr>
              <w:spacing w:after="20"/>
              <w:ind w:left="20"/>
              <w:jc w:val="both"/>
            </w:pPr>
            <w:r>
              <w:rPr>
                <w:rFonts w:ascii="Times New Roman"/>
                <w:b w:val="false"/>
                <w:i w:val="false"/>
                <w:color w:val="000000"/>
                <w:sz w:val="20"/>
              </w:rPr>
              <w:t>
2) портал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парақтары толтырылған ТД; </w:t>
            </w:r>
          </w:p>
          <w:p>
            <w:pPr>
              <w:spacing w:after="20"/>
              <w:ind w:left="20"/>
              <w:jc w:val="both"/>
            </w:pPr>
            <w:r>
              <w:rPr>
                <w:rFonts w:ascii="Times New Roman"/>
                <w:b w:val="false"/>
                <w:i w:val="false"/>
                <w:color w:val="000000"/>
                <w:sz w:val="20"/>
              </w:rPr>
              <w:t>
-1975 жылғы ХЖТ кiтапшасын қолдана отырып халықаралық жүк тасымалдау туралы Кеден Конвенциясының ережесіне сәйкес толтырылған көліктік (тасымалдау) және коммерциялық құжаттарымен қоса ХЖТ кітапшасы;</w:t>
            </w:r>
          </w:p>
          <w:p>
            <w:pPr>
              <w:spacing w:after="20"/>
              <w:ind w:left="20"/>
              <w:jc w:val="both"/>
            </w:pPr>
            <w:r>
              <w:rPr>
                <w:rFonts w:ascii="Times New Roman"/>
                <w:b w:val="false"/>
                <w:i w:val="false"/>
                <w:color w:val="000000"/>
                <w:sz w:val="20"/>
              </w:rPr>
              <w:t>
-1961 жылғы уақытша әкелу үшін Карнет АТА туралы Кеден конвенциясы мен 1990 жылғы Уақытша әкелу туралы конвенциясына сәйкес толтырылған көліктік (тасымалдау) және коммерциялық құжаттарымен қоса карнет АТА (Одаққа мүше мемлекеттердің аумақтарынан тыс тасымалдау кезінде, егер осы мемлекеттің заңнамасымен көзделсе);</w:t>
            </w:r>
          </w:p>
          <w:p>
            <w:pPr>
              <w:spacing w:after="20"/>
              <w:ind w:left="20"/>
              <w:jc w:val="both"/>
            </w:pPr>
            <w:r>
              <w:rPr>
                <w:rFonts w:ascii="Times New Roman"/>
                <w:b w:val="false"/>
                <w:i w:val="false"/>
                <w:color w:val="000000"/>
                <w:sz w:val="20"/>
              </w:rPr>
              <w:t>
-көліктік (тасымалдау) және коммерциялық және (немесе) өзге де құжаттар;</w:t>
            </w:r>
          </w:p>
          <w:p>
            <w:pPr>
              <w:spacing w:after="20"/>
              <w:ind w:left="20"/>
              <w:jc w:val="both"/>
            </w:pPr>
            <w:r>
              <w:rPr>
                <w:rFonts w:ascii="Times New Roman"/>
                <w:b w:val="false"/>
                <w:i w:val="false"/>
                <w:color w:val="000000"/>
                <w:sz w:val="20"/>
              </w:rPr>
              <w:t>
-жолаушылар кедендік декларациясының негізгі формуляры –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келісімнің 9-бабының 1-тармағында көрсетілген, алып жүретін багажда өткізілетін жеке пайдалануға арналған тауарларды және (немесе) жеке пайдалануға арналған көлік құралдарын, оларды кедендік транзит кедендік рәсімімен орналастыру мақсатымен Одақтың кедендік шекарасы арқылы өткізу пунктінде кеден өкілі болмаған кезде, Одақтың кедендік аумағына әкелетін декларант дербес кедендік декларациялау кезінде транзиттік декларция ретінде оны пайдаланған жағдайда қажет.</w:t>
            </w:r>
          </w:p>
          <w:p>
            <w:pPr>
              <w:spacing w:after="20"/>
              <w:ind w:left="20"/>
              <w:jc w:val="both"/>
            </w:pPr>
            <w:r>
              <w:rPr>
                <w:rFonts w:ascii="Times New Roman"/>
                <w:b w:val="false"/>
                <w:i w:val="false"/>
                <w:color w:val="000000"/>
                <w:sz w:val="20"/>
              </w:rPr>
              <w:t>
Көліктік (тасымалдау) және коммерциялық құжатттарды транзиттік декларация ретінде пайдаланған кезде транзиттік декларацияның негізі көліктік (тасымалдау) құжаты құрайды, ал қалған құжаттар оның ажыратылмас бөлігі болып табылады.</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кеден органы мына:</w:t>
            </w:r>
          </w:p>
          <w:p>
            <w:pPr>
              <w:spacing w:after="20"/>
              <w:ind w:left="20"/>
              <w:jc w:val="both"/>
            </w:pPr>
            <w:r>
              <w:rPr>
                <w:rFonts w:ascii="Times New Roman"/>
                <w:b w:val="false"/>
                <w:i w:val="false"/>
                <w:color w:val="000000"/>
                <w:sz w:val="20"/>
              </w:rPr>
              <w:t>
1) транзиттік декларация транзиттік декларацияны тіркеуге құқығы жоқ кеден органына берілген;</w:t>
            </w:r>
          </w:p>
          <w:p>
            <w:pPr>
              <w:spacing w:after="20"/>
              <w:ind w:left="20"/>
              <w:jc w:val="both"/>
            </w:pPr>
            <w:r>
              <w:rPr>
                <w:rFonts w:ascii="Times New Roman"/>
                <w:b w:val="false"/>
                <w:i w:val="false"/>
                <w:color w:val="000000"/>
                <w:sz w:val="20"/>
              </w:rPr>
              <w:t>
2) транзиттік декларация уәкілеттік берілмеген адамға берілген;</w:t>
            </w:r>
          </w:p>
          <w:p>
            <w:pPr>
              <w:spacing w:after="20"/>
              <w:ind w:left="20"/>
              <w:jc w:val="both"/>
            </w:pPr>
            <w:r>
              <w:rPr>
                <w:rFonts w:ascii="Times New Roman"/>
                <w:b w:val="false"/>
                <w:i w:val="false"/>
                <w:color w:val="000000"/>
                <w:sz w:val="20"/>
              </w:rPr>
              <w:t xml:space="preserve">
 3) транзиттік декларацияда "Қазақстан Республикасындағы кедендік реттеу туралы" Қазақстан Республикасы Кодексінің </w:t>
            </w:r>
            <w:r>
              <w:rPr>
                <w:rFonts w:ascii="Times New Roman"/>
                <w:b w:val="false"/>
                <w:i w:val="false"/>
                <w:color w:val="000000"/>
                <w:sz w:val="20"/>
              </w:rPr>
              <w:t>178-бабында</w:t>
            </w:r>
            <w:r>
              <w:rPr>
                <w:rFonts w:ascii="Times New Roman"/>
                <w:b w:val="false"/>
                <w:i w:val="false"/>
                <w:color w:val="000000"/>
                <w:sz w:val="20"/>
              </w:rPr>
              <w:t xml:space="preserve"> көзделген қажетті мәліметтер көрсетілмеген;</w:t>
            </w:r>
          </w:p>
          <w:p>
            <w:pPr>
              <w:spacing w:after="20"/>
              <w:ind w:left="20"/>
              <w:jc w:val="both"/>
            </w:pPr>
            <w:r>
              <w:rPr>
                <w:rFonts w:ascii="Times New Roman"/>
                <w:b w:val="false"/>
                <w:i w:val="false"/>
                <w:color w:val="000000"/>
                <w:sz w:val="20"/>
              </w:rPr>
              <w:t>
4) транзиттік декларацияға қол қойылмаған не тиісінше куәландырылмаған немесе белгіленген нысан бойынша жасалмаған;</w:t>
            </w:r>
          </w:p>
          <w:p>
            <w:pPr>
              <w:spacing w:after="20"/>
              <w:ind w:left="20"/>
              <w:jc w:val="both"/>
            </w:pPr>
            <w:r>
              <w:rPr>
                <w:rFonts w:ascii="Times New Roman"/>
                <w:b w:val="false"/>
                <w:i w:val="false"/>
                <w:color w:val="000000"/>
                <w:sz w:val="20"/>
              </w:rPr>
              <w:t xml:space="preserve">
 5) "Қазақстан Республикасындағы кедендік реттеу туралы" Қазақстан Республикасы </w:t>
            </w:r>
            <w:r>
              <w:rPr>
                <w:rFonts w:ascii="Times New Roman"/>
                <w:b w:val="false"/>
                <w:i w:val="false"/>
                <w:color w:val="000000"/>
                <w:sz w:val="20"/>
              </w:rPr>
              <w:t>Кодексіне</w:t>
            </w:r>
            <w:r>
              <w:rPr>
                <w:rFonts w:ascii="Times New Roman"/>
                <w:b w:val="false"/>
                <w:i w:val="false"/>
                <w:color w:val="000000"/>
                <w:sz w:val="20"/>
              </w:rPr>
              <w:t xml:space="preserve"> сәйкес кедендік декларацияны бергенге дейін немесе берумен бір мезгілде жасалуға тиіс әрекеттер жасалмаған жағдайларда транзиттік декларацияны тіркеуден бас тартады;</w:t>
            </w:r>
          </w:p>
          <w:p>
            <w:pPr>
              <w:spacing w:after="20"/>
              <w:ind w:left="20"/>
              <w:jc w:val="both"/>
            </w:pPr>
            <w:r>
              <w:rPr>
                <w:rFonts w:ascii="Times New Roman"/>
                <w:b w:val="false"/>
                <w:i w:val="false"/>
                <w:color w:val="000000"/>
                <w:sz w:val="20"/>
              </w:rPr>
              <w:t>
6)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7)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8)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