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8b28a" w14:textId="228b2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"Нарықтық бағалар туралы ресми танылған ақпарат көздерінің тізбесін бекіту туралы" Қазақстан Республикасы Премьер-Министрінің орынбасары – Қаржы министрінің 2023 жылғы 12 шілдедегі № 757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2024 жылғы 24 шілдедегі № 480 бұйрығы. Қазақстан Республикасының Әділет министрлігінде 2024 жылғы 25 шілдеде № 34812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Премьер-Министрінің орынбасары – Қаржы министрінің 2023 жылғы 12 шілдедегі № 757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33067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нарықтық бағалар туралы ресми танылған ақпарат көздерінің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2-жол мынадай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European Market Scan Basic Service, Asia-Pacific/Arab Gulf Marketskan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S&amp;P Global Inc. (S&amp;P Global Commodity Insights), Америка Құрама Штаттары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Мұнай өнімдері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8, 9, 10 және 11-жолдар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EIKON,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Workspace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Refinitiv/London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Stock Exchange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Group (LSEG),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2709 00 900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газ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2711 21 000 0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 жөніндегі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7106 10 000 0,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7106 91 000,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7106 91 000 9,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7106 92 000 0,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7108 11 000 0,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7108 12 000,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7108 13 100 0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- 7108 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Түсті металдар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7402 00 000 0,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 11 000 0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7403 29 000 0,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7601 10 000 0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 10 000 0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7801 99 900 0,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 11 000 0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7901 20 000 0,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бағалы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металдар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 оксиді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2818 20 000 0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Ферроқорытпалар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7202, 7208,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7209, 7210,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5201 00 900 0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Лондондағы бағалы металдар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нарығы қауымдастығының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(LBMA) ресми сайты www.lbma.org.uk,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Fastmarkets MB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(Metal Bulletin)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Fastmarkets MB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(Metal Bulletin),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Euromoney компаниялар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тобына тиесілі,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Бағалы металдар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7106 10 000 0,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7106 91 000,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7106 91 900 9,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7106 92 000 0,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7108 11 000 0,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7108 12 000,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 13 100 0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7108 20 000,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7108120001,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7108120009,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7112990000,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2616900000,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7106 91 000 1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металл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(LME) ресми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www.lme.com,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Fastmarkets MB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(Metal Bulletin)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Fastmarkets MB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(Metal Bulletin),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Euromoney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тобына тиесілі,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Түсті металдар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7402 00 000 0,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 11 000 0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7403 29 000 0,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7601 10 000 0,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 10 000 0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7801 99 900 0,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 11 000 0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7901 20 000 0,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2603000000,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2616900000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2608000000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2620290000,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2607000001,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2607000009,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2616900000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"Metal Bulletin" журналы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Fastmarkets MB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(Metal Bulletin),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компаниясы Euromoney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компаниялар тобына тиесілі,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 оксиді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2818 20 000 0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Ферроқорытпалар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7202, 7208,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7209,7210,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металдар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7204, 7205,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7214-7217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Fastmarkets MB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(Metal Bulletin)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Fastmarkets MB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(Metal Bulletin),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компаниясы Euromoney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компаниялар тобына тиесілі,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2804900000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Сурьма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2617100000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8112690001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Висмут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8106900000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Теллурид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2842901000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2841908500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"Fastmarkets,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Ores and alloys prices &amp;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news"журналы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Fastmarkets MB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(Metal Bulletin),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компаниясы Euromoney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компаниялар тобына тиесілі,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Ферроқорытпалар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7202, 7208,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7209, 7210,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және концентраттар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2602 00 000 0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2610 00 000 0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Ferrous Markets,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Non-Ferrous Markets,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Scrap Markets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 Limited,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Сирек кездесетін металдар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2841, 8112,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Ферроқорытпалар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7202, 7208,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7209,7210,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"Металлургический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бюллетень" журналы,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www.metaltorg.ru сайтына рұқсат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"Мегасофт" жауапкершілігі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 серіктестік,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Түсті металдар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7402 00 000 0,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 11 000 0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7403 29 000 0,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7601 10 000 0,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 10 000 0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7801 99 900 0,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 11 000 0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7901 20 000 0,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металдар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7204, 7205,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7214-7217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және концентраттар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2610 00 000 0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Ферроқорытпалар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7202, 7208,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7209, 7210,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24, 25, 26 және 27-жолдар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The TEX Report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The TEX Report Ltd, Жапония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және концентраттар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Ферроқорытпалар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7202, 7208,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7209, 7210,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CRU Bauxite $ Alumina Monitor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CRU International Limited, Ұлыбритания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 оксиді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2818 20 000 0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Ферроқорытпалар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7202, 7208,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7209, 7210,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CRU Bulk Ferroalloys Monitor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 кені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2602 00 000 0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Ферроқорытпалар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7202, 7208,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7209, 7210,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CRU Chrome Monitor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кені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2610 00 000 0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29-жол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Crude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 Limited, Ұлыбритания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2709 00 900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European Products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 Limited, Ұлыбритания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Asia Pacific Products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 Limited, Ұлыбритания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International LPG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 Limited, Ұлыбритания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Сұйытылған газ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 11 000 0 – 2711 19 000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Coal Daily International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 Limited, Ұлыбритания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2701, 2702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European Natural Gas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 Limited, Ұлыбритания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газ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2711 21 000 0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Freight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 Limited, Ұлыбритания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тасымалы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China Petroleum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 Limited, Ұлыбритания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Мұнай, мұнай өнімдері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2709 00 900, 2710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Мұнай экспорты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 Limited, Ұлыбритания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2709 00 900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мұнай өнімдерінің экспорты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 Limited, Ұлыбритания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Сұйытылған газдар және конденсат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 Limited, Ұлыбритания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Сұйытылған газ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 11 000 0 –2711 19 000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Russian Coal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 Limited, Ұлыбритания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2701, 2702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Экспорттау кезіндегі көліктік және ілеспе шығындар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Мұнайкөлік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 Limited, Ұлыбритания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мұнай өнімдерін экспорттау кезіндегі көліктік және ілеспе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Қазақстан Республикасының заңнамасында белгіленген тәртіппен: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Қазақстан Республикасы Қаржы министрлігінің интернет-ресурсында орналастырылуын;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