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d9d8" w14:textId="82fd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мемлекеттік қызметтер көрсету саласында банк қызметін реттеу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2024 жылғы 19 шiлдедегi № 41 қаулысы. Қазақстан Республикасының Әділет министрлігінде 2024 жылғы 24 шiлдеде № 34793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агенттігінің Басқармасы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Қаржы нарығын реттеу және дамыту агенттігі Басқармасының 31.03.2026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алпыс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Қаржы нарығын реттеу және дамыту агенттігі Басқармасының 03.04.2026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Банктерді реттеу департаменті Қазақстан Республикасының заңнамасында белгіленген тәртіппен: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 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іс-шараның орындалуы туралы мәліметтерді ұсынуды қамтамасыз етсін.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алпыс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нарығын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дамыту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нарығын реттеу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Агенттігінің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31.03.2026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алпыс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нарығын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дамыту агенттігі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Басқармасының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31.03.2026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алпыс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