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e3962" w14:textId="e1e39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19 шiлдедегi № 265 бұйрығы. Қазақстан Республикасының Әділет министрлігінде 2024 жылғы 22 шiлдеде № 34784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Еңбек және халықты әлеуметтік қорғау министрлігінің кейбір бұйрықтарының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2024 жылғы 19 шілдедегі</w:t>
            </w:r>
            <w:r>
              <w:br/>
            </w:r>
            <w:r>
              <w:rPr>
                <w:rFonts w:ascii="Times New Roman"/>
                <w:b w:val="false"/>
                <w:i w:val="false"/>
                <w:color w:val="000000"/>
                <w:sz w:val="20"/>
              </w:rPr>
              <w:t>№ 265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министрлігінің күші жойылған кейбір бұйрықтарының тізбесі</w:t>
      </w:r>
    </w:p>
    <w:bookmarkEnd w:id="7"/>
    <w:bookmarkStart w:name="z10" w:id="8"/>
    <w:p>
      <w:pPr>
        <w:spacing w:after="0"/>
        <w:ind w:left="0"/>
        <w:jc w:val="both"/>
      </w:pPr>
      <w:r>
        <w:rPr>
          <w:rFonts w:ascii="Times New Roman"/>
          <w:b w:val="false"/>
          <w:i w:val="false"/>
          <w:color w:val="000000"/>
          <w:sz w:val="28"/>
        </w:rPr>
        <w:t xml:space="preserve">
      1. "Балалы отбасыларға берілетін мемлекеттік жәрдемақылар туралы" Қазақстан Республикасының Заңын iске асыру жөнiндегi кейбiр шаралар туралы" Қазақстан Республикасы Денсаулық сақтау және әлеуметтік даму министрінің 2015 жылғы 5 мамырдағы № 319 бұйрығына өзгеріс енгізу туралы" Қазақстан Республикасы Денсаулық сақтау және әлеуметтік даму министрінің 2015 жылғы 28 желтоқсандағы № 1052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актілерді мемлекеттiк тiркеу тізілімінде № 13168 болып тіркелген).</w:t>
      </w:r>
    </w:p>
    <w:bookmarkEnd w:id="8"/>
    <w:bookmarkStart w:name="z11" w:id="9"/>
    <w:p>
      <w:pPr>
        <w:spacing w:after="0"/>
        <w:ind w:left="0"/>
        <w:jc w:val="both"/>
      </w:pPr>
      <w:r>
        <w:rPr>
          <w:rFonts w:ascii="Times New Roman"/>
          <w:b w:val="false"/>
          <w:i w:val="false"/>
          <w:color w:val="000000"/>
          <w:sz w:val="28"/>
        </w:rPr>
        <w:t xml:space="preserve">
      2. "Балалы отбасыларға берілетін мемлекеттік жәрдемақылар туралы" Қазақстан Республикасының Заңын iске асыру жөнiндегi кейбiр шаралар туралы" Қазақстан Республикасы Денсаулық сақтау және әлеуметтік даму министрінің 2015 жылғы 5 мамырдағы № 319 бұйрығына өзгеріс пен толықтырулар енгізу туралы" Қазақстан Республикасы Денсаулық сақтау және әлеуметтік даму министрінің 2016 жылғы 20 сәуірдегі № 303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актілерді мемлекеттiк тiркеу тізілімінде № 13734 болып тіркелген).</w:t>
      </w:r>
    </w:p>
    <w:bookmarkEnd w:id="9"/>
    <w:bookmarkStart w:name="z12" w:id="10"/>
    <w:p>
      <w:pPr>
        <w:spacing w:after="0"/>
        <w:ind w:left="0"/>
        <w:jc w:val="both"/>
      </w:pPr>
      <w:r>
        <w:rPr>
          <w:rFonts w:ascii="Times New Roman"/>
          <w:b w:val="false"/>
          <w:i w:val="false"/>
          <w:color w:val="000000"/>
          <w:sz w:val="28"/>
        </w:rPr>
        <w:t xml:space="preserve">
      3. "Қазақстан Республикасы Денсаулық сақтау және әлеуметтік даму министрінің және Қазақстан Республикасы Еңбек және халықты әлеуметтік қорғау министрінің кейбір бұйрықтарына өзгерістер мен толықтырулар енгізу туралы" Қазақстан Республикасы Еңбек және халықты әлеуметтік қорғау министрінің 2017 жылғы 25 тамыздағы № 278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актілерді мемлекеттiк тiркеу тізілімінде № 15871 болып тіркелген).</w:t>
      </w:r>
    </w:p>
    <w:bookmarkEnd w:id="10"/>
    <w:bookmarkStart w:name="z13" w:id="11"/>
    <w:p>
      <w:pPr>
        <w:spacing w:after="0"/>
        <w:ind w:left="0"/>
        <w:jc w:val="both"/>
      </w:pPr>
      <w:r>
        <w:rPr>
          <w:rFonts w:ascii="Times New Roman"/>
          <w:b w:val="false"/>
          <w:i w:val="false"/>
          <w:color w:val="000000"/>
          <w:sz w:val="28"/>
        </w:rPr>
        <w:t xml:space="preserve">
      4. "Балалы отбасыларға берілетін мемлекеттік жәрдемақыларды тағайындау және төлеу қағидаларын бекіту туралы" Қазақстан Республикасы Денсаулық сақтау және әлеуметтік даму министрінің 2015 жылғы 5 мамырдағы № 319 бұйрығына өзгерістер мен толықтырулар енгізу туралы" Қазақстан Республикасы Еңбек және халықты әлеуметтік қорғау министрінің 2018 жылғы 3 шілдедегі № 275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актілерді мемлекеттiк тiркеу тізілімінде № 17208 болып тіркелді).</w:t>
      </w:r>
    </w:p>
    <w:bookmarkEnd w:id="11"/>
    <w:bookmarkStart w:name="z14" w:id="12"/>
    <w:p>
      <w:pPr>
        <w:spacing w:after="0"/>
        <w:ind w:left="0"/>
        <w:jc w:val="both"/>
      </w:pPr>
      <w:r>
        <w:rPr>
          <w:rFonts w:ascii="Times New Roman"/>
          <w:b w:val="false"/>
          <w:i w:val="false"/>
          <w:color w:val="000000"/>
          <w:sz w:val="28"/>
        </w:rPr>
        <w:t xml:space="preserve">
      5. "Балалы отбасыларға берілетін жәрдемақыларды тағайындау және төлеу қағидаларын бекіту туралы" Қазақстан Республикасы Денсаулық сақтау және әлеуметтік даму министрінің 2015 жылғы 5 мамырдағы № 319 бұйрығына өзгерістер енгізу туралы" Қазақстан Республикасы Еңбек және халықты әлеуметтік қорғау министрінің м.а. 2021 жылғы 27 мамырдағы № 183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актілерді мемлекеттiк тiркеу тізілімінде № 22864 болып тіркелді).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"Балалы отбасыларға берілетін мемлекеттік жәрдемақыларды тағайындау және төлеу қағидаларын бекіту туралы" Қазақстан Республикасы Денсаулық сақтау және әлеуметтік даму министрінің 2015 жылғы 5 мамырдағы № 319 бұйрығына өзгерістер енгізу туралы" Қазақстан Республикасы Еңбек және халықты әлеуметтік қорғау министрінің 2021 жылғы 14 маусымдағы № 206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актілерді мемлекеттiк тiркеу тізілімінде № 23048 болып тіркелді).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