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6dfcd" w14:textId="9e6df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"Сәулет, қала құрылысы және құрылыс қызметі саласында инжинирингтік қызметтер көрсету қағидаларын бекіту туралы" Қазақстан Республикасы Ұлттық экономика министрінің 2015 жылғы 3 ақпандағы № 71 бұйрығына және "Тапсырыс берушінің (құрылыс салушының) қызметін ұйымдастырудың және функцияларын жүзеге асыру қағидаларын бекіту туралы" Қазақстан Республикасы Ұлттық экономика министрінің 2015 жылғы 19 наурыздағы № 229 бұйрығына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Өнеркәсіп және құрылыс министрінің м.а. 2024 жылғы 19 шілдедегі № 269 бұйрығы. Қазақстан Республикасының Әділет министрлігінде 2024 жылғы 22 шілдеде № 34775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Күші жойылды – ҚР Өнеркәсіп және құрылыс министрінің м.а. 22.06.2026 </w:t>
      </w:r>
      <w:r>
        <w:rPr>
          <w:rFonts w:ascii="Times New Roman"/>
          <w:b w:val="false"/>
          <w:i w:val="false"/>
          <w:color w:val="000000"/>
          <w:sz w:val="28"/>
        </w:rPr>
        <w:t>№ 321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(01.07.2026 бастап қолданысқа енгізіледі.)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Күші жойылды - ҚР Өнеркәсіп және құрылыс министрінің м.а. 24.06.2026 </w:t>
      </w:r>
      <w:r>
        <w:rPr>
          <w:rFonts w:ascii="Times New Roman"/>
          <w:b w:val="false"/>
          <w:i w:val="false"/>
          <w:color w:val="000000"/>
          <w:sz w:val="28"/>
        </w:rPr>
        <w:t>№ 330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(01.07.2026 бастап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Өнеркәсіп және құрылыс министрлігінің Құрылыс және тұрғын үй-коммуналдық шаруашылық істері комитеті Қазақстан Республикасының заңнамасында белгіленген тәртіппен:</w:t>
      </w:r>
    </w:p>
    <w:bookmarkEnd w:id="1"/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Өнеркәсіп және құрылыс министрлігінің интернет-ресурсында орналастырылуын қамтамасыз етсін;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Өнеркәсіп және құрылыс вице-министріне жүктелсін.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Өнеркәсіп және құрылыс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Стратегиялық жоспарлау және реформалар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агенттігінің Ұлттық статистика бюросы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 және құрылыс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министрінің міндетін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Өнеркәсіп және құрылыс министрінің м.а. 22.06.2026 </w:t>
      </w:r>
      <w:r>
        <w:rPr>
          <w:rFonts w:ascii="Times New Roman"/>
          <w:b w:val="false"/>
          <w:i w:val="false"/>
          <w:color w:val="ff0000"/>
          <w:sz w:val="28"/>
        </w:rPr>
        <w:t>№ 321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(01.07.2026 бастап қолданысқа енгізіледі.) бұйрығымен.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