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fffc8" w14:textId="47fff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мемлекеттік қызметтер көрсету мәселелері жөніндегі қызметінің есебін қалыптастыру мен ұсыну қағидаларын және оның үлгі нысанын бекіту туралы" Қазақстан Республикасы Экономика және бюджеттік жоспарлау министрінің 2013 жылғы 25 маусымдағы № 193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2024 жылғы 16 шiлдедегi № 428/НҚ бұйрығы. Қазақстан Республикасының Әділет министрлігінде 2024 жылғы 17 шiлдеде № 34748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мемлекеттік қызметтер көрсету мәселелері жөніндегі қызметінің есебін қалыптастыру мен ұсыну қағидаларын және оның үлгі нысанын бекіту туралы" Қазақстан Республикасы Экономика және бюджеттік жоспарлау министрінің 2013 жылғы 25 маусымдағы № 193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8549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2019 жылғы 12 шілдедегі № 501 қаулысымен бекітілген Қазақстан Республикасының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211)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мемлекеттік қызметтер көрсету мәселелері жөніндегі қызметінің есебін қалыптастыру мен ұсыну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1. Осы Орталық мемлекеттік органдардың, облыстардың, республикалық маңызы бар қалалардың, астананың, аудандардың, облыстық маңызы бар қалалар жергілікті атқарушы органдарының, қаладағы аудандар, аудандық маңызы бар қалалар, кенттер, ауылдар, ауылдық округтер әкімдерінің мемлекеттік қызметтер көрсету мәселелері жөніндегі қызметінің есебін қалыптастыру мен ұсыну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орталық мемлекеттік органдардың, облыстардың, республикалық маңызы бар қалалардың, астананың, аудандардың, облыстық маңызы бар қалалар жергілікті атқарушы органдарының, қаладағы аудандар, аудандық маңызы бар қалалар, кенттер, ауылдар, ауылдық округтер әкімдерінің мемлекеттік қызметтер көрсету мәселелері жөніндегі қызметі туралы есепті (бұдан әрі – есеп) қалыптастыру мен ұсыну тәртібін регламенттейді.";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алып тасталсын.</w:t>
      </w:r>
    </w:p>
    <w:bookmarkStart w:name="z9" w:id="1"/>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Мемлекеттік көрсетілетін қызметтер комитеті:</w:t>
      </w:r>
    </w:p>
    <w:bookmarkEnd w:id="1"/>
    <w:bookmarkStart w:name="z10"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11" w:id="3"/>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 қамтамасыз етсін.</w:t>
      </w:r>
    </w:p>
    <w:bookmarkEnd w:id="3"/>
    <w:bookmarkStart w:name="z12"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4"/>
    <w:bookmarkStart w:name="z13"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