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e8a583" w14:textId="de8a58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Отбасы, әйелдер мен балалардың құқықтарын қорғау мәселелері бойынша "111" байланыс орталығы қызметінің және оның орталық мемлекеттік органдармен, жергілікті атқарушы органдармен өзара іс-қимыл жасау қағидаларын бекіту туралы</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2024 жылғы 28 маусымдағы № 378/НҚ бұйрығы. Қазақстан Республикасының Әділет министрлігінде 2024 жылғы 28 маусымда № 34643 болып тіркелді.</w:t>
      </w:r>
    </w:p>
    <w:p>
      <w:pPr>
        <w:spacing w:after="0"/>
        <w:ind w:left="0"/>
        <w:jc w:val="both"/>
      </w:pPr>
      <w:bookmarkStart w:name="z4" w:id="0"/>
      <w:r>
        <w:rPr>
          <w:rFonts w:ascii="Times New Roman"/>
          <w:b w:val="false"/>
          <w:i w:val="false"/>
          <w:color w:val="000000"/>
          <w:sz w:val="28"/>
        </w:rPr>
        <w:t xml:space="preserve">
      "Неке (ерлі-зайыптылық) және отбасы туралы" Қазақстан Республикасы Кодексінің 10-тарауының 67-1-бабының </w:t>
      </w:r>
      <w:r>
        <w:rPr>
          <w:rFonts w:ascii="Times New Roman"/>
          <w:b w:val="false"/>
          <w:i w:val="false"/>
          <w:color w:val="000000"/>
          <w:sz w:val="28"/>
        </w:rPr>
        <w:t>2-тармағына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Отбасы, әйелдер мен балалардың құқықтарын қорғау мәселелері бойынша "111" байланыс орталығы қызметінің және оның орталық мемлекеттік органдармен, жергілікті атқарушы органдармен өзара іс-қимыл жасау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Цифрлық даму, инновациялар және аэроғарыш өнеркәсібі министрлігінің Мемлекеттік көрсетілетін қызметтер комитеті заңнамада белгіленген тәртіппен мыналарды қамтамасыз етсін:</w:t>
      </w:r>
    </w:p>
    <w:bookmarkEnd w:id="2"/>
    <w:bookmarkStart w:name="z7"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w:t>
      </w:r>
    </w:p>
    <w:bookmarkEnd w:id="3"/>
    <w:bookmarkStart w:name="z8" w:id="4"/>
    <w:p>
      <w:pPr>
        <w:spacing w:after="0"/>
        <w:ind w:left="0"/>
        <w:jc w:val="both"/>
      </w:pPr>
      <w:r>
        <w:rPr>
          <w:rFonts w:ascii="Times New Roman"/>
          <w:b w:val="false"/>
          <w:i w:val="false"/>
          <w:color w:val="000000"/>
          <w:sz w:val="28"/>
        </w:rPr>
        <w:t>
      2) осы бұйрықты Қазақстан Республикасы Цифрлық даму, инновациялар</w:t>
      </w:r>
    </w:p>
    <w:bookmarkEnd w:id="4"/>
    <w:bookmarkStart w:name="z9" w:id="5"/>
    <w:p>
      <w:pPr>
        <w:spacing w:after="0"/>
        <w:ind w:left="0"/>
        <w:jc w:val="both"/>
      </w:pPr>
      <w:r>
        <w:rPr>
          <w:rFonts w:ascii="Times New Roman"/>
          <w:b w:val="false"/>
          <w:i w:val="false"/>
          <w:color w:val="000000"/>
          <w:sz w:val="28"/>
        </w:rPr>
        <w:t>
      және аэроғарыш өнеркәсібі министрлігінің интернет-ресурсында орналастыру;</w:t>
      </w:r>
    </w:p>
    <w:bookmarkEnd w:id="5"/>
    <w:bookmarkStart w:name="z10" w:id="6"/>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Қазақстан Республикасы Цифрлық даму, инновациялар және аэроғарыш өнеркәсібі министрлігінің Заң департаментіне осы тармақтың 1) және 2) тармақшаларында көзделген іс-шаралардың орындалуы туралы мәліметтерді ұсыну.</w:t>
      </w:r>
    </w:p>
    <w:bookmarkEnd w:id="6"/>
    <w:bookmarkStart w:name="z11"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Цифрлық даму, инновациялар және аэроғарыш өнеркәсібі вице-министріне жүктелсін.</w:t>
      </w:r>
    </w:p>
    <w:bookmarkEnd w:id="7"/>
    <w:bookmarkStart w:name="z12"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20"/>
              <w:ind w:left="20"/>
              <w:jc w:val="both"/>
            </w:pPr>
            <w:r>
              <w:rPr>
                <w:rFonts w:ascii="Times New Roman"/>
                <w:b w:val="false"/>
                <w:i/>
                <w:color w:val="000000"/>
                <w:sz w:val="20"/>
              </w:rPr>
              <w:t>Цифрлық даму, инновациялар және</w:t>
            </w:r>
          </w:p>
          <w:p>
            <w:pPr>
              <w:spacing w:after="0"/>
              <w:ind w:left="0"/>
              <w:jc w:val="left"/>
            </w:pPr>
          </w:p>
          <w:p>
            <w:pPr>
              <w:spacing w:after="20"/>
              <w:ind w:left="20"/>
              <w:jc w:val="both"/>
            </w:pPr>
            <w:r>
              <w:rPr>
                <w:rFonts w:ascii="Times New Roman"/>
                <w:b w:val="false"/>
                <w:i/>
                <w:color w:val="000000"/>
                <w:sz w:val="20"/>
              </w:rPr>
              <w:t>аэроғарыш өнеркәсібі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Мадиев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 өнеркәсібі</w:t>
            </w:r>
            <w:r>
              <w:br/>
            </w:r>
            <w:r>
              <w:rPr>
                <w:rFonts w:ascii="Times New Roman"/>
                <w:b w:val="false"/>
                <w:i w:val="false"/>
                <w:color w:val="000000"/>
                <w:sz w:val="20"/>
              </w:rPr>
              <w:t>министрі</w:t>
            </w:r>
            <w:r>
              <w:br/>
            </w:r>
            <w:r>
              <w:rPr>
                <w:rFonts w:ascii="Times New Roman"/>
                <w:b w:val="false"/>
                <w:i w:val="false"/>
                <w:color w:val="000000"/>
                <w:sz w:val="20"/>
              </w:rPr>
              <w:t>2024 жылғы 28 маусымдағы</w:t>
            </w:r>
            <w:r>
              <w:br/>
            </w:r>
            <w:r>
              <w:rPr>
                <w:rFonts w:ascii="Times New Roman"/>
                <w:b w:val="false"/>
                <w:i w:val="false"/>
                <w:color w:val="000000"/>
                <w:sz w:val="20"/>
              </w:rPr>
              <w:t>№ 378/НҚ бұйрығына</w:t>
            </w:r>
            <w:r>
              <w:br/>
            </w:r>
            <w:r>
              <w:rPr>
                <w:rFonts w:ascii="Times New Roman"/>
                <w:b w:val="false"/>
                <w:i w:val="false"/>
                <w:color w:val="000000"/>
                <w:sz w:val="20"/>
              </w:rPr>
              <w:t>қосымша</w:t>
            </w:r>
          </w:p>
        </w:tc>
      </w:tr>
    </w:tbl>
    <w:bookmarkStart w:name="z15" w:id="9"/>
    <w:p>
      <w:pPr>
        <w:spacing w:after="0"/>
        <w:ind w:left="0"/>
        <w:jc w:val="left"/>
      </w:pPr>
      <w:r>
        <w:rPr>
          <w:rFonts w:ascii="Times New Roman"/>
          <w:b/>
          <w:i w:val="false"/>
          <w:color w:val="000000"/>
        </w:rPr>
        <w:t xml:space="preserve"> Отбасы, әйелдер мен балалардың құқықтарын қорғау мәселелері бойынша "111" байланыс орталығы қызметінің және оның орталық мемлекеттік органдармен, жергілікті атқарушы органдармен өзара іс-қимыл жасау қағидалары</w:t>
      </w:r>
    </w:p>
    <w:bookmarkEnd w:id="9"/>
    <w:bookmarkStart w:name="z16" w:id="10"/>
    <w:p>
      <w:pPr>
        <w:spacing w:after="0"/>
        <w:ind w:left="0"/>
        <w:jc w:val="left"/>
      </w:pPr>
      <w:r>
        <w:rPr>
          <w:rFonts w:ascii="Times New Roman"/>
          <w:b/>
          <w:i w:val="false"/>
          <w:color w:val="000000"/>
        </w:rPr>
        <w:t xml:space="preserve"> 1-тарау. Жалпы ережелер</w:t>
      </w:r>
    </w:p>
    <w:bookmarkEnd w:id="10"/>
    <w:bookmarkStart w:name="z17" w:id="11"/>
    <w:p>
      <w:pPr>
        <w:spacing w:after="0"/>
        <w:ind w:left="0"/>
        <w:jc w:val="both"/>
      </w:pPr>
      <w:r>
        <w:rPr>
          <w:rFonts w:ascii="Times New Roman"/>
          <w:b w:val="false"/>
          <w:i w:val="false"/>
          <w:color w:val="000000"/>
          <w:sz w:val="28"/>
        </w:rPr>
        <w:t xml:space="preserve">
      1. Осы Отбасы, әйелдер мен балалардың құқықтарын қорғау мәселелері бойынша "111" байланыс орталығы қызметінің және оның орталық мемлекеттік органдармен, жергілікті атқарушы органдармен өзара іс-қимыл жасау қағидалары (бұдан әрі - Қағидалар) "Неке (ерлі-зайыптылық) және отбасы туралы" Қазақстан Республикасының 2011 жылғы 26 желтоқсандағы кодексінің 10-тарауының 67-1-бабы 2-тармағының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әзірленді және "111" байланыс орталығы қызметінің және оның орталық мемлекеттік органдармен, жергілікті атқарушы органдармен өзара әрекет ету тәртібін айқындайды.</w:t>
      </w:r>
    </w:p>
    <w:bookmarkEnd w:id="11"/>
    <w:bookmarkStart w:name="z18" w:id="12"/>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мынадай негізгі ұғымдар мен қысқартулар пайдаланылады:</w:t>
      </w:r>
    </w:p>
    <w:bookmarkEnd w:id="12"/>
    <w:bookmarkStart w:name="z88" w:id="13"/>
    <w:p>
      <w:pPr>
        <w:spacing w:after="0"/>
        <w:ind w:left="0"/>
        <w:jc w:val="both"/>
      </w:pPr>
      <w:r>
        <w:rPr>
          <w:rFonts w:ascii="Times New Roman"/>
          <w:b w:val="false"/>
          <w:i w:val="false"/>
          <w:color w:val="000000"/>
          <w:sz w:val="28"/>
        </w:rPr>
        <w:t>
      1) Астананың, облыстың, республикалық маңызы бар қаланың бала құқықтары жөніндегі өңірлік уәкілі – балалардың құқықтары мен заңды мүдделерінің негізгі кепілдіктерін қамтамасыз ету, сондай-ақ тиісті әкімшілік-аумақтық бірлікте мемлекеттік және қоғамдық институттармен өзара іс-қимыл жасай отырып, олардың бұзылған құқықтары мен бостандықтарын қалпына келтіру жөніндегі функциялар жүктелетін, Қазақстан Республикасындағы Бала құқықтары жөніндегі уәкілдің өкілі;</w:t>
      </w:r>
    </w:p>
    <w:bookmarkEnd w:id="13"/>
    <w:bookmarkStart w:name="z89" w:id="14"/>
    <w:p>
      <w:pPr>
        <w:spacing w:after="0"/>
        <w:ind w:left="0"/>
        <w:jc w:val="both"/>
      </w:pPr>
      <w:r>
        <w:rPr>
          <w:rFonts w:ascii="Times New Roman"/>
          <w:b w:val="false"/>
          <w:i w:val="false"/>
          <w:color w:val="000000"/>
          <w:sz w:val="28"/>
        </w:rPr>
        <w:t>
      2) Бiрыңғай байланыс орталығы – мемлекеттік қызметтер көрсету саласындағы уәкілетті орган айқындаған, көрсетiлетiн қызметтi алушыларға мемлекеттiк және өзге де қызметтер көрсету мәселелерi бойынша ақпарат, сондай-ақ мемлекеттік органдарға цифрлық қызметтер көрсету мәселелері бойынша ақпарат беру жөнiндегi ақпараттық-анықтамалық қызмет функцияларын орындайтын заңды тұлға;</w:t>
      </w:r>
    </w:p>
    <w:bookmarkEnd w:id="14"/>
    <w:bookmarkStart w:name="z90" w:id="15"/>
    <w:p>
      <w:pPr>
        <w:spacing w:after="0"/>
        <w:ind w:left="0"/>
        <w:jc w:val="both"/>
      </w:pPr>
      <w:r>
        <w:rPr>
          <w:rFonts w:ascii="Times New Roman"/>
          <w:b w:val="false"/>
          <w:i w:val="false"/>
          <w:color w:val="000000"/>
          <w:sz w:val="28"/>
        </w:rPr>
        <w:t>
      3) жолданым – "111" байланыс орталығына телефон қоңырауын қабылдау барысында алынған не "111" байланыс орталығына жазбаша (қағаз және (немесе) цифрлық) немесе ауызша нысанда, сондай-ақ бейнеконференцбайланыс нысанында жолданған өтініш немесе шағым;</w:t>
      </w:r>
    </w:p>
    <w:bookmarkEnd w:id="15"/>
    <w:bookmarkStart w:name="z91" w:id="16"/>
    <w:p>
      <w:pPr>
        <w:spacing w:after="0"/>
        <w:ind w:left="0"/>
        <w:jc w:val="both"/>
      </w:pPr>
      <w:r>
        <w:rPr>
          <w:rFonts w:ascii="Times New Roman"/>
          <w:b w:val="false"/>
          <w:i w:val="false"/>
          <w:color w:val="000000"/>
          <w:sz w:val="28"/>
        </w:rPr>
        <w:t>
      4) "111" байланыс орталығының ақпараттық-анықтамалық білім базасы (бұдан әрі – Білім базасы) – азаматтардың сұрау салуы бойынша жауап беру үшін қажетті ақпаратты сақтауға, толықтыруға, жаңартуға және іздеуге арналған цифрлық деректер базасы;</w:t>
      </w:r>
    </w:p>
    <w:bookmarkEnd w:id="16"/>
    <w:bookmarkStart w:name="z92" w:id="17"/>
    <w:p>
      <w:pPr>
        <w:spacing w:after="0"/>
        <w:ind w:left="0"/>
        <w:jc w:val="both"/>
      </w:pPr>
      <w:r>
        <w:rPr>
          <w:rFonts w:ascii="Times New Roman"/>
          <w:b w:val="false"/>
          <w:i w:val="false"/>
          <w:color w:val="000000"/>
          <w:sz w:val="28"/>
        </w:rPr>
        <w:t>
      5) "111" байланыс орталығының консультанты (бұдан әрі – консультант) – "111" байланыс орталығының отбасы, әйелдер мен балалардың құқықтарын қорғау мәселелері бойынша ақпараттық-анықтамалық консультацияны, ұйымдастырушылық, психологиялық көмекті жүзеге асыратын қызметкері;</w:t>
      </w:r>
    </w:p>
    <w:bookmarkEnd w:id="17"/>
    <w:bookmarkStart w:name="z93" w:id="18"/>
    <w:p>
      <w:pPr>
        <w:spacing w:after="0"/>
        <w:ind w:left="0"/>
        <w:jc w:val="both"/>
      </w:pPr>
      <w:r>
        <w:rPr>
          <w:rFonts w:ascii="Times New Roman"/>
          <w:b w:val="false"/>
          <w:i w:val="false"/>
          <w:color w:val="000000"/>
          <w:sz w:val="28"/>
        </w:rPr>
        <w:t>
      6) Қазақстан Республикасындағы Бала құқықтары жөніндегі уәкіл – Қазақстан Республикасының Президенті тағайындайтын, балалардың құқықтары мен заңды мүдделерінің негізгі кепілдіктерін қамтамасыз ету, сондай-ақ мемлекеттік және қоғамдық институттармен өзара іс-қимылда олардың бұзылған құқықтары мен бостандықтарын қалпына келтіру жөніндегі функциялар жүктелетін адам;</w:t>
      </w:r>
    </w:p>
    <w:bookmarkEnd w:id="18"/>
    <w:bookmarkStart w:name="z94" w:id="19"/>
    <w:p>
      <w:pPr>
        <w:spacing w:after="0"/>
        <w:ind w:left="0"/>
        <w:jc w:val="both"/>
      </w:pPr>
      <w:r>
        <w:rPr>
          <w:rFonts w:ascii="Times New Roman"/>
          <w:b w:val="false"/>
          <w:i w:val="false"/>
          <w:color w:val="000000"/>
          <w:sz w:val="28"/>
        </w:rPr>
        <w:t>
      7) Отбасы, әйелдер мен балалардың құқықтарын қорғау мәселелері бойынша "111" байланыс орталығы (бұдан әрі – "111" байланыс орталығы) – цифрландыру саласындағы уәкілетті орган айқындаған, отбасы, әйелдер мен балалардың құқықтарын қорғау мәселелері бойынша ақпараттық-анықтамалық, ұйымдастырушылық, психологиялық қызмет функцияларын орындайтын заңды тұлға;</w:t>
      </w:r>
    </w:p>
    <w:bookmarkEnd w:id="19"/>
    <w:bookmarkStart w:name="z95" w:id="20"/>
    <w:p>
      <w:pPr>
        <w:spacing w:after="0"/>
        <w:ind w:left="0"/>
        <w:jc w:val="both"/>
      </w:pPr>
      <w:r>
        <w:rPr>
          <w:rFonts w:ascii="Times New Roman"/>
          <w:b w:val="false"/>
          <w:i w:val="false"/>
          <w:color w:val="000000"/>
          <w:sz w:val="28"/>
        </w:rPr>
        <w:t>
      8) цифрландыру саласындағы уәкілетті орган – цифрландыру саласында басшылықты және салааралық үйлестіруді жүзеге асыратын орталық атқарушы орган.</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Премьер-Министрінің орынбасары – Жасанды интеллект және цифрлық даму министрінің 11.06.2026 </w:t>
      </w:r>
      <w:r>
        <w:rPr>
          <w:rFonts w:ascii="Times New Roman"/>
          <w:b w:val="false"/>
          <w:i w:val="false"/>
          <w:color w:val="000000"/>
          <w:sz w:val="28"/>
        </w:rPr>
        <w:t>№ 309/НҚ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7" w:id="21"/>
    <w:p>
      <w:pPr>
        <w:spacing w:after="0"/>
        <w:ind w:left="0"/>
        <w:jc w:val="left"/>
      </w:pPr>
      <w:r>
        <w:rPr>
          <w:rFonts w:ascii="Times New Roman"/>
          <w:b/>
          <w:i w:val="false"/>
          <w:color w:val="000000"/>
        </w:rPr>
        <w:t xml:space="preserve"> 2-тарау. "111" байланыс орталығы қызметінің қағидалары</w:t>
      </w:r>
    </w:p>
    <w:bookmarkEnd w:id="21"/>
    <w:bookmarkStart w:name="z28" w:id="22"/>
    <w:p>
      <w:pPr>
        <w:spacing w:after="0"/>
        <w:ind w:left="0"/>
        <w:jc w:val="both"/>
      </w:pPr>
      <w:r>
        <w:rPr>
          <w:rFonts w:ascii="Times New Roman"/>
          <w:b w:val="false"/>
          <w:i w:val="false"/>
          <w:color w:val="000000"/>
          <w:sz w:val="28"/>
        </w:rPr>
        <w:t>
      3. Байланыс орталығының "111" телефон нөмірі тегін, тәулік бойы жұмыс істейді.</w:t>
      </w:r>
    </w:p>
    <w:bookmarkEnd w:id="22"/>
    <w:bookmarkStart w:name="z29" w:id="23"/>
    <w:p>
      <w:pPr>
        <w:spacing w:after="0"/>
        <w:ind w:left="0"/>
        <w:jc w:val="both"/>
      </w:pPr>
      <w:r>
        <w:rPr>
          <w:rFonts w:ascii="Times New Roman"/>
          <w:b w:val="false"/>
          <w:i w:val="false"/>
          <w:color w:val="000000"/>
          <w:sz w:val="28"/>
        </w:rPr>
        <w:t>
      4. "111" байланыс орталығының негізгі міндеттері:</w:t>
      </w:r>
    </w:p>
    <w:bookmarkEnd w:id="23"/>
    <w:bookmarkStart w:name="z30" w:id="24"/>
    <w:p>
      <w:pPr>
        <w:spacing w:after="0"/>
        <w:ind w:left="0"/>
        <w:jc w:val="both"/>
      </w:pPr>
      <w:r>
        <w:rPr>
          <w:rFonts w:ascii="Times New Roman"/>
          <w:b w:val="false"/>
          <w:i w:val="false"/>
          <w:color w:val="000000"/>
          <w:sz w:val="28"/>
        </w:rPr>
        <w:t>
      өтініш берушілерге отбасы, әйелдер мен балалардың құқықтарын қорғау мәселелері бойынша үздіксіз ақпараттық-анықтамалық консультация, ұйымдастырушылық, психологиялық көмек беру;</w:t>
      </w:r>
    </w:p>
    <w:bookmarkEnd w:id="24"/>
    <w:bookmarkStart w:name="z31" w:id="25"/>
    <w:p>
      <w:pPr>
        <w:spacing w:after="0"/>
        <w:ind w:left="0"/>
        <w:jc w:val="both"/>
      </w:pPr>
      <w:r>
        <w:rPr>
          <w:rFonts w:ascii="Times New Roman"/>
          <w:b w:val="false"/>
          <w:i w:val="false"/>
          <w:color w:val="000000"/>
          <w:sz w:val="28"/>
        </w:rPr>
        <w:t>
      келіп түскен өтініштерге байланысты мәселелер бойынша орталық мемлекеттік органдармен, жергілікті атқарушы органдармен өзара әрекет ету;</w:t>
      </w:r>
    </w:p>
    <w:bookmarkEnd w:id="25"/>
    <w:bookmarkStart w:name="z32" w:id="26"/>
    <w:p>
      <w:pPr>
        <w:spacing w:after="0"/>
        <w:ind w:left="0"/>
        <w:jc w:val="both"/>
      </w:pPr>
      <w:r>
        <w:rPr>
          <w:rFonts w:ascii="Times New Roman"/>
          <w:b w:val="false"/>
          <w:i w:val="false"/>
          <w:color w:val="000000"/>
          <w:sz w:val="28"/>
        </w:rPr>
        <w:t>
      "111" байланыс орталығы ұсынатын отбасы, әйелдер мен балалардың құқықтарын қорғау мәселелері бойынша қажетті консультациялық, ұйымдастырушылық, психологиялық көмек сапасын қамтамасыз ету болып табылады.</w:t>
      </w:r>
    </w:p>
    <w:bookmarkEnd w:id="26"/>
    <w:bookmarkStart w:name="z33" w:id="27"/>
    <w:p>
      <w:pPr>
        <w:spacing w:after="0"/>
        <w:ind w:left="0"/>
        <w:jc w:val="both"/>
      </w:pPr>
      <w:r>
        <w:rPr>
          <w:rFonts w:ascii="Times New Roman"/>
          <w:b w:val="false"/>
          <w:i w:val="false"/>
          <w:color w:val="000000"/>
          <w:sz w:val="28"/>
        </w:rPr>
        <w:t>
      5. "111" байланыс орталығы қызметінің қағидаттары:</w:t>
      </w:r>
    </w:p>
    <w:bookmarkEnd w:id="27"/>
    <w:bookmarkStart w:name="z34" w:id="28"/>
    <w:p>
      <w:pPr>
        <w:spacing w:after="0"/>
        <w:ind w:left="0"/>
        <w:jc w:val="both"/>
      </w:pPr>
      <w:r>
        <w:rPr>
          <w:rFonts w:ascii="Times New Roman"/>
          <w:b w:val="false"/>
          <w:i w:val="false"/>
          <w:color w:val="000000"/>
          <w:sz w:val="28"/>
        </w:rPr>
        <w:t>
      қолжетімділік;</w:t>
      </w:r>
    </w:p>
    <w:bookmarkEnd w:id="28"/>
    <w:bookmarkStart w:name="z35" w:id="29"/>
    <w:p>
      <w:pPr>
        <w:spacing w:after="0"/>
        <w:ind w:left="0"/>
        <w:jc w:val="both"/>
      </w:pPr>
      <w:r>
        <w:rPr>
          <w:rFonts w:ascii="Times New Roman"/>
          <w:b w:val="false"/>
          <w:i w:val="false"/>
          <w:color w:val="000000"/>
          <w:sz w:val="28"/>
        </w:rPr>
        <w:t>
      жеделділік;</w:t>
      </w:r>
    </w:p>
    <w:bookmarkEnd w:id="29"/>
    <w:bookmarkStart w:name="z36" w:id="30"/>
    <w:p>
      <w:pPr>
        <w:spacing w:after="0"/>
        <w:ind w:left="0"/>
        <w:jc w:val="both"/>
      </w:pPr>
      <w:r>
        <w:rPr>
          <w:rFonts w:ascii="Times New Roman"/>
          <w:b w:val="false"/>
          <w:i w:val="false"/>
          <w:color w:val="000000"/>
          <w:sz w:val="28"/>
        </w:rPr>
        <w:t>
      тиімділік;</w:t>
      </w:r>
    </w:p>
    <w:bookmarkEnd w:id="30"/>
    <w:bookmarkStart w:name="z37" w:id="31"/>
    <w:p>
      <w:pPr>
        <w:spacing w:after="0"/>
        <w:ind w:left="0"/>
        <w:jc w:val="both"/>
      </w:pPr>
      <w:r>
        <w:rPr>
          <w:rFonts w:ascii="Times New Roman"/>
          <w:b w:val="false"/>
          <w:i w:val="false"/>
          <w:color w:val="000000"/>
          <w:sz w:val="28"/>
        </w:rPr>
        <w:t>
      кәсіпқойлық;</w:t>
      </w:r>
    </w:p>
    <w:bookmarkEnd w:id="31"/>
    <w:bookmarkStart w:name="z38" w:id="32"/>
    <w:p>
      <w:pPr>
        <w:spacing w:after="0"/>
        <w:ind w:left="0"/>
        <w:jc w:val="both"/>
      </w:pPr>
      <w:r>
        <w:rPr>
          <w:rFonts w:ascii="Times New Roman"/>
          <w:b w:val="false"/>
          <w:i w:val="false"/>
          <w:color w:val="000000"/>
          <w:sz w:val="28"/>
        </w:rPr>
        <w:t>
      құзыреттілік;</w:t>
      </w:r>
    </w:p>
    <w:bookmarkEnd w:id="32"/>
    <w:bookmarkStart w:name="z39" w:id="33"/>
    <w:p>
      <w:pPr>
        <w:spacing w:after="0"/>
        <w:ind w:left="0"/>
        <w:jc w:val="both"/>
      </w:pPr>
      <w:r>
        <w:rPr>
          <w:rFonts w:ascii="Times New Roman"/>
          <w:b w:val="false"/>
          <w:i w:val="false"/>
          <w:color w:val="000000"/>
          <w:sz w:val="28"/>
        </w:rPr>
        <w:t>
      құпиялылық.</w:t>
      </w:r>
    </w:p>
    <w:bookmarkEnd w:id="33"/>
    <w:bookmarkStart w:name="z40" w:id="34"/>
    <w:p>
      <w:pPr>
        <w:spacing w:after="0"/>
        <w:ind w:left="0"/>
        <w:jc w:val="both"/>
      </w:pPr>
      <w:r>
        <w:rPr>
          <w:rFonts w:ascii="Times New Roman"/>
          <w:b w:val="false"/>
          <w:i w:val="false"/>
          <w:color w:val="000000"/>
          <w:sz w:val="28"/>
        </w:rPr>
        <w:t>
      6. "111" байланыс орталығы:</w:t>
      </w:r>
    </w:p>
    <w:bookmarkEnd w:id="34"/>
    <w:bookmarkStart w:name="z97" w:id="35"/>
    <w:p>
      <w:pPr>
        <w:spacing w:after="0"/>
        <w:ind w:left="0"/>
        <w:jc w:val="both"/>
      </w:pPr>
      <w:r>
        <w:rPr>
          <w:rFonts w:ascii="Times New Roman"/>
          <w:b w:val="false"/>
          <w:i w:val="false"/>
          <w:color w:val="000000"/>
          <w:sz w:val="28"/>
        </w:rPr>
        <w:t>
      өтініш берушінің таңдауы бойынша жеке және заңды тұлғаларға өз қызметтерін тәулік бойы, үзіліссіз, демалыс және мереке күндерінсіз қазақ және орыс тілдерінде ұсынады;</w:t>
      </w:r>
    </w:p>
    <w:bookmarkEnd w:id="35"/>
    <w:bookmarkStart w:name="z98" w:id="36"/>
    <w:p>
      <w:pPr>
        <w:spacing w:after="0"/>
        <w:ind w:left="0"/>
        <w:jc w:val="both"/>
      </w:pPr>
      <w:r>
        <w:rPr>
          <w:rFonts w:ascii="Times New Roman"/>
          <w:b w:val="false"/>
          <w:i w:val="false"/>
          <w:color w:val="000000"/>
          <w:sz w:val="28"/>
        </w:rPr>
        <w:t>
      өтініш берушілерге ақпараттық-анықтамалық консультациялар, ұйымдастырушылық, психологиялық көмек көрсетеді;</w:t>
      </w:r>
    </w:p>
    <w:bookmarkEnd w:id="36"/>
    <w:bookmarkStart w:name="z99" w:id="37"/>
    <w:p>
      <w:pPr>
        <w:spacing w:after="0"/>
        <w:ind w:left="0"/>
        <w:jc w:val="both"/>
      </w:pPr>
      <w:r>
        <w:rPr>
          <w:rFonts w:ascii="Times New Roman"/>
          <w:b w:val="false"/>
          <w:i w:val="false"/>
          <w:color w:val="000000"/>
          <w:sz w:val="28"/>
        </w:rPr>
        <w:t>
      келіп түскен жолданымдардағы мәселелер бойынша орталық мемлекеттік және жергілікті атқарушы органдармен өзара іс-қимылды жүзеге асырады;</w:t>
      </w:r>
    </w:p>
    <w:bookmarkEnd w:id="37"/>
    <w:bookmarkStart w:name="z100" w:id="38"/>
    <w:p>
      <w:pPr>
        <w:spacing w:after="0"/>
        <w:ind w:left="0"/>
        <w:jc w:val="both"/>
      </w:pPr>
      <w:r>
        <w:rPr>
          <w:rFonts w:ascii="Times New Roman"/>
          <w:b w:val="false"/>
          <w:i w:val="false"/>
          <w:color w:val="000000"/>
          <w:sz w:val="28"/>
        </w:rPr>
        <w:t>
      құзыретіндегі мәселелері бойынша орталық мемлекеттік, жергілікті атқарушы органдармен хат алмасуды жүргізеді;</w:t>
      </w:r>
    </w:p>
    <w:bookmarkEnd w:id="38"/>
    <w:bookmarkStart w:name="z101" w:id="39"/>
    <w:p>
      <w:pPr>
        <w:spacing w:after="0"/>
        <w:ind w:left="0"/>
        <w:jc w:val="both"/>
      </w:pPr>
      <w:r>
        <w:rPr>
          <w:rFonts w:ascii="Times New Roman"/>
          <w:b w:val="false"/>
          <w:i w:val="false"/>
          <w:color w:val="000000"/>
          <w:sz w:val="28"/>
        </w:rPr>
        <w:t>
      балалардың құқықтарын қорғау мәселелерінде Қазақстан Республикасындағы Бала құқықтары жөніндегі уәкілмен және астананың, облыстардың, республикалық маңызы бар қалалардың Бала құқықтары жөніндегі өңірлік уәкілдерімен өзара іс-қимылды жүзеге асырады;</w:t>
      </w:r>
    </w:p>
    <w:bookmarkEnd w:id="39"/>
    <w:bookmarkStart w:name="z102" w:id="40"/>
    <w:p>
      <w:pPr>
        <w:spacing w:after="0"/>
        <w:ind w:left="0"/>
        <w:jc w:val="both"/>
      </w:pPr>
      <w:r>
        <w:rPr>
          <w:rFonts w:ascii="Times New Roman"/>
          <w:b w:val="false"/>
          <w:i w:val="false"/>
          <w:color w:val="000000"/>
          <w:sz w:val="28"/>
        </w:rPr>
        <w:t>
      ресми байланыс арналары арқылы және цифрлық объектіге: 111.gov4c.kz келіп түсетін ауызша және жазбаша жолданымдарды қабылдайды және қарайды;</w:t>
      </w:r>
    </w:p>
    <w:bookmarkEnd w:id="40"/>
    <w:bookmarkStart w:name="z103" w:id="41"/>
    <w:p>
      <w:pPr>
        <w:spacing w:after="0"/>
        <w:ind w:left="0"/>
        <w:jc w:val="both"/>
      </w:pPr>
      <w:r>
        <w:rPr>
          <w:rFonts w:ascii="Times New Roman"/>
          <w:b w:val="false"/>
          <w:i w:val="false"/>
          <w:color w:val="000000"/>
          <w:sz w:val="28"/>
        </w:rPr>
        <w:t>
      келіп түскен мәселелер бойынша шешудің неғұрлым тиімді жолын айқындау үшін жолданымдар бойынша ақпаратты жинауды және өңдеуді жүзеге асырады;</w:t>
      </w:r>
    </w:p>
    <w:bookmarkEnd w:id="41"/>
    <w:bookmarkStart w:name="z104" w:id="42"/>
    <w:p>
      <w:pPr>
        <w:spacing w:after="0"/>
        <w:ind w:left="0"/>
        <w:jc w:val="both"/>
      </w:pPr>
      <w:r>
        <w:rPr>
          <w:rFonts w:ascii="Times New Roman"/>
          <w:b w:val="false"/>
          <w:i w:val="false"/>
          <w:color w:val="000000"/>
          <w:sz w:val="28"/>
        </w:rPr>
        <w:t>
      келіп түскен жолданымдар бойынша қажетті көмек көлемін таңдау туралы шешімді өз бетінше қабылдайды;</w:t>
      </w:r>
    </w:p>
    <w:bookmarkEnd w:id="42"/>
    <w:bookmarkStart w:name="z105" w:id="43"/>
    <w:p>
      <w:pPr>
        <w:spacing w:after="0"/>
        <w:ind w:left="0"/>
        <w:jc w:val="both"/>
      </w:pPr>
      <w:r>
        <w:rPr>
          <w:rFonts w:ascii="Times New Roman"/>
          <w:b w:val="false"/>
          <w:i w:val="false"/>
          <w:color w:val="000000"/>
          <w:sz w:val="28"/>
        </w:rPr>
        <w:t>
      қажетті ақпаратты беру және алу үшін орталық мемлекеттік органдарға, жергілікті атқарушы органдарға шығыс қоңыраулар жасайды;</w:t>
      </w:r>
    </w:p>
    <w:bookmarkEnd w:id="43"/>
    <w:bookmarkStart w:name="z106" w:id="44"/>
    <w:p>
      <w:pPr>
        <w:spacing w:after="0"/>
        <w:ind w:left="0"/>
        <w:jc w:val="both"/>
      </w:pPr>
      <w:r>
        <w:rPr>
          <w:rFonts w:ascii="Times New Roman"/>
          <w:b w:val="false"/>
          <w:i w:val="false"/>
          <w:color w:val="000000"/>
          <w:sz w:val="28"/>
        </w:rPr>
        <w:t>
      жедел ден қою шаралары талап етілетін жолданымдар келіп түскен жағдайда, қолданыстағы байланыс арналары бойынша дереу орталық мемлекеттік органдарға, жергілікті атқарушы органдарға қажетті ақпаратты береді;</w:t>
      </w:r>
    </w:p>
    <w:bookmarkEnd w:id="44"/>
    <w:bookmarkStart w:name="z107" w:id="45"/>
    <w:p>
      <w:pPr>
        <w:spacing w:after="0"/>
        <w:ind w:left="0"/>
        <w:jc w:val="both"/>
      </w:pPr>
      <w:r>
        <w:rPr>
          <w:rFonts w:ascii="Times New Roman"/>
          <w:b w:val="false"/>
          <w:i w:val="false"/>
          <w:color w:val="000000"/>
          <w:sz w:val="28"/>
        </w:rPr>
        <w:t>
      келіп түскен жолданымдарды тіркеудің цифрлық жүйесіндегі сұрау салу нысанына қажетті деректерді енгізеді;</w:t>
      </w:r>
    </w:p>
    <w:bookmarkEnd w:id="45"/>
    <w:bookmarkStart w:name="z108" w:id="46"/>
    <w:p>
      <w:pPr>
        <w:spacing w:after="0"/>
        <w:ind w:left="0"/>
        <w:jc w:val="both"/>
      </w:pPr>
      <w:r>
        <w:rPr>
          <w:rFonts w:ascii="Times New Roman"/>
          <w:b w:val="false"/>
          <w:i w:val="false"/>
          <w:color w:val="000000"/>
          <w:sz w:val="28"/>
        </w:rPr>
        <w:t>
      жеке және заңды тұлғаларға олардың ауызша немесе жазбаша сұрау салу бойынша жолданымды тіркеу нөмірі, қойылған мәселені шешу бойынша ағымдағы мәртебесі мен жұмыс барысы туралы ақпарат береді;</w:t>
      </w:r>
    </w:p>
    <w:bookmarkEnd w:id="46"/>
    <w:bookmarkStart w:name="z109" w:id="47"/>
    <w:p>
      <w:pPr>
        <w:spacing w:after="0"/>
        <w:ind w:left="0"/>
        <w:jc w:val="both"/>
      </w:pPr>
      <w:r>
        <w:rPr>
          <w:rFonts w:ascii="Times New Roman"/>
          <w:b w:val="false"/>
          <w:i w:val="false"/>
          <w:color w:val="000000"/>
          <w:sz w:val="28"/>
        </w:rPr>
        <w:t>
      Білім базасында бар ақпарат бойынша өз қызметін ақпараттық-анықтамалық қолдауды жүзеге асырады;</w:t>
      </w:r>
    </w:p>
    <w:bookmarkEnd w:id="47"/>
    <w:bookmarkStart w:name="z110" w:id="48"/>
    <w:p>
      <w:pPr>
        <w:spacing w:after="0"/>
        <w:ind w:left="0"/>
        <w:jc w:val="both"/>
      </w:pPr>
      <w:r>
        <w:rPr>
          <w:rFonts w:ascii="Times New Roman"/>
          <w:b w:val="false"/>
          <w:i w:val="false"/>
          <w:color w:val="000000"/>
          <w:sz w:val="28"/>
        </w:rPr>
        <w:t>
      егер жолданымдағы мәселе Бірыңғай байланыс орталығы операторларының құзыретіне кіретін болса, онда ол туралы өтініш берушіні хабардар ете отырып, қоңырауды Бірыңғай байланыс орталығына бағыттайды;</w:t>
      </w:r>
    </w:p>
    <w:bookmarkEnd w:id="48"/>
    <w:bookmarkStart w:name="z111" w:id="49"/>
    <w:p>
      <w:pPr>
        <w:spacing w:after="0"/>
        <w:ind w:left="0"/>
        <w:jc w:val="both"/>
      </w:pPr>
      <w:r>
        <w:rPr>
          <w:rFonts w:ascii="Times New Roman"/>
          <w:b w:val="false"/>
          <w:i w:val="false"/>
          <w:color w:val="000000"/>
          <w:sz w:val="28"/>
        </w:rPr>
        <w:t>
      егер жолданымдағы мәселе "111" байланыс орталығының құзыретіне кірмейтін болса, консультант өтініш берген адамға аталған мәселені шешу құзыретіне кіретін субъектіге қатысты қолда бар ақпаратты береді;</w:t>
      </w:r>
    </w:p>
    <w:bookmarkEnd w:id="49"/>
    <w:bookmarkStart w:name="z112" w:id="50"/>
    <w:p>
      <w:pPr>
        <w:spacing w:after="0"/>
        <w:ind w:left="0"/>
        <w:jc w:val="both"/>
      </w:pPr>
      <w:r>
        <w:rPr>
          <w:rFonts w:ascii="Times New Roman"/>
          <w:b w:val="false"/>
          <w:i w:val="false"/>
          <w:color w:val="000000"/>
          <w:sz w:val="28"/>
        </w:rPr>
        <w:t>
      цифрландыру саласындағы уәкілетті органның жазбаша талабы бойынша сұрау салынатын мерзімде "111" байланыс орталығына қоңырау шалған жеке немесе заңды тұлғамен консультанттың сөйлесу жазбасын ұсынады;</w:t>
      </w:r>
    </w:p>
    <w:bookmarkEnd w:id="50"/>
    <w:bookmarkStart w:name="z113" w:id="51"/>
    <w:p>
      <w:pPr>
        <w:spacing w:after="0"/>
        <w:ind w:left="0"/>
        <w:jc w:val="both"/>
      </w:pPr>
      <w:r>
        <w:rPr>
          <w:rFonts w:ascii="Times New Roman"/>
          <w:b w:val="false"/>
          <w:i w:val="false"/>
          <w:color w:val="000000"/>
          <w:sz w:val="28"/>
        </w:rPr>
        <w:t>
      консультанттардың кәсіби құзыреттілігін арттыруды, оқытуды және қайта оқытуды жүзеге асырады;</w:t>
      </w:r>
    </w:p>
    <w:bookmarkEnd w:id="51"/>
    <w:bookmarkStart w:name="z114" w:id="52"/>
    <w:p>
      <w:pPr>
        <w:spacing w:after="0"/>
        <w:ind w:left="0"/>
        <w:jc w:val="both"/>
      </w:pPr>
      <w:r>
        <w:rPr>
          <w:rFonts w:ascii="Times New Roman"/>
          <w:b w:val="false"/>
          <w:i w:val="false"/>
          <w:color w:val="000000"/>
          <w:sz w:val="28"/>
        </w:rPr>
        <w:t>
      консультанттарға көтермелеу және ынталандыру шараларын қолданады;</w:t>
      </w:r>
    </w:p>
    <w:bookmarkEnd w:id="52"/>
    <w:bookmarkStart w:name="z115" w:id="53"/>
    <w:p>
      <w:pPr>
        <w:spacing w:after="0"/>
        <w:ind w:left="0"/>
        <w:jc w:val="both"/>
      </w:pPr>
      <w:r>
        <w:rPr>
          <w:rFonts w:ascii="Times New Roman"/>
          <w:b w:val="false"/>
          <w:i w:val="false"/>
          <w:color w:val="000000"/>
          <w:sz w:val="28"/>
        </w:rPr>
        <w:t>
      Қазахстан Республикасы азаматтарының "111" байланыс орталығының қызметі, ақпараттық-анықтамалық консультациялар беру, бұқаралық ақпарат құралдарында, теледидарда ақпараттандыру, цифрлық ресурстарда жарияланымдар орналастыру, сыртқы жарнама, түрлі ақпараттық іс-шаралар өткізу арқылы әйелдер мен балалардың құқықтарын қорғау саласында ұйымдастырушылық, психологиялық көмек көрсету тәртібі мен процесі туралы хабардар болу деңгейін арттырады.</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Премьер-Министрінің орынбасары – Жасанды интеллект және цифрлық даму министрінің 11.06.2026 </w:t>
      </w:r>
      <w:r>
        <w:rPr>
          <w:rFonts w:ascii="Times New Roman"/>
          <w:b w:val="false"/>
          <w:i w:val="false"/>
          <w:color w:val="000000"/>
          <w:sz w:val="28"/>
        </w:rPr>
        <w:t>№ 309/НҚ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60" w:id="54"/>
    <w:p>
      <w:pPr>
        <w:spacing w:after="0"/>
        <w:ind w:left="0"/>
        <w:jc w:val="left"/>
      </w:pPr>
      <w:r>
        <w:rPr>
          <w:rFonts w:ascii="Times New Roman"/>
          <w:b/>
          <w:i w:val="false"/>
          <w:color w:val="000000"/>
        </w:rPr>
        <w:t xml:space="preserve"> 3-тарау. "111" байланыс орталығының орталық мемлекеттік органдармен, жергілікті атқарушы органдармен өзара әрекет ету қағидалары</w:t>
      </w:r>
    </w:p>
    <w:bookmarkEnd w:id="54"/>
    <w:bookmarkStart w:name="z61" w:id="55"/>
    <w:p>
      <w:pPr>
        <w:spacing w:after="0"/>
        <w:ind w:left="0"/>
        <w:jc w:val="both"/>
      </w:pPr>
      <w:r>
        <w:rPr>
          <w:rFonts w:ascii="Times New Roman"/>
          <w:b w:val="false"/>
          <w:i w:val="false"/>
          <w:color w:val="000000"/>
          <w:sz w:val="28"/>
        </w:rPr>
        <w:t>
      9. "111" байланыс орталығының орталық мемлекеттік органдармен, жергілікті атқарушы органдармен өзара іс-қимылға қатысушылар:</w:t>
      </w:r>
    </w:p>
    <w:bookmarkEnd w:id="55"/>
    <w:bookmarkStart w:name="z117" w:id="56"/>
    <w:p>
      <w:pPr>
        <w:spacing w:after="0"/>
        <w:ind w:left="0"/>
        <w:jc w:val="both"/>
      </w:pPr>
      <w:r>
        <w:rPr>
          <w:rFonts w:ascii="Times New Roman"/>
          <w:b w:val="false"/>
          <w:i w:val="false"/>
          <w:color w:val="000000"/>
          <w:sz w:val="28"/>
        </w:rPr>
        <w:t>
      "111" байланыс орталығы;</w:t>
      </w:r>
    </w:p>
    <w:bookmarkEnd w:id="56"/>
    <w:bookmarkStart w:name="z118" w:id="57"/>
    <w:p>
      <w:pPr>
        <w:spacing w:after="0"/>
        <w:ind w:left="0"/>
        <w:jc w:val="both"/>
      </w:pPr>
      <w:r>
        <w:rPr>
          <w:rFonts w:ascii="Times New Roman"/>
          <w:b w:val="false"/>
          <w:i w:val="false"/>
          <w:color w:val="000000"/>
          <w:sz w:val="28"/>
        </w:rPr>
        <w:t>
      цифрландыру саласындағы уәкілетті орган;</w:t>
      </w:r>
    </w:p>
    <w:bookmarkEnd w:id="57"/>
    <w:bookmarkStart w:name="z119" w:id="58"/>
    <w:p>
      <w:pPr>
        <w:spacing w:after="0"/>
        <w:ind w:left="0"/>
        <w:jc w:val="both"/>
      </w:pPr>
      <w:r>
        <w:rPr>
          <w:rFonts w:ascii="Times New Roman"/>
          <w:b w:val="false"/>
          <w:i w:val="false"/>
          <w:color w:val="000000"/>
          <w:sz w:val="28"/>
        </w:rPr>
        <w:t>
      астананың, облыстардың, республикалық маңызы бар қалалардың Бала құқықтары жөніндегі өңірлік уәкілдері;</w:t>
      </w:r>
    </w:p>
    <w:bookmarkEnd w:id="58"/>
    <w:bookmarkStart w:name="z120" w:id="59"/>
    <w:p>
      <w:pPr>
        <w:spacing w:after="0"/>
        <w:ind w:left="0"/>
        <w:jc w:val="both"/>
      </w:pPr>
      <w:r>
        <w:rPr>
          <w:rFonts w:ascii="Times New Roman"/>
          <w:b w:val="false"/>
          <w:i w:val="false"/>
          <w:color w:val="000000"/>
          <w:sz w:val="28"/>
        </w:rPr>
        <w:t>
      орталық мемлекеттік органдар;</w:t>
      </w:r>
    </w:p>
    <w:bookmarkEnd w:id="59"/>
    <w:bookmarkStart w:name="z121" w:id="60"/>
    <w:p>
      <w:pPr>
        <w:spacing w:after="0"/>
        <w:ind w:left="0"/>
        <w:jc w:val="both"/>
      </w:pPr>
      <w:r>
        <w:rPr>
          <w:rFonts w:ascii="Times New Roman"/>
          <w:b w:val="false"/>
          <w:i w:val="false"/>
          <w:color w:val="000000"/>
          <w:sz w:val="28"/>
        </w:rPr>
        <w:t>
      жергілікті атқарушы органдар;</w:t>
      </w:r>
    </w:p>
    <w:bookmarkEnd w:id="60"/>
    <w:bookmarkStart w:name="z122" w:id="61"/>
    <w:p>
      <w:pPr>
        <w:spacing w:after="0"/>
        <w:ind w:left="0"/>
        <w:jc w:val="both"/>
      </w:pPr>
      <w:r>
        <w:rPr>
          <w:rFonts w:ascii="Times New Roman"/>
          <w:b w:val="false"/>
          <w:i w:val="false"/>
          <w:color w:val="000000"/>
          <w:sz w:val="28"/>
        </w:rPr>
        <w:t>
      жеке және заңды тұлғалар болып табылады.</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Премьер-Министрінің орынбасары – Жасанды интеллект және цифрлық даму министрінің 11.06.2026 </w:t>
      </w:r>
      <w:r>
        <w:rPr>
          <w:rFonts w:ascii="Times New Roman"/>
          <w:b w:val="false"/>
          <w:i w:val="false"/>
          <w:color w:val="000000"/>
          <w:sz w:val="28"/>
        </w:rPr>
        <w:t>№ 309/НҚ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68" w:id="62"/>
    <w:p>
      <w:pPr>
        <w:spacing w:after="0"/>
        <w:ind w:left="0"/>
        <w:jc w:val="both"/>
      </w:pPr>
      <w:r>
        <w:rPr>
          <w:rFonts w:ascii="Times New Roman"/>
          <w:b w:val="false"/>
          <w:i w:val="false"/>
          <w:color w:val="000000"/>
          <w:sz w:val="28"/>
        </w:rPr>
        <w:t>
      10. "111" байланыс орталығы орталық мемлекеттік органдармен, жергілікті атқарушы органдармен отбасы, әйелдер мен балалардың құқықтарын қорғау мәселелері бойынша мынадай бағыттар бойынша өзара әрекет етеді:</w:t>
      </w:r>
    </w:p>
    <w:bookmarkEnd w:id="62"/>
    <w:bookmarkStart w:name="z69" w:id="63"/>
    <w:p>
      <w:pPr>
        <w:spacing w:after="0"/>
        <w:ind w:left="0"/>
        <w:jc w:val="both"/>
      </w:pPr>
      <w:r>
        <w:rPr>
          <w:rFonts w:ascii="Times New Roman"/>
          <w:b w:val="false"/>
          <w:i w:val="false"/>
          <w:color w:val="000000"/>
          <w:sz w:val="28"/>
        </w:rPr>
        <w:t>
      1) Қазақстан Республикасының адамы мен азаматының құқықтары мен бостандықтарын қорғау және қалпына келтіру, заңдылықтың сақталуын қадағалау;</w:t>
      </w:r>
    </w:p>
    <w:bookmarkEnd w:id="63"/>
    <w:bookmarkStart w:name="z70" w:id="64"/>
    <w:p>
      <w:pPr>
        <w:spacing w:after="0"/>
        <w:ind w:left="0"/>
        <w:jc w:val="both"/>
      </w:pPr>
      <w:r>
        <w:rPr>
          <w:rFonts w:ascii="Times New Roman"/>
          <w:b w:val="false"/>
          <w:i w:val="false"/>
          <w:color w:val="000000"/>
          <w:sz w:val="28"/>
        </w:rPr>
        <w:t>
      2) адамның өмірін, денсаулығын, құқықтары мен бостандықтарын, қоғам мен мемлекеттің мүдделерін заңсыз қол сұғушылықтардан қорғау, қоғамдық тәртіпті сақтау және қоғамдық қауіпсіздікті қамтамасыз ету;</w:t>
      </w:r>
    </w:p>
    <w:bookmarkEnd w:id="64"/>
    <w:bookmarkStart w:name="z71" w:id="65"/>
    <w:p>
      <w:pPr>
        <w:spacing w:after="0"/>
        <w:ind w:left="0"/>
        <w:jc w:val="both"/>
      </w:pPr>
      <w:r>
        <w:rPr>
          <w:rFonts w:ascii="Times New Roman"/>
          <w:b w:val="false"/>
          <w:i w:val="false"/>
          <w:color w:val="000000"/>
          <w:sz w:val="28"/>
        </w:rPr>
        <w:t>
      3) жеке және заңды тұлғаларға заң көмегін ұйымдастыру және көрсету және өзге де мәселелер;</w:t>
      </w:r>
    </w:p>
    <w:bookmarkEnd w:id="65"/>
    <w:bookmarkStart w:name="z72" w:id="66"/>
    <w:p>
      <w:pPr>
        <w:spacing w:after="0"/>
        <w:ind w:left="0"/>
        <w:jc w:val="both"/>
      </w:pPr>
      <w:r>
        <w:rPr>
          <w:rFonts w:ascii="Times New Roman"/>
          <w:b w:val="false"/>
          <w:i w:val="false"/>
          <w:color w:val="000000"/>
          <w:sz w:val="28"/>
        </w:rPr>
        <w:t>
      4) балалардың құқықтарын қорғау, мектепке дейінгі, орта, техникалық, кәсіптік, орта білімнен кейінгі, қосымша, жоғары, жоғары оқу орнынан кейінгі білім, білім сапасы, тіл саясаты және өзге де мәселелер;</w:t>
      </w:r>
    </w:p>
    <w:bookmarkEnd w:id="66"/>
    <w:bookmarkStart w:name="z73" w:id="67"/>
    <w:p>
      <w:pPr>
        <w:spacing w:after="0"/>
        <w:ind w:left="0"/>
        <w:jc w:val="both"/>
      </w:pPr>
      <w:r>
        <w:rPr>
          <w:rFonts w:ascii="Times New Roman"/>
          <w:b w:val="false"/>
          <w:i w:val="false"/>
          <w:color w:val="000000"/>
          <w:sz w:val="28"/>
        </w:rPr>
        <w:t>
      5) мүгедектігі бар адамдарды әлеуметтік қорғау, зейнетақымен қамсыздандыру, әлеуметтік көмек, әлеуметтік сақтандыру, жұмыспен қамту, еңбек саласы, халықтың көші-қоны және өзге де мәселелер;</w:t>
      </w:r>
    </w:p>
    <w:bookmarkEnd w:id="67"/>
    <w:bookmarkStart w:name="z74" w:id="68"/>
    <w:p>
      <w:pPr>
        <w:spacing w:after="0"/>
        <w:ind w:left="0"/>
        <w:jc w:val="both"/>
      </w:pPr>
      <w:r>
        <w:rPr>
          <w:rFonts w:ascii="Times New Roman"/>
          <w:b w:val="false"/>
          <w:i w:val="false"/>
          <w:color w:val="000000"/>
          <w:sz w:val="28"/>
        </w:rPr>
        <w:t>
      6) денсаулық сақтау, халықтың денсаулығын сақтау және нығайту, қолжетімді және сапалы медициналық көмек;</w:t>
      </w:r>
    </w:p>
    <w:bookmarkEnd w:id="68"/>
    <w:bookmarkStart w:name="z75" w:id="69"/>
    <w:p>
      <w:pPr>
        <w:spacing w:after="0"/>
        <w:ind w:left="0"/>
        <w:jc w:val="both"/>
      </w:pPr>
      <w:r>
        <w:rPr>
          <w:rFonts w:ascii="Times New Roman"/>
          <w:b w:val="false"/>
          <w:i w:val="false"/>
          <w:color w:val="000000"/>
          <w:sz w:val="28"/>
        </w:rPr>
        <w:t>
      7) табиғи және техногендік сипаттағы төтенше жағдайлардың алдын алу және жою, өрт қауіпсіздігі және өзге де мәселелер;</w:t>
      </w:r>
    </w:p>
    <w:bookmarkEnd w:id="69"/>
    <w:bookmarkStart w:name="z76" w:id="70"/>
    <w:p>
      <w:pPr>
        <w:spacing w:after="0"/>
        <w:ind w:left="0"/>
        <w:jc w:val="both"/>
      </w:pPr>
      <w:r>
        <w:rPr>
          <w:rFonts w:ascii="Times New Roman"/>
          <w:b w:val="false"/>
          <w:i w:val="false"/>
          <w:color w:val="000000"/>
          <w:sz w:val="28"/>
        </w:rPr>
        <w:t>
      8) сыртқы саяси қызметті жүзеге асыратын ведомствоның құзыретіне жататын;</w:t>
      </w:r>
    </w:p>
    <w:bookmarkEnd w:id="70"/>
    <w:bookmarkStart w:name="z77" w:id="71"/>
    <w:p>
      <w:pPr>
        <w:spacing w:after="0"/>
        <w:ind w:left="0"/>
        <w:jc w:val="both"/>
      </w:pPr>
      <w:r>
        <w:rPr>
          <w:rFonts w:ascii="Times New Roman"/>
          <w:b w:val="false"/>
          <w:i w:val="false"/>
          <w:color w:val="000000"/>
          <w:sz w:val="28"/>
        </w:rPr>
        <w:t>
      9) мемлекеттік жастар және отбасы саясаты, ақпарат, діни қызмет, қайырымдылық, волонтерлік қызмет және өзге де мәселелер;</w:t>
      </w:r>
    </w:p>
    <w:bookmarkEnd w:id="71"/>
    <w:bookmarkStart w:name="z78" w:id="72"/>
    <w:p>
      <w:pPr>
        <w:spacing w:after="0"/>
        <w:ind w:left="0"/>
        <w:jc w:val="both"/>
      </w:pPr>
      <w:r>
        <w:rPr>
          <w:rFonts w:ascii="Times New Roman"/>
          <w:b w:val="false"/>
          <w:i w:val="false"/>
          <w:color w:val="000000"/>
          <w:sz w:val="28"/>
        </w:rPr>
        <w:t>
      10) жұмылдыру, әскери білім және ғылым, әскери-патриоттық тәрбие және өзге де мәселелер;</w:t>
      </w:r>
    </w:p>
    <w:bookmarkEnd w:id="72"/>
    <w:bookmarkStart w:name="z79" w:id="73"/>
    <w:p>
      <w:pPr>
        <w:spacing w:after="0"/>
        <w:ind w:left="0"/>
        <w:jc w:val="both"/>
      </w:pPr>
      <w:r>
        <w:rPr>
          <w:rFonts w:ascii="Times New Roman"/>
          <w:b w:val="false"/>
          <w:i w:val="false"/>
          <w:color w:val="000000"/>
          <w:sz w:val="28"/>
        </w:rPr>
        <w:t>
      11) ветеринариялық бақылау және қадағалау, жер ресурстарын басқару және өзге де мәселелер;</w:t>
      </w:r>
    </w:p>
    <w:bookmarkEnd w:id="73"/>
    <w:bookmarkStart w:name="z80" w:id="74"/>
    <w:p>
      <w:pPr>
        <w:spacing w:after="0"/>
        <w:ind w:left="0"/>
        <w:jc w:val="both"/>
      </w:pPr>
      <w:r>
        <w:rPr>
          <w:rFonts w:ascii="Times New Roman"/>
          <w:b w:val="false"/>
          <w:i w:val="false"/>
          <w:color w:val="000000"/>
          <w:sz w:val="28"/>
        </w:rPr>
        <w:t>
      12) теміржол, автомобиль және өзге де көлік, авиация, автомобиль жолдары, әуежайлардың қызметі және өзге де мәселелер;</w:t>
      </w:r>
    </w:p>
    <w:bookmarkEnd w:id="74"/>
    <w:bookmarkStart w:name="z81" w:id="75"/>
    <w:p>
      <w:pPr>
        <w:spacing w:after="0"/>
        <w:ind w:left="0"/>
        <w:jc w:val="both"/>
      </w:pPr>
      <w:r>
        <w:rPr>
          <w:rFonts w:ascii="Times New Roman"/>
          <w:b w:val="false"/>
          <w:i w:val="false"/>
          <w:color w:val="000000"/>
          <w:sz w:val="28"/>
        </w:rPr>
        <w:t>
      13) туризм, дене шынықтыру және спорт.</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10-тармаққа өзгеріс енгізілді – ҚР Премьер-Министрінің орынбасары – Жасанды интеллект және цифрлық даму министрінің 11.06.2026 </w:t>
      </w:r>
      <w:r>
        <w:rPr>
          <w:rFonts w:ascii="Times New Roman"/>
          <w:b w:val="false"/>
          <w:i w:val="false"/>
          <w:color w:val="000000"/>
          <w:sz w:val="28"/>
        </w:rPr>
        <w:t>№ 309/НҚ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82" w:id="76"/>
    <w:p>
      <w:pPr>
        <w:spacing w:after="0"/>
        <w:ind w:left="0"/>
        <w:jc w:val="both"/>
      </w:pPr>
      <w:r>
        <w:rPr>
          <w:rFonts w:ascii="Times New Roman"/>
          <w:b w:val="false"/>
          <w:i w:val="false"/>
          <w:color w:val="000000"/>
          <w:sz w:val="28"/>
        </w:rPr>
        <w:t>
      11. "111" байланыс орталығының орталық мемлекеттік органдармен, жергілікті атқарушы органдармен өзара әрекет етуі әкімшілік рәсімдер туралы қолданыстағы заңнамаға сәйкес жүзеге асырылады.</w:t>
      </w:r>
    </w:p>
    <w:bookmarkEnd w:id="76"/>
    <w:bookmarkStart w:name="z83" w:id="77"/>
    <w:p>
      <w:pPr>
        <w:spacing w:after="0"/>
        <w:ind w:left="0"/>
        <w:jc w:val="both"/>
      </w:pPr>
      <w:r>
        <w:rPr>
          <w:rFonts w:ascii="Times New Roman"/>
          <w:b w:val="false"/>
          <w:i w:val="false"/>
          <w:color w:val="000000"/>
          <w:sz w:val="28"/>
        </w:rPr>
        <w:t>
      12. Жолданым бойынша жедел ден қоюды талап ететін жағдайларда, қолданыстағы байланыс арналары бойынша орталық мемлекеттік органдармен, жергілікті атқарушы органдармен ауызша және (немесе) жазбаша (цифрлық объектілер арқылы) ақпарат алмасуға жол беріледі.</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Премьер-Министрінің орынбасары – Жасанды интеллект және цифрлық даму министрінің 11.06.2026 </w:t>
      </w:r>
      <w:r>
        <w:rPr>
          <w:rFonts w:ascii="Times New Roman"/>
          <w:b w:val="false"/>
          <w:i w:val="false"/>
          <w:color w:val="000000"/>
          <w:sz w:val="28"/>
        </w:rPr>
        <w:t>№ 309/НҚ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84" w:id="78"/>
    <w:p>
      <w:pPr>
        <w:spacing w:after="0"/>
        <w:ind w:left="0"/>
        <w:jc w:val="both"/>
      </w:pPr>
      <w:r>
        <w:rPr>
          <w:rFonts w:ascii="Times New Roman"/>
          <w:b w:val="false"/>
          <w:i w:val="false"/>
          <w:color w:val="000000"/>
          <w:sz w:val="28"/>
        </w:rPr>
        <w:t>
      13. Орталық мемлекеттік орган, жергілікті атқарушы орган жедел ден қоюды талап ететін өтініш туралы ақпарат алған кезде өз өкілеттігі шегінде оны тексеру және қажетті шараларды қабылдау жөніндегі іс-шараларды жүргізеді. Бұл ретте, консультанттың ауызша және (немесе) жазбаша сұрау салуы бойынша оған өтініш бойынша ақпаратты растау (растамау) және өтініш мәселесі бойынша қабылданған бастапқы шаралар туралы мәліметтер береді.</w:t>
      </w:r>
    </w:p>
    <w:bookmarkEnd w:id="78"/>
    <w:bookmarkStart w:name="z85" w:id="79"/>
    <w:p>
      <w:pPr>
        <w:spacing w:after="0"/>
        <w:ind w:left="0"/>
        <w:jc w:val="both"/>
      </w:pPr>
      <w:r>
        <w:rPr>
          <w:rFonts w:ascii="Times New Roman"/>
          <w:b w:val="false"/>
          <w:i w:val="false"/>
          <w:color w:val="000000"/>
          <w:sz w:val="28"/>
        </w:rPr>
        <w:t>
      14. Егер оны орталық мемлекеттік органдарға, жергілікті атқарушы органдарға беру талап етілетін өтініш көрсетілген органдар үшін жұмыс істемейтін сағаттарға түскен жағдайда, онда ол жұмыс істемейтін уақыт аяқталғаннан кейін жақын арадағы сағаттарда беріледі. "111" байланыс орталығына қажетті ақпарат көзі өтініш берілген орган болып табылады.</w:t>
      </w:r>
    </w:p>
    <w:bookmarkEnd w:id="79"/>
    <w:bookmarkStart w:name="z86" w:id="80"/>
    <w:p>
      <w:pPr>
        <w:spacing w:after="0"/>
        <w:ind w:left="0"/>
        <w:jc w:val="both"/>
      </w:pPr>
      <w:r>
        <w:rPr>
          <w:rFonts w:ascii="Times New Roman"/>
          <w:b w:val="false"/>
          <w:i w:val="false"/>
          <w:color w:val="000000"/>
          <w:sz w:val="28"/>
        </w:rPr>
        <w:t>
      15. "111" байланыс орталығы өтініш берушінің мәселесін шешу үшін орталық мемлекеттік органдарға, жергілікті атқарушы органдарға ауызша не жазбаша сұрау жібереді. Сұранымда өтініштің тақырыбына тікелей қатысты мәліметтер мен фактілер ғана көрсетіледі. Өтінішке қатысы жоқ мәліметтерді сұратуға жол берілмейді. "111" байланыс орталығының қызметкерлері алынған ақпаратты өтініш мәселесін тиімді шешу мақсатында ғана пайдаланады. Алынған ақпаратты өзге мақсаттарда пайдалануға жол берілмейді.</w:t>
      </w:r>
    </w:p>
    <w:bookmarkEnd w:id="8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