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0c8d" w14:textId="76b0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бастауыш, негізгі орта, жалпы орта білім берудің үлгілік оқу жоспарларын бекіту туралы" Қазақстан Республикасы Білім және ғылым министрінің 2012 жылғы 8 қарашадағы № 500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м.а. 2024 жылғы 27 маусымдағы № 161 бұйрығы. Қазақстан Республикасының Әділет министрлігінде 2024 жылғы 28 маусымда № 34631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01.09.2025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бастауыш, негізгі орта, жалпы орта білім берудің үлгілік оқу жоспарларын бекіту туралы" Қазақстан Республикасы Білім және ғылым министрінің 2012 жылғы 8 қарашадағы № 500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8170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–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–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62 –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103 –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13 –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Орта білім беру комитеті Қазақстан Республикасының заңнамасында белгіленген тәртiппен: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Оқу-ағарту министрлігінің интернет-ресурсына орналастыруды;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1 қыркүйектен бастап қолданысқа енгізіледі және ресми жариялануға жатады.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 және спорт министрлігі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сыныптарға арналған бастауыш білім берудің үлгілік оқу жоспары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Белсенді-қозғалмалы сипаттағы жеке және топтық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сыныптарға арналған бастауыш білім берудің үлгілік оқу жоспары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Белсенді-қозғалмалы сипаттағы жеке және топтық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ұйғыр/өзбек/тәжік тілінде жүргізілетін сыныптарға арналған бастауыш білім берудің үлгілік оқу жоспары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Сауат ашу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Ұйғыр/өзбек/тәжік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Белсенді-қозғалмалы сипаттағы жеке және топтық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ерекше білім беруге қажеттілігі бар білім алушыларға арналған бастауыш білім берудің үлгілік оқу жоспары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Оқыту қазақ тілінде жүргізілетін естімейтін оқушыларға арналған бастауыш білім берудің үлгілік оқу жоспары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(дактильді сөйлеу тілі, ауызша сөйлеу тілі, жазу, оқу)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 (тіл дамыту, жазу, оқу)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ырғақ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Заттық-тәжірибелік оқыту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 және есту қабілетін дамыту (жеке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Ауызекі және тұрмыстық сөйлеу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Ым-ишараттық сөйлеу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тілді оқытқанда білім алушылардың сөйлеу тілінің даму деңгейі ескеріледі.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Оқыту қазақ тілінде жүргізілетін нашар еститін, кейіннен естімей қалған оқушыларға арналған бастауыш білім берудің үлгілік оқу жоспары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 және есту қабілетін дамыту (жеке)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тілді оқытқанда білім алушылардың сөйлеу тілінің даму деңгейі ескеріледі.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Оқыту қазақ тілінде жүргізілетін көрмейтін және нашар көретін оқушыларға арналған бастауыш білім берудің үлгілік оқу жоспары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көру қабілетін сақтау және дамыту (топтық, кіші топтық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Кеңістікте бағдарлау (кіші топтық, жеке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бағдарлау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Мимика және пантомимиканы дамыту (топтық, кіші топтық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қозғалтуға бағытталған жеке және топтық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Оқыту қазақ тілінде жүргізілетін тірек-қозғалыс аппараты бұзылған оқушыларға арналған бастауыш білім берудің үлгілік оқу жоспары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 және тіл дамыту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(жеке, топтық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Білімдерінде жетіспеушілігін жетілдіруге арналған жеке түзету сабақтары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тілдерді оқытқанда білім алушылардың сөйлеу тілінің даму деңгейі ескеріледі.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Оқыту қазақ тілінде жүргізілетін сөйлеу тілінің күрделі бұзылыстары бар оқушыларға арналған бастауыш білім берудің үлгілік оқу жоспары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 және тіл дамыту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тілді оқытқанда білім алушылардың сөйлеу тілінің даму деңгейі ескеріледі.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Оқыту қазақ тілінде жүргізілетін психикалық дамуы тежелген оқушыларға арналған бастауыш білім берудің үлгілік оқу жоспары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 және тіл дамыту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Білімдерінде жетіспеушілігін жетілдіруге арналған жеке түзету сабақтары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тілдерді оқытқанда білім алушылардың сөйлеу тілінің даму деңгейі ескеріледі.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7-тарау. Оқыту қазақ тілінде жүргізілетін жеңіл ақыл-ой кемістігі бар оқушыларға арналған бастауыш білім берудің үлгілік оқу жоспары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еңбекке даярлау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ән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дамыту сабақтары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қозғалтуға бағытталған жеке және топтық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бар білім алушыларға Қазақстан Республикасының Мемлекеттік жалпыға міндетті білім стандартын (бұдан әрі - МЖМБС) орындау талап етілмейді.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8-тарау. Оқыту қазақ тілінде жүргізілетін орташа ақыл-ой кемістігі бар оқушыларға арналған бастауыш білім берудің үлгілік оқу жоспары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және коммуникацияны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Өмірлік дағдылар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Өзіне-өзі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Заттық-тәжірибелік әрекет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ырғақ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Сенсорлық даму (жеке және кіші топтық сабақтар)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қозғалтуға бағытталған жеке және топтық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кемістігі бар білім алушылар МЖМБС талаптарынан мазмұны бойынша ерекшеленетін білім алады.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бұзылыстары бар (көру қабілетінің бұзылыстарымен ақыл-ой кемістігі, есту қабілетінің бұзылыстарымен ақыл-ой кемістігі, тірек-қозғалыс аппараты бұзылыстарымен ақыл-ой кемістігі) білім алушыларды оқыту ақыл-ой кемістігі бар білім алушыларға арналған типтік оқу жоспарлары негізінде, білім алушылар дамуының екінші бұзылыс түріне сәйкес келетін түзету компоненті енгізіліп, жүзеге асырылады.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 тарау. Оқыту қазақ тілінде жүргізілетін үйде жеке тегін (арнайы оқу бағдарламалар бойынша) оқытатын бастауыш білім берудің үлгілік оқу жоспары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сабақтары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болады.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10-тарау. Оқыту қазақ тілінде жүргізілетін үйде жеке тегін оқытатын жеңіл ақыл-ой кемістігі бар оқушыларға арналған бастауыш білім берудің үлгілік оқу жоспары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еңбекке даярлау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дамыту сабақтары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болады.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11-тарау. Оқыту қазақ тілінде жүргізілетін үйде жеке тегін оқытатын орташа ақыл-ой кемістігі бар оқушыларға арналған бастауыш білім берудің үлгілік оқу жоспары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және коммуникацияны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Өмірлік дағдылар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Заттық-практикалық әрекет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ерекше білім беруге қажеттілігі бар білім алушыларға арналған бастауыш білім берудің үлгілік оқу жоспары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Оқыту орыс тілінде жүргізілетін естімейтін оқушыларға арналған бастауыш білім берудің үлгілік оқу жоспары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 (дактильді сөйлеу тілі, ауызша сөйлеу тілі, жазу, оқу)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 (тіл дамыту, жазу, оқу)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ырғақ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Заттық-тәжірибелік оқыту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 және есту қабілетін дамыту (жеке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Ауызекі және тұрмыстық сөйлеу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Ым-ишараттық тіл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тілдік даму деңгейін ескере отырып, екінші тілрді оқыту.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Оқыту орыс тілінде жүргізілетін нашар еститін, кейіннен естімей қалған оқушыларға арналған бастауыш білім берудің үлгілік оқу жоспары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 және есту қабілетін дамыту (жеке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тілді оқытқанда білім алушылардың сөйлеу тілінің даму деңгейі ескеріледі.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Оқыту орыс тілінде жүргізілетін көрмейтін және нашар көретін оқушыларға арналған бастауыш білім берудің үлгілік оқу жоспары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көру қабілетін сақтау және дамыту (топтық, кіші топтық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Кеңістікте бағдарлау (жеке, топтық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бағдарлау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Мимика және пантомимиканы дамыту (топтық, кіші топтық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қозғалтуға бағытталған жеке және топтық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Оқыту орыс тілінде жүргізілетін тірек-қозғалыс аппараты бұзылған оқушыларға арналған бастауыш білім берудің үлгілік оқу жоспары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Жалпты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(жеке, топтық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Білімдегі олқылықтарды толықтыру бойынша жеке түзету-дамыту сабақтары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тілді оқытқанда білім алушылардың сөйлеу тілінің даму деңгейі ескеріледі.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Оқыту орыс тілінде жүргізілетін сөйлеу тілінің күрделі бұзылыстары бар оқушыларға арналған бастауыш білім берудің үлгілік оқу жоспары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Жалпты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 және тіл дамыту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тілді оқытқанда білім алушылардың сөйлеу тілінің даму деңгейі ескеріледі.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Оқыту орыс тілінде жүргізілетін психикалық дамуы тежелген оқушыларға арналған бастауыш білім берудің үлгілік оқу жоспары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Білімдерінде жетіспеушілігін жетілдіруге арналған жеке түзету сабақтары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тілді оқытқанда білім алушылардың сөйлеу тілінің даму деңгейі ескеріледі.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7-тарау. Оқыту орыс тілінде жүргізілетін жеңіл ақыл-ой кемістігі бар оқушыларға арналған бастауыш білім берудің үлгілік оқу жоспары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еңбекке даярлау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ән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дамыту сабақтары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қозғалтуға бағытталған жеке және топтық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бар білім алушыларға МЖМБС орындау талап етілмейді.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8-тарау. Оқыту орыс тілінде жүргізілетін орташа ақыл-ой кемістігі бар оқушыларға арналған бастауыш білім берудің үлгілік оқу жоспары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және коммуникацияны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Өмірлік дағдылар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Өзіне-өзі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Заттық-тәжірибелік әрекет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ырғақ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Сенсорлық даму (жеке және кіші топтық сабақтар)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қозғалтуға бағытталған жеке және топтық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кемістігі бар білім алушылар МЖМБС талаптарынан мазмұны бойынша ерекшеленетін білім алады.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бұзылыстары бар (көру қабілетінің бұзылыстарымен ақыл-ой кемістігі, есту қабілетінің бұзылыстарымен ақыл-ой кемістігі, тірек-қозғалыс аппаратымен бұзылыстарымен ақыл-ой кемістігі) білім алушыларды оқыту ақыл-ой кемістігі бар білім алушыларға арналған типтік оқу жоспарлары негізінде, білім алушылар дамуының екінші бұзылыc түріне сәйкес келетін түзету компоненті енгізіліп, жүзеге асырылады.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9-тарау. Оқыту орыс тілінде жүргізілетін үйде жеке тегін (арнайы оқу бағдарламалар бойынша) оқытатын бастауыш білім берудің үлгілік оқу жоспары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сабақтары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болады.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10-тарау. Оқыту орыс тілінде жүргізілетін үйде жеке тегін оқытатын жеңіл ақыл-ой кемістігі бар оқушыларға арналған бастауыш білім берудің үлгілік оқу жоспары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еңбекке даярлау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дамыту сабақтары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болады.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11-тарау. Оқыту орыс тілінде жүргізілетін үйде жеке тегін оқытатын орташа ақыл-ой кемістігі бар оқушыларға арналған бастауыш білім берудің үлгілік оқу жоспары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және коммуникацияны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Өмірлік дағдылар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Заттық-практикалық әрекет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сыныптарға арналған бастауыш білім берудің (төмендетілген оқу жүктемесімен) үлгілік оқу жоспары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сыныптарға арналған бастауыш білім берудің (төмендетілген оқу жүктемесімен) үлгілік оқу жоспары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ұйғыр/өзбек/тәжік тілінде жүргізілетін сыныптарға арналған бастауыш білім берудің (төмендетілген оқу жүктемесімен) үлгілік оқу жоспары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Сауат ашу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Ұйғыр/өзбек/тәжік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гимназия сыныптарына арналған бастауыш білім берудің (төмендетілген оқу жүктемесімен) үлгілік оқу жоспары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Гимназиялық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гимназия сыныптарына арналған бастауыш білім берудің (төмендетілген оқу жүктемесімен) үлгілік оқу жоспары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Гимназиялық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61-қосымша</w:t>
            </w:r>
          </w:p>
        </w:tc>
      </w:tr>
    </w:tbl>
    <w:bookmarkStart w:name="z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білім беру ұйымдарына арналған бастауыш білім берудің үлгілік оқу жоспары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жіне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бөліктегі вариативті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бағытталған жеке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62-қосымша</w:t>
            </w:r>
          </w:p>
        </w:tc>
      </w:tr>
    </w:tbl>
    <w:bookmarkStart w:name="z6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білім беру ұйымдарына арналған бастауыш білім берудің үлгілік оқу жоспары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бөліктегі вариативті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бағытталған жеке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103-қосымша</w:t>
            </w:r>
          </w:p>
        </w:tc>
      </w:tr>
    </w:tbl>
    <w:bookmarkStart w:name="z7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ұйғыр/өзбек/тәжік тілдерінде жүргізілетін гимназия сыныптарына арналған бастауыш білім берудің (төмендетілген оқу жүктемесімен) үлгілік оқу жоспары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Сауат ашу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Ұйғыр/өзбек/тәжік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Гимназиялық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