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d93d" w14:textId="b6ed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қала құрылысы кадастрын жүргізу бойынша тауарларды, жұмыстарды, көрсетілетін қызметтерді өндірумен технологиялық тұрғыдан байланысты қызмет түрлерінің тізбесін бекіту туралы" Қазақстан Республикасы Индустрия және инфрақұрылымдық даму министрінің 2019 жылғы 15 қазандағы № 776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2024 жылғы 25 маусымдағы № 227 бұйрығы. Қазақстан Республикасының Әділет министрлігінде 2024 жылғы 26 маусымда № 34592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қала құрылысы кадастрын жүргізу бойынша тауарларды, жұмыстарды, көрсетілетін қызметтерді өндірумен технологиялық тұрғыдан байланысты қызмет түрлерінің тізбесін бекіту туралы" Қазақстан Республикасы Индустрия және инфрақұрылымдық даму министрінің 2019 жылғы 15 қазандағы № 776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19498 болып тіркелген) мынадай толықтыру ензілсін: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қала құрылысы кадастрын жүргізу бойынша тауарларды, жұмыстарды, көрсетілетін қызметтерді өндірумен технологиялық тұрғыдан байланысты қызмет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5-тармақпен толықтырылсын: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Мемлекеттік қала құрылысы кадастрының автоматтандырылған ақпараттық жүйесінде қала құрылысы жобаларын әзірлеуді әдіснамалық сүйемелдеу.".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 Құрылыс және тұрғын үй-коммуналдық шаруашылық істері комитеті Қазақстан Республикасының заңнамасында белгіленген тәртіппен: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Өнеркәсіп және құрылыс министрлігінің интернет-ресурсында орналастырылуын қамтамасыз етсін.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дамыту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