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45da" w14:textId="7344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банк қызметін реттеу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2024 жылғы 24 маусымдағы № 30 қаулысы. Қазақстан Республикасының Әділет министрлігінде 2024 жылғы 26 маусымда № 34582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Банк қызметін реттеу мәселелері бойынша өзгерістер енгізілетін Қазақстан Республикасы нормативтік құқықтық актілерінің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агенттіктер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және реформалар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банк қызметін реттеу мәселелері бойынша Қазақстан Республикасының нормативтік құқықтық актілерінің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нарығын реттеу және дамыту агенттігі Басқармасының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реттеу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29.09.2025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